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6C4" w:rsidRPr="00C750ED" w:rsidRDefault="00F81C9C" w:rsidP="00C750ED">
      <w:pPr>
        <w:spacing w:after="0" w:line="240" w:lineRule="auto"/>
        <w:ind w:right="-284" w:firstLine="567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50ED">
        <w:rPr>
          <w:rFonts w:ascii="Times New Roman" w:hAnsi="Times New Roman" w:cs="Times New Roman"/>
          <w:color w:val="000000" w:themeColor="text1"/>
          <w:sz w:val="28"/>
          <w:szCs w:val="28"/>
        </w:rPr>
        <w:t>Шаталина О.А.,</w:t>
      </w:r>
    </w:p>
    <w:p w:rsidR="00F81C9C" w:rsidRPr="00C750ED" w:rsidRDefault="00F81C9C" w:rsidP="00C750ED">
      <w:pPr>
        <w:spacing w:after="0" w:line="240" w:lineRule="auto"/>
        <w:ind w:right="-284" w:firstLine="567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50ED">
        <w:rPr>
          <w:rFonts w:ascii="Times New Roman" w:hAnsi="Times New Roman" w:cs="Times New Roman"/>
          <w:color w:val="000000" w:themeColor="text1"/>
          <w:sz w:val="28"/>
          <w:szCs w:val="28"/>
        </w:rPr>
        <w:t>учитель математики МКОУ СОШ №11,</w:t>
      </w:r>
    </w:p>
    <w:p w:rsidR="00F81C9C" w:rsidRPr="00C750ED" w:rsidRDefault="00F81C9C" w:rsidP="00C750ED">
      <w:pPr>
        <w:spacing w:after="0" w:line="240" w:lineRule="auto"/>
        <w:ind w:right="-284" w:firstLine="567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50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 Красногвардейское</w:t>
      </w:r>
    </w:p>
    <w:p w:rsidR="00F81C9C" w:rsidRPr="00C750ED" w:rsidRDefault="00F81C9C" w:rsidP="00515090">
      <w:pPr>
        <w:spacing w:after="0" w:line="240" w:lineRule="auto"/>
        <w:ind w:right="-284"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750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Технологическая карта урока по учебному предмету « Математика»</w:t>
      </w:r>
    </w:p>
    <w:p w:rsidR="00F81C9C" w:rsidRDefault="00F81C9C" w:rsidP="00515090">
      <w:pPr>
        <w:spacing w:after="0" w:line="240" w:lineRule="auto"/>
        <w:ind w:right="-284"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750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5 классе на тему « Прямоугольный параллелепипед»</w:t>
      </w:r>
    </w:p>
    <w:p w:rsidR="00C750ED" w:rsidRPr="00C750ED" w:rsidRDefault="00C750ED" w:rsidP="00C750ED">
      <w:pPr>
        <w:spacing w:after="0" w:line="240" w:lineRule="auto"/>
        <w:ind w:right="-284" w:firstLine="567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2484"/>
        <w:gridCol w:w="12508"/>
      </w:tblGrid>
      <w:tr w:rsidR="00C750ED" w:rsidRPr="00C750ED" w:rsidTr="00E60336">
        <w:tc>
          <w:tcPr>
            <w:tcW w:w="2376" w:type="dxa"/>
          </w:tcPr>
          <w:p w:rsidR="00F81C9C" w:rsidRPr="00C750ED" w:rsidRDefault="00F81C9C" w:rsidP="00C750ED">
            <w:pPr>
              <w:ind w:right="17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50E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Тип урока:</w:t>
            </w:r>
          </w:p>
        </w:tc>
        <w:tc>
          <w:tcPr>
            <w:tcW w:w="12616" w:type="dxa"/>
          </w:tcPr>
          <w:p w:rsidR="00F81C9C" w:rsidRPr="00C750ED" w:rsidRDefault="00E81047" w:rsidP="00C750ED">
            <w:pPr>
              <w:ind w:right="-284"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50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урок «</w:t>
            </w:r>
            <w:r w:rsidR="0059096A" w:rsidRPr="00C750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открытия»</w:t>
            </w:r>
            <w:r w:rsidRPr="00C750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нового знания</w:t>
            </w:r>
          </w:p>
        </w:tc>
      </w:tr>
      <w:tr w:rsidR="00C750ED" w:rsidRPr="00C750ED" w:rsidTr="00E60336">
        <w:tc>
          <w:tcPr>
            <w:tcW w:w="2376" w:type="dxa"/>
          </w:tcPr>
          <w:p w:rsidR="00F81C9C" w:rsidRPr="00C750ED" w:rsidRDefault="00F81C9C" w:rsidP="00C750ED">
            <w:pPr>
              <w:ind w:right="17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50E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Авторы УМК:</w:t>
            </w:r>
          </w:p>
        </w:tc>
        <w:tc>
          <w:tcPr>
            <w:tcW w:w="12616" w:type="dxa"/>
          </w:tcPr>
          <w:p w:rsidR="00F81C9C" w:rsidRPr="00C750ED" w:rsidRDefault="00A809AF" w:rsidP="00C750ED">
            <w:pPr>
              <w:ind w:right="-284"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750E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81C9C" w:rsidRPr="00C750ED">
              <w:rPr>
                <w:rFonts w:ascii="Times New Roman" w:hAnsi="Times New Roman" w:cs="Times New Roman"/>
                <w:bCs/>
                <w:color w:val="000000" w:themeColor="text1"/>
                <w:szCs w:val="28"/>
              </w:rPr>
              <w:t>Виленкин</w:t>
            </w:r>
            <w:proofErr w:type="spellEnd"/>
            <w:r w:rsidR="00F81C9C" w:rsidRPr="00C750ED">
              <w:rPr>
                <w:rFonts w:ascii="Times New Roman" w:hAnsi="Times New Roman" w:cs="Times New Roman"/>
                <w:bCs/>
                <w:color w:val="000000" w:themeColor="text1"/>
                <w:szCs w:val="28"/>
              </w:rPr>
              <w:t xml:space="preserve"> Н. Я., </w:t>
            </w:r>
            <w:proofErr w:type="gramStart"/>
            <w:r w:rsidR="00F81C9C" w:rsidRPr="00C750ED">
              <w:rPr>
                <w:rFonts w:ascii="Times New Roman" w:hAnsi="Times New Roman" w:cs="Times New Roman"/>
                <w:bCs/>
                <w:color w:val="000000" w:themeColor="text1"/>
                <w:szCs w:val="28"/>
              </w:rPr>
              <w:t>Жохов</w:t>
            </w:r>
            <w:proofErr w:type="gramEnd"/>
            <w:r w:rsidR="00F81C9C" w:rsidRPr="00C750ED">
              <w:rPr>
                <w:rFonts w:ascii="Times New Roman" w:hAnsi="Times New Roman" w:cs="Times New Roman"/>
                <w:bCs/>
                <w:color w:val="000000" w:themeColor="text1"/>
                <w:szCs w:val="28"/>
              </w:rPr>
              <w:t xml:space="preserve"> В. И., Чесноков А. С., </w:t>
            </w:r>
            <w:proofErr w:type="spellStart"/>
            <w:r w:rsidR="00F81C9C" w:rsidRPr="00C750ED">
              <w:rPr>
                <w:rFonts w:ascii="Times New Roman" w:hAnsi="Times New Roman" w:cs="Times New Roman"/>
                <w:bCs/>
                <w:color w:val="000000" w:themeColor="text1"/>
                <w:szCs w:val="28"/>
              </w:rPr>
              <w:t>Шварцбурд</w:t>
            </w:r>
            <w:proofErr w:type="spellEnd"/>
            <w:r w:rsidR="00F81C9C" w:rsidRPr="00C750ED">
              <w:rPr>
                <w:rFonts w:ascii="Times New Roman" w:hAnsi="Times New Roman" w:cs="Times New Roman"/>
                <w:bCs/>
                <w:color w:val="000000" w:themeColor="text1"/>
                <w:szCs w:val="28"/>
              </w:rPr>
              <w:t xml:space="preserve"> С. И. </w:t>
            </w:r>
          </w:p>
        </w:tc>
      </w:tr>
      <w:tr w:rsidR="00C750ED" w:rsidRPr="00C750ED" w:rsidTr="00E60336">
        <w:tc>
          <w:tcPr>
            <w:tcW w:w="2376" w:type="dxa"/>
          </w:tcPr>
          <w:p w:rsidR="00F81C9C" w:rsidRPr="00C750ED" w:rsidRDefault="0060336B" w:rsidP="00C750ED">
            <w:pPr>
              <w:ind w:right="17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50E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Цели урока</w:t>
            </w:r>
            <w:r w:rsidR="00E81047" w:rsidRPr="00C750E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</w:p>
        </w:tc>
        <w:tc>
          <w:tcPr>
            <w:tcW w:w="12616" w:type="dxa"/>
          </w:tcPr>
          <w:p w:rsidR="00A809AF" w:rsidRPr="00C750ED" w:rsidRDefault="001E6664" w:rsidP="00C750ED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50ED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Цель  урока:</w:t>
            </w:r>
            <w:r w:rsidRPr="00C750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сфор</w:t>
            </w:r>
            <w:r w:rsidR="00A809AF" w:rsidRPr="00C750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мировать представление о прямоугольном параллелепипеде, кубе</w:t>
            </w:r>
            <w:r w:rsidR="005150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5150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 измерении площади</w:t>
            </w:r>
            <w:r w:rsidR="00A809AF" w:rsidRPr="00C750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</w:t>
            </w:r>
            <w:r w:rsidR="00A809AF" w:rsidRPr="00C750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="00A809AF" w:rsidRPr="00C750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верхности </w:t>
            </w:r>
            <w:r w:rsidR="00A809AF" w:rsidRPr="00C750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прямоугольного параллелепипеда</w:t>
            </w:r>
            <w:r w:rsidR="00A809AF" w:rsidRPr="00C750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систематизировать известные им сведен</w:t>
            </w:r>
            <w:r w:rsidR="00355DED" w:rsidRPr="00C750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ия о </w:t>
            </w:r>
            <w:r w:rsidR="00C750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единицах измерения, </w:t>
            </w:r>
            <w:r w:rsidR="00355DED" w:rsidRPr="00C750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</w:t>
            </w:r>
            <w:r w:rsidR="00355DED" w:rsidRPr="00C750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="00355DED" w:rsidRPr="00C750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собствовать развитию математической речи</w:t>
            </w:r>
            <w:r w:rsidR="004D60F4" w:rsidRPr="00C750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1E6664" w:rsidRPr="00C750ED" w:rsidRDefault="001E6664" w:rsidP="00C750ED">
            <w:pPr>
              <w:pStyle w:val="text"/>
              <w:spacing w:before="0" w:after="0"/>
              <w:ind w:left="0" w:firstLine="567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C750ED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Задачи:</w:t>
            </w:r>
          </w:p>
          <w:p w:rsidR="00355DED" w:rsidRPr="00C750ED" w:rsidRDefault="009C4D0C" w:rsidP="00C750ED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50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8"/>
              </w:rPr>
              <w:t>Об</w:t>
            </w:r>
            <w:r w:rsidR="00C76638" w:rsidRPr="00C750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8"/>
              </w:rPr>
              <w:t>разовательные</w:t>
            </w:r>
            <w:r w:rsidRPr="00C750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8"/>
              </w:rPr>
              <w:t>:</w:t>
            </w:r>
            <w:r w:rsidR="00355DED" w:rsidRPr="00C750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научить в процессе реальной ситуации использовать определения следующих понятий: пр</w:t>
            </w:r>
            <w:r w:rsidR="00355DED" w:rsidRPr="00C750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</w:t>
            </w:r>
            <w:r w:rsidR="00355DED" w:rsidRPr="00C750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моугольный параллелепипед, куб, площадь поверхности</w:t>
            </w:r>
            <w:r w:rsidR="00A43E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 </w:t>
            </w:r>
            <w:r w:rsidR="00355DED" w:rsidRPr="00C750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решать простейшие задачи с применением формул площ</w:t>
            </w:r>
            <w:r w:rsidR="00355DED" w:rsidRPr="00C750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="00355DED" w:rsidRPr="00C750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 поверхности куба и прямоугольного параллелепипеда,</w:t>
            </w:r>
            <w:r w:rsidR="00BC279B" w:rsidRPr="00C750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55DED" w:rsidRPr="00C750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уделить внимание формированию знаний основных единиц измерения и умению перейти от одних единиц к другим в соответствии с условием задачи</w:t>
            </w:r>
            <w:proofErr w:type="gramStart"/>
            <w:r w:rsidR="00355DED" w:rsidRPr="00C750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proofErr w:type="gramEnd"/>
            <w:r w:rsidR="00BC279B" w:rsidRPr="00C750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BC279B" w:rsidRPr="00C750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proofErr w:type="gramEnd"/>
            <w:r w:rsidR="00BC279B" w:rsidRPr="00C750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аспознавать на чертежах, моделях и в окружающей обстановке основные пространственные тела</w:t>
            </w:r>
            <w:r w:rsidR="004E3EB2" w:rsidRPr="00C750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C76638" w:rsidRPr="00C750ED" w:rsidRDefault="009C4D0C" w:rsidP="00C750ED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50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8"/>
              </w:rPr>
              <w:t xml:space="preserve">Развивающие: </w:t>
            </w:r>
            <w:r w:rsidRPr="00C750E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</w:rPr>
              <w:t>развивать умение анализировать, сравнивать, обобщать, делать выводы, развивать внимание, развивать устную речь</w:t>
            </w:r>
            <w:r w:rsidR="00C76638" w:rsidRPr="00C750E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</w:rPr>
              <w:t xml:space="preserve">, </w:t>
            </w:r>
            <w:r w:rsidR="004F0AC5" w:rsidRPr="00C750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уметь</w:t>
            </w:r>
            <w:r w:rsidR="00C76638" w:rsidRPr="00C750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обрабатывать информацию. </w:t>
            </w:r>
          </w:p>
          <w:p w:rsidR="00C76638" w:rsidRPr="00C750ED" w:rsidRDefault="009C4D0C" w:rsidP="00C750ED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50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8"/>
              </w:rPr>
              <w:t xml:space="preserve">Воспитательные: </w:t>
            </w:r>
            <w:r w:rsidRPr="00C750E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</w:rPr>
              <w:t>воспитывать умение высказывать свою точку зрения, слушать ответы других, принимать уч</w:t>
            </w:r>
            <w:r w:rsidRPr="00C750E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</w:rPr>
              <w:t>а</w:t>
            </w:r>
            <w:r w:rsidRPr="00C750E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</w:rPr>
              <w:t>стие в диалоге, формировать способность к позитивному сотрудничеству; воспитывать культуру поведения при фро</w:t>
            </w:r>
            <w:r w:rsidRPr="00C750E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</w:rPr>
              <w:t>н</w:t>
            </w:r>
            <w:r w:rsidRPr="00C750E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</w:rPr>
              <w:t>тальной и индивидуальной работе</w:t>
            </w:r>
            <w:r w:rsidR="0051509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</w:rPr>
              <w:t xml:space="preserve"> и  работе</w:t>
            </w:r>
            <w:r w:rsidR="004F0AC5" w:rsidRPr="00C750E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</w:rPr>
              <w:t xml:space="preserve"> в парах, </w:t>
            </w:r>
            <w:r w:rsidR="00C76638" w:rsidRPr="00C750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формировать коммуникативную компетенцию учащихся; восп</w:t>
            </w:r>
            <w:r w:rsidR="00C76638" w:rsidRPr="00C750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="00C76638" w:rsidRPr="00C750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тывать ответственность и аккуратность.</w:t>
            </w:r>
          </w:p>
          <w:p w:rsidR="009C4D0C" w:rsidRPr="00C750ED" w:rsidRDefault="009C4D0C" w:rsidP="00C750ED">
            <w:pPr>
              <w:pStyle w:val="a4"/>
              <w:ind w:firstLine="567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8"/>
              </w:rPr>
            </w:pPr>
          </w:p>
          <w:p w:rsidR="00F81C9C" w:rsidRPr="00C750ED" w:rsidRDefault="00F81C9C" w:rsidP="00C750ED">
            <w:pPr>
              <w:ind w:right="-284"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C750ED" w:rsidRPr="00C750ED" w:rsidTr="00E60336">
        <w:tc>
          <w:tcPr>
            <w:tcW w:w="2376" w:type="dxa"/>
          </w:tcPr>
          <w:p w:rsidR="00F81C9C" w:rsidRPr="00C750ED" w:rsidRDefault="009C4D0C" w:rsidP="00C750ED">
            <w:pPr>
              <w:ind w:right="17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50E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Планируемые образователь</w:t>
            </w:r>
            <w:r w:rsidR="001572F6" w:rsidRPr="00C750E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ные результаты</w:t>
            </w:r>
            <w:r w:rsidR="00E81047" w:rsidRPr="00C750E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  <w:r w:rsidR="001572F6" w:rsidRPr="00C750E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750E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2616" w:type="dxa"/>
          </w:tcPr>
          <w:p w:rsidR="002C0E2C" w:rsidRPr="00C750ED" w:rsidRDefault="002C0E2C" w:rsidP="00C750ED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750ED">
              <w:rPr>
                <w:rFonts w:ascii="Times New Roman" w:hAnsi="Times New Roman" w:cs="Times New Roman"/>
                <w:b/>
                <w:color w:val="000000" w:themeColor="text1"/>
              </w:rPr>
              <w:t xml:space="preserve">Предметные: </w:t>
            </w:r>
            <w:r w:rsidRPr="00C750ED">
              <w:rPr>
                <w:rFonts w:ascii="Times New Roman" w:hAnsi="Times New Roman" w:cs="Times New Roman"/>
                <w:color w:val="000000" w:themeColor="text1"/>
              </w:rPr>
              <w:t>уметь определять понятие прямоугольного параллелепипеда</w:t>
            </w:r>
            <w:proofErr w:type="gramStart"/>
            <w:r w:rsidR="00731328" w:rsidRPr="00C750E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C750ED">
              <w:rPr>
                <w:rFonts w:ascii="Times New Roman" w:hAnsi="Times New Roman" w:cs="Times New Roman"/>
                <w:color w:val="000000" w:themeColor="text1"/>
              </w:rPr>
              <w:t>;</w:t>
            </w:r>
            <w:proofErr w:type="gramEnd"/>
            <w:r w:rsidRPr="00C750ED">
              <w:rPr>
                <w:rFonts w:ascii="Times New Roman" w:hAnsi="Times New Roman" w:cs="Times New Roman"/>
                <w:color w:val="000000" w:themeColor="text1"/>
              </w:rPr>
              <w:t xml:space="preserve"> находить</w:t>
            </w:r>
            <w:r w:rsidR="00731328" w:rsidRPr="00C750ED">
              <w:rPr>
                <w:rFonts w:ascii="Times New Roman" w:hAnsi="Times New Roman" w:cs="Times New Roman"/>
                <w:color w:val="000000" w:themeColor="text1"/>
              </w:rPr>
              <w:t xml:space="preserve"> его</w:t>
            </w:r>
            <w:r w:rsidRPr="00C750ED">
              <w:rPr>
                <w:rFonts w:ascii="Times New Roman" w:hAnsi="Times New Roman" w:cs="Times New Roman"/>
                <w:color w:val="000000" w:themeColor="text1"/>
              </w:rPr>
              <w:t xml:space="preserve"> грани, рёбра, вершины;</w:t>
            </w:r>
            <w:r w:rsidR="00731328" w:rsidRPr="00C750ED">
              <w:rPr>
                <w:rFonts w:ascii="Times New Roman" w:hAnsi="Times New Roman" w:cs="Times New Roman"/>
                <w:color w:val="000000" w:themeColor="text1"/>
              </w:rPr>
              <w:t xml:space="preserve"> устан</w:t>
            </w:r>
            <w:r w:rsidR="00731328" w:rsidRPr="00C750ED">
              <w:rPr>
                <w:rFonts w:ascii="Times New Roman" w:hAnsi="Times New Roman" w:cs="Times New Roman"/>
                <w:color w:val="000000" w:themeColor="text1"/>
              </w:rPr>
              <w:t>о</w:t>
            </w:r>
            <w:r w:rsidR="00731328" w:rsidRPr="00C750ED">
              <w:rPr>
                <w:rFonts w:ascii="Times New Roman" w:hAnsi="Times New Roman" w:cs="Times New Roman"/>
                <w:color w:val="000000" w:themeColor="text1"/>
              </w:rPr>
              <w:t xml:space="preserve">вить его сходство и различие с </w:t>
            </w:r>
            <w:r w:rsidR="00E60336" w:rsidRPr="00C750E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C750ED">
              <w:rPr>
                <w:rFonts w:ascii="Times New Roman" w:hAnsi="Times New Roman" w:cs="Times New Roman"/>
                <w:color w:val="000000" w:themeColor="text1"/>
              </w:rPr>
              <w:t>куб</w:t>
            </w:r>
            <w:r w:rsidR="00731328" w:rsidRPr="00C750ED">
              <w:rPr>
                <w:rFonts w:ascii="Times New Roman" w:hAnsi="Times New Roman" w:cs="Times New Roman"/>
                <w:color w:val="000000" w:themeColor="text1"/>
              </w:rPr>
              <w:t>ом</w:t>
            </w:r>
            <w:r w:rsidRPr="00C750ED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="004D60F4" w:rsidRPr="00C750ED">
              <w:rPr>
                <w:rFonts w:ascii="Times New Roman" w:hAnsi="Times New Roman" w:cs="Times New Roman"/>
                <w:color w:val="000000" w:themeColor="text1"/>
              </w:rPr>
              <w:t xml:space="preserve"> вывести  и </w:t>
            </w:r>
            <w:r w:rsidR="00E60336" w:rsidRPr="00C750ED">
              <w:rPr>
                <w:rFonts w:ascii="Times New Roman" w:hAnsi="Times New Roman" w:cs="Times New Roman"/>
                <w:color w:val="000000" w:themeColor="text1"/>
              </w:rPr>
              <w:t>пользоваться формулой</w:t>
            </w:r>
            <w:r w:rsidR="00F17038" w:rsidRPr="00C750ED">
              <w:rPr>
                <w:rFonts w:ascii="Times New Roman" w:hAnsi="Times New Roman" w:cs="Times New Roman"/>
                <w:color w:val="000000" w:themeColor="text1"/>
              </w:rPr>
              <w:t xml:space="preserve"> площади поверхности прямоугольного параллелеп</w:t>
            </w:r>
            <w:r w:rsidR="00F17038" w:rsidRPr="00C750ED">
              <w:rPr>
                <w:rFonts w:ascii="Times New Roman" w:hAnsi="Times New Roman" w:cs="Times New Roman"/>
                <w:color w:val="000000" w:themeColor="text1"/>
              </w:rPr>
              <w:t>и</w:t>
            </w:r>
            <w:r w:rsidR="00F17038" w:rsidRPr="00C750ED">
              <w:rPr>
                <w:rFonts w:ascii="Times New Roman" w:hAnsi="Times New Roman" w:cs="Times New Roman"/>
                <w:color w:val="000000" w:themeColor="text1"/>
              </w:rPr>
              <w:t>педа</w:t>
            </w:r>
            <w:r w:rsidR="00731328" w:rsidRPr="00C750ED">
              <w:rPr>
                <w:rFonts w:ascii="Times New Roman" w:hAnsi="Times New Roman" w:cs="Times New Roman"/>
                <w:color w:val="000000" w:themeColor="text1"/>
              </w:rPr>
              <w:t xml:space="preserve"> при решении задач</w:t>
            </w:r>
            <w:r w:rsidRPr="00C750ED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2C0E2C" w:rsidRPr="00C750ED" w:rsidRDefault="002C0E2C" w:rsidP="00C750ED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750ED">
              <w:rPr>
                <w:rFonts w:ascii="Times New Roman" w:hAnsi="Times New Roman" w:cs="Times New Roman"/>
                <w:b/>
                <w:color w:val="000000" w:themeColor="text1"/>
              </w:rPr>
              <w:t>Личностные:</w:t>
            </w:r>
            <w:r w:rsidRPr="00C750E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17038" w:rsidRPr="00C750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обучающиеся должны объяснять самому себе свои отдельные ближайшие цели саморазвития, пр</w:t>
            </w:r>
            <w:r w:rsidR="00F17038" w:rsidRPr="00C750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о</w:t>
            </w:r>
            <w:r w:rsidR="00F17038" w:rsidRPr="00C750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являть положительное отношение к урокам математики, интерес к способам решения новых учебных задач, понимать причины успеха или неуспеха в своей учебной деятельности, </w:t>
            </w:r>
            <w:r w:rsidRPr="00C750ED">
              <w:rPr>
                <w:rFonts w:ascii="Times New Roman" w:hAnsi="Times New Roman" w:cs="Times New Roman"/>
                <w:color w:val="000000" w:themeColor="text1"/>
              </w:rPr>
              <w:t>уметь осуществлять самооценку на основе критерия успешн</w:t>
            </w:r>
            <w:r w:rsidRPr="00C750ED">
              <w:rPr>
                <w:rFonts w:ascii="Times New Roman" w:hAnsi="Times New Roman" w:cs="Times New Roman"/>
                <w:color w:val="000000" w:themeColor="text1"/>
              </w:rPr>
              <w:t>о</w:t>
            </w:r>
            <w:r w:rsidRPr="00C750ED">
              <w:rPr>
                <w:rFonts w:ascii="Times New Roman" w:hAnsi="Times New Roman" w:cs="Times New Roman"/>
                <w:color w:val="000000" w:themeColor="text1"/>
              </w:rPr>
              <w:t>сти учебной деятельности.</w:t>
            </w:r>
          </w:p>
          <w:p w:rsidR="00302D9F" w:rsidRPr="00C750ED" w:rsidRDefault="002C0E2C" w:rsidP="00C750ED">
            <w:pPr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proofErr w:type="spellStart"/>
            <w:r w:rsidRPr="00C750ED">
              <w:rPr>
                <w:rFonts w:ascii="Times New Roman" w:hAnsi="Times New Roman" w:cs="Times New Roman"/>
                <w:b/>
                <w:color w:val="000000" w:themeColor="text1"/>
              </w:rPr>
              <w:t>Метапредметные</w:t>
            </w:r>
            <w:proofErr w:type="spellEnd"/>
            <w:r w:rsidRPr="00C750ED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C750ED">
              <w:rPr>
                <w:rFonts w:ascii="Times New Roman" w:hAnsi="Times New Roman" w:cs="Times New Roman"/>
                <w:b/>
                <w:i/>
                <w:color w:val="000000" w:themeColor="text1"/>
              </w:rPr>
              <w:t>регулятивные</w:t>
            </w:r>
            <w:r w:rsidR="0027514C">
              <w:rPr>
                <w:rFonts w:ascii="Times New Roman" w:hAnsi="Times New Roman" w:cs="Times New Roman"/>
                <w:b/>
                <w:i/>
                <w:color w:val="000000" w:themeColor="text1"/>
              </w:rPr>
              <w:t xml:space="preserve"> </w:t>
            </w:r>
            <w:r w:rsidRPr="00C750ED">
              <w:rPr>
                <w:rFonts w:ascii="Times New Roman" w:hAnsi="Times New Roman" w:cs="Times New Roman"/>
                <w:b/>
                <w:i/>
                <w:color w:val="000000" w:themeColor="text1"/>
              </w:rPr>
              <w:t>-</w:t>
            </w:r>
            <w:r w:rsidRPr="00C750E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4D60F4" w:rsidRPr="00C750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учащиеся должны уметь определять</w:t>
            </w:r>
            <w:r w:rsidR="00302D9F" w:rsidRPr="00C750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и формулировать цель на уроке совместно </w:t>
            </w:r>
            <w:r w:rsidR="00302D9F" w:rsidRPr="00C750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lastRenderedPageBreak/>
              <w:t xml:space="preserve">с учителем; </w:t>
            </w:r>
            <w:r w:rsidR="00302D9F" w:rsidRPr="00C750ED">
              <w:rPr>
                <w:rFonts w:ascii="Times New Roman" w:hAnsi="Times New Roman" w:cs="Times New Roman"/>
                <w:color w:val="000000" w:themeColor="text1"/>
              </w:rPr>
              <w:t xml:space="preserve">проговаривать последовательность действий на уроке; </w:t>
            </w:r>
            <w:r w:rsidR="0097566B" w:rsidRPr="00C750ED">
              <w:rPr>
                <w:rFonts w:ascii="Times New Roman" w:hAnsi="Times New Roman" w:cs="Times New Roman"/>
                <w:color w:val="000000" w:themeColor="text1"/>
              </w:rPr>
              <w:t>адекватно воспринимать указания на ошибки и исправлять их, уметь вносить необходимые дополнения и изменения в план и способ действия в случае расхождения начального плана</w:t>
            </w:r>
            <w:r w:rsidR="00B903AC" w:rsidRPr="00C750ED">
              <w:rPr>
                <w:rFonts w:ascii="Times New Roman" w:hAnsi="Times New Roman" w:cs="Times New Roman"/>
                <w:color w:val="000000" w:themeColor="text1"/>
              </w:rPr>
              <w:t xml:space="preserve">.  </w:t>
            </w:r>
          </w:p>
          <w:p w:rsidR="002C0E2C" w:rsidRPr="00C750ED" w:rsidRDefault="0027514C" w:rsidP="00C750ED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750ED">
              <w:rPr>
                <w:rFonts w:ascii="Times New Roman" w:hAnsi="Times New Roman" w:cs="Times New Roman"/>
                <w:b/>
                <w:color w:val="000000" w:themeColor="text1"/>
              </w:rPr>
              <w:t>К</w:t>
            </w:r>
            <w:r w:rsidR="002C0E2C" w:rsidRPr="00C750ED">
              <w:rPr>
                <w:rFonts w:ascii="Times New Roman" w:hAnsi="Times New Roman" w:cs="Times New Roman"/>
                <w:b/>
                <w:color w:val="000000" w:themeColor="text1"/>
              </w:rPr>
              <w:t>оммуникативные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2C0E2C" w:rsidRPr="00C750ED">
              <w:rPr>
                <w:rFonts w:ascii="Times New Roman" w:hAnsi="Times New Roman" w:cs="Times New Roman"/>
                <w:b/>
                <w:color w:val="000000" w:themeColor="text1"/>
              </w:rPr>
              <w:t xml:space="preserve">- </w:t>
            </w:r>
            <w:r w:rsidR="002C0E2C" w:rsidRPr="00C750ED">
              <w:rPr>
                <w:rFonts w:ascii="Times New Roman" w:hAnsi="Times New Roman" w:cs="Times New Roman"/>
                <w:color w:val="000000" w:themeColor="text1"/>
              </w:rPr>
              <w:t>уметь</w:t>
            </w:r>
            <w:r w:rsidR="00B903AC" w:rsidRPr="00C750ED">
              <w:rPr>
                <w:rFonts w:ascii="Times New Roman" w:hAnsi="Times New Roman" w:cs="Times New Roman"/>
                <w:color w:val="000000" w:themeColor="text1"/>
              </w:rPr>
              <w:t xml:space="preserve"> сотрудничать с товарищами при выполнении заданий в паре, устанавливать и соблюдать оч</w:t>
            </w:r>
            <w:r w:rsidR="00B903AC" w:rsidRPr="00C750ED">
              <w:rPr>
                <w:rFonts w:ascii="Times New Roman" w:hAnsi="Times New Roman" w:cs="Times New Roman"/>
                <w:color w:val="000000" w:themeColor="text1"/>
              </w:rPr>
              <w:t>е</w:t>
            </w:r>
            <w:r w:rsidR="00B903AC" w:rsidRPr="00C750ED">
              <w:rPr>
                <w:rFonts w:ascii="Times New Roman" w:hAnsi="Times New Roman" w:cs="Times New Roman"/>
                <w:color w:val="000000" w:themeColor="text1"/>
              </w:rPr>
              <w:t>рёдность действий; выслушивать партнёра, корректно сообщать товарищу об ошибках; уметь самостоятельно оценивать свою деятельность и деятельность членов коллектива;</w:t>
            </w:r>
            <w:r w:rsidR="002C0E2C" w:rsidRPr="00C750ED">
              <w:rPr>
                <w:rFonts w:ascii="Times New Roman" w:hAnsi="Times New Roman" w:cs="Times New Roman"/>
                <w:color w:val="000000" w:themeColor="text1"/>
              </w:rPr>
              <w:t xml:space="preserve"> оформлять</w:t>
            </w:r>
            <w:r w:rsidR="002C0E2C" w:rsidRPr="00C750ED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2C0E2C" w:rsidRPr="00C750ED">
              <w:rPr>
                <w:rFonts w:ascii="Times New Roman" w:hAnsi="Times New Roman" w:cs="Times New Roman"/>
                <w:color w:val="000000" w:themeColor="text1"/>
              </w:rPr>
              <w:t>свои мысли в устной форме;  слушать и понимать речь других</w:t>
            </w:r>
            <w:r w:rsidR="00BC279B" w:rsidRPr="00C750ED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2C0E2C" w:rsidRPr="00C750E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BC279B" w:rsidRPr="0027514C" w:rsidRDefault="0027514C" w:rsidP="0027514C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750ED">
              <w:rPr>
                <w:rFonts w:ascii="Times New Roman" w:hAnsi="Times New Roman" w:cs="Times New Roman"/>
                <w:b/>
                <w:color w:val="000000" w:themeColor="text1"/>
              </w:rPr>
              <w:t>П</w:t>
            </w:r>
            <w:r w:rsidR="002C0E2C" w:rsidRPr="00C750ED">
              <w:rPr>
                <w:rFonts w:ascii="Times New Roman" w:hAnsi="Times New Roman" w:cs="Times New Roman"/>
                <w:b/>
                <w:color w:val="000000" w:themeColor="text1"/>
              </w:rPr>
              <w:t>ознавательные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2C0E2C" w:rsidRPr="00C750ED">
              <w:rPr>
                <w:rFonts w:ascii="Times New Roman" w:hAnsi="Times New Roman" w:cs="Times New Roman"/>
                <w:b/>
                <w:color w:val="000000" w:themeColor="text1"/>
              </w:rPr>
              <w:t xml:space="preserve">- </w:t>
            </w:r>
            <w:r w:rsidR="002C0E2C" w:rsidRPr="00C750ED">
              <w:rPr>
                <w:rFonts w:ascii="Times New Roman" w:hAnsi="Times New Roman" w:cs="Times New Roman"/>
                <w:color w:val="000000" w:themeColor="text1"/>
              </w:rPr>
              <w:t xml:space="preserve">уметь  ориентироваться в своей системе знаний </w:t>
            </w:r>
            <w:proofErr w:type="gramStart"/>
            <w:r w:rsidR="002C0E2C" w:rsidRPr="00C750ED">
              <w:rPr>
                <w:rFonts w:ascii="Times New Roman" w:hAnsi="Times New Roman" w:cs="Times New Roman"/>
                <w:color w:val="000000" w:themeColor="text1"/>
              </w:rPr>
              <w:t xml:space="preserve">( </w:t>
            </w:r>
            <w:proofErr w:type="gramEnd"/>
            <w:r w:rsidR="002C0E2C" w:rsidRPr="00C750ED">
              <w:rPr>
                <w:rFonts w:ascii="Times New Roman" w:hAnsi="Times New Roman" w:cs="Times New Roman"/>
                <w:color w:val="000000" w:themeColor="text1"/>
              </w:rPr>
              <w:t>отличать новое от уже известного с помощью учит</w:t>
            </w:r>
            <w:r w:rsidR="002C0E2C" w:rsidRPr="00C750ED">
              <w:rPr>
                <w:rFonts w:ascii="Times New Roman" w:hAnsi="Times New Roman" w:cs="Times New Roman"/>
                <w:color w:val="000000" w:themeColor="text1"/>
              </w:rPr>
              <w:t>е</w:t>
            </w:r>
            <w:r w:rsidR="002C0E2C" w:rsidRPr="00C750ED">
              <w:rPr>
                <w:rFonts w:ascii="Times New Roman" w:hAnsi="Times New Roman" w:cs="Times New Roman"/>
                <w:color w:val="000000" w:themeColor="text1"/>
              </w:rPr>
              <w:t>ля); добывать новые знания ( находить ответы на вопросы, используя учебник, свой жизненный опыт и информацию, получе</w:t>
            </w:r>
            <w:r w:rsidR="002C0E2C" w:rsidRPr="00C750ED">
              <w:rPr>
                <w:rFonts w:ascii="Times New Roman" w:hAnsi="Times New Roman" w:cs="Times New Roman"/>
                <w:color w:val="000000" w:themeColor="text1"/>
              </w:rPr>
              <w:t>н</w:t>
            </w:r>
            <w:r w:rsidR="002C0E2C" w:rsidRPr="00C750ED">
              <w:rPr>
                <w:rFonts w:ascii="Times New Roman" w:hAnsi="Times New Roman" w:cs="Times New Roman"/>
                <w:color w:val="000000" w:themeColor="text1"/>
              </w:rPr>
              <w:t>ную на уроке</w:t>
            </w:r>
            <w:r w:rsidR="00BC279B" w:rsidRPr="00C750ED">
              <w:rPr>
                <w:rFonts w:ascii="Times New Roman" w:hAnsi="Times New Roman" w:cs="Times New Roman"/>
                <w:color w:val="000000" w:themeColor="text1"/>
              </w:rPr>
              <w:t xml:space="preserve">); </w:t>
            </w:r>
            <w:r w:rsidR="00BC279B" w:rsidRPr="00C750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осуществлять выбор наиболее эффективных способов решения задач в зависимости от конкретных усл</w:t>
            </w:r>
            <w:r w:rsidR="00BC279B" w:rsidRPr="00C750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="00BC279B" w:rsidRPr="00C750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вий;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BC279B" w:rsidRPr="00C750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анализировать, сравнивать, классифицировать и обобщать факты и явления; давать определения понятиям.</w:t>
            </w:r>
          </w:p>
          <w:p w:rsidR="009C4D0C" w:rsidRPr="00C750ED" w:rsidRDefault="009C4D0C" w:rsidP="00C750ED">
            <w:pPr>
              <w:suppressAutoHyphens/>
              <w:ind w:left="720"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  <w:p w:rsidR="00F81C9C" w:rsidRPr="00C750ED" w:rsidRDefault="009C4D0C" w:rsidP="00C750ED">
            <w:pPr>
              <w:ind w:right="-284"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750E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C750ED" w:rsidRPr="00C750ED" w:rsidTr="00E60336">
        <w:tc>
          <w:tcPr>
            <w:tcW w:w="2376" w:type="dxa"/>
          </w:tcPr>
          <w:p w:rsidR="00F81C9C" w:rsidRPr="00C750ED" w:rsidRDefault="00DD54A6" w:rsidP="00C750ED">
            <w:pPr>
              <w:ind w:right="17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50E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Оборудование</w:t>
            </w:r>
            <w:r w:rsidR="00E81047" w:rsidRPr="00C750E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</w:p>
        </w:tc>
        <w:tc>
          <w:tcPr>
            <w:tcW w:w="12616" w:type="dxa"/>
          </w:tcPr>
          <w:p w:rsidR="00F17038" w:rsidRPr="00C750ED" w:rsidRDefault="00DD54A6" w:rsidP="00C750ED">
            <w:pPr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C750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Презентация «Прямоугольный параллелепипед</w:t>
            </w:r>
            <w:r w:rsidR="00C37F89" w:rsidRPr="00C750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», </w:t>
            </w:r>
            <w:r w:rsidRPr="00C750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раздаточный материал</w:t>
            </w:r>
            <w:r w:rsidR="005A23F1" w:rsidRPr="00C750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для записи исследований</w:t>
            </w:r>
            <w:r w:rsidRPr="00C750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,  модели куба и</w:t>
            </w:r>
            <w:r w:rsidR="00302D9F" w:rsidRPr="00C750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прямоуго</w:t>
            </w:r>
            <w:r w:rsidR="00F17038" w:rsidRPr="00C750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льного параллелепипеда, линейка, палочки и пластилин.</w:t>
            </w:r>
          </w:p>
          <w:p w:rsidR="00F81C9C" w:rsidRPr="00C750ED" w:rsidRDefault="00F81C9C" w:rsidP="00C750ED">
            <w:pPr>
              <w:ind w:right="-284"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C750ED" w:rsidRPr="00C750ED" w:rsidTr="00E60336">
        <w:tc>
          <w:tcPr>
            <w:tcW w:w="2376" w:type="dxa"/>
          </w:tcPr>
          <w:p w:rsidR="00F81C9C" w:rsidRPr="00C750ED" w:rsidRDefault="00DD54A6" w:rsidP="00C750ED">
            <w:pPr>
              <w:ind w:right="17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750E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Образовательные ресурсы:</w:t>
            </w:r>
          </w:p>
        </w:tc>
        <w:tc>
          <w:tcPr>
            <w:tcW w:w="12616" w:type="dxa"/>
          </w:tcPr>
          <w:p w:rsidR="004E3EB2" w:rsidRPr="00C750ED" w:rsidRDefault="004E3EB2" w:rsidP="00C750ED">
            <w:pPr>
              <w:ind w:firstLine="567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750E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1.Виленкин Н.Я., </w:t>
            </w:r>
            <w:proofErr w:type="gramStart"/>
            <w:r w:rsidRPr="00C750E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Жохов</w:t>
            </w:r>
            <w:proofErr w:type="gramEnd"/>
            <w:r w:rsidRPr="00C750E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В. И., Чесноков А.С., </w:t>
            </w:r>
            <w:proofErr w:type="spellStart"/>
            <w:r w:rsidRPr="00C750E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Шварцбурд</w:t>
            </w:r>
            <w:proofErr w:type="spellEnd"/>
            <w:r w:rsidRPr="00C750E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С.И. Математика. 5 класс: Учебник для общеобра</w:t>
            </w:r>
            <w:r w:rsidRPr="00C750E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softHyphen/>
              <w:t>зовательных учреждений. М.: Мнемозина, 2011-2015.</w:t>
            </w:r>
          </w:p>
          <w:p w:rsidR="004E3EB2" w:rsidRPr="00C750ED" w:rsidRDefault="004E3EB2" w:rsidP="00C750ED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50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2. Поурочные разработки по математике к учебному комплекту Н. Я. </w:t>
            </w:r>
            <w:proofErr w:type="spellStart"/>
            <w:r w:rsidRPr="00C750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Виленкина</w:t>
            </w:r>
            <w:proofErr w:type="spellEnd"/>
            <w:r w:rsidRPr="00C750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автор Л.П. Попова, Москва «</w:t>
            </w:r>
            <w:proofErr w:type="spellStart"/>
            <w:r w:rsidRPr="00C750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Вако</w:t>
            </w:r>
            <w:proofErr w:type="spellEnd"/>
            <w:r w:rsidRPr="00C750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 2008.</w:t>
            </w:r>
          </w:p>
          <w:p w:rsidR="004E3EB2" w:rsidRPr="00C750ED" w:rsidRDefault="004E3EB2" w:rsidP="00C750ED">
            <w:pPr>
              <w:tabs>
                <w:tab w:val="left" w:pos="523"/>
              </w:tabs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750E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3.Депман И.Я., </w:t>
            </w:r>
            <w:proofErr w:type="spellStart"/>
            <w:r w:rsidRPr="00C750E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Виленкин</w:t>
            </w:r>
            <w:proofErr w:type="spellEnd"/>
            <w:r w:rsidRPr="00C750E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Н.Я. За страницами учебника математики: Книга для чтения учащимися 5—6 классов. М.: Просвещение, 2009.</w:t>
            </w:r>
          </w:p>
          <w:p w:rsidR="004E3EB2" w:rsidRPr="00C750ED" w:rsidRDefault="004E3EB2" w:rsidP="00C750ED">
            <w:pPr>
              <w:tabs>
                <w:tab w:val="left" w:pos="523"/>
              </w:tabs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750E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4.</w:t>
            </w:r>
            <w:proofErr w:type="gramStart"/>
            <w:r w:rsidRPr="00C750E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Жохов</w:t>
            </w:r>
            <w:proofErr w:type="gramEnd"/>
            <w:r w:rsidRPr="00C750E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В. И. Преподавание математики в 5—6 клас</w:t>
            </w:r>
            <w:r w:rsidRPr="00C750E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softHyphen/>
              <w:t>сах: Методические рекомендации для учителя к учебни</w:t>
            </w:r>
            <w:r w:rsidRPr="00C750E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softHyphen/>
              <w:t xml:space="preserve">кам Н.Я. </w:t>
            </w:r>
            <w:proofErr w:type="spellStart"/>
            <w:r w:rsidRPr="00C750E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Виленкина</w:t>
            </w:r>
            <w:proofErr w:type="spellEnd"/>
            <w:r w:rsidRPr="00C750E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и др. М.: Мнемозина, 2001.</w:t>
            </w:r>
          </w:p>
          <w:p w:rsidR="004E3EB2" w:rsidRPr="00C750ED" w:rsidRDefault="004E3EB2" w:rsidP="00C750ED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50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5. Я иду на урок математики (методические разработки).- Режим доступа: </w:t>
            </w:r>
            <w:hyperlink r:id="rId7" w:history="1">
              <w:r w:rsidRPr="00C750ED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C750ED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.</w:t>
              </w:r>
              <w:r w:rsidRPr="00C750ED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  <w:lang w:val="en-US" w:eastAsia="ru-RU"/>
                </w:rPr>
                <w:t>festival</w:t>
              </w:r>
              <w:r w:rsidRPr="00C750ED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.1</w:t>
              </w:r>
              <w:proofErr w:type="spellStart"/>
              <w:r w:rsidRPr="00C750ED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  <w:lang w:val="en-US" w:eastAsia="ru-RU"/>
                </w:rPr>
                <w:t>september</w:t>
              </w:r>
              <w:proofErr w:type="spellEnd"/>
              <w:r w:rsidRPr="00C750ED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C750ED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4E3EB2" w:rsidRPr="00C750ED" w:rsidRDefault="004E3EB2" w:rsidP="00C750ED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50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6.Уроки, конспекты. – Режим доступа: </w:t>
            </w:r>
            <w:hyperlink r:id="rId8" w:history="1">
              <w:r w:rsidRPr="00C750ED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C750ED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C750ED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  <w:lang w:val="en-US" w:eastAsia="ru-RU"/>
                </w:rPr>
                <w:t>pedsovet</w:t>
              </w:r>
              <w:proofErr w:type="spellEnd"/>
              <w:r w:rsidRPr="00C750ED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C750ED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4E3EB2" w:rsidRPr="00C750ED" w:rsidRDefault="004E3EB2" w:rsidP="00C750ED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50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7. Единая коллекция образовательных ресурсов. -  Режим  доступа: </w:t>
            </w:r>
            <w:hyperlink r:id="rId9" w:history="1">
              <w:r w:rsidRPr="00C750ED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http://school-collection.edu.ru/</w:t>
              </w:r>
            </w:hyperlink>
          </w:p>
          <w:p w:rsidR="004E3EB2" w:rsidRPr="00C750ED" w:rsidRDefault="004E3EB2" w:rsidP="00C750ED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50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 Федеральный центр информационно – образовательных ресурсов</w:t>
            </w:r>
            <w:proofErr w:type="gramStart"/>
            <w:r w:rsidRPr="00C750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C750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Режим доступа: </w:t>
            </w:r>
            <w:hyperlink r:id="rId10" w:history="1">
              <w:r w:rsidRPr="00C750ED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http://fcior.edu.ru/</w:t>
              </w:r>
            </w:hyperlink>
            <w:r w:rsidRPr="00C750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F81C9C" w:rsidRPr="00C750ED" w:rsidRDefault="00F81C9C" w:rsidP="00C750ED">
            <w:pPr>
              <w:suppressAutoHyphens/>
              <w:ind w:left="1080" w:firstLine="567"/>
              <w:jc w:val="both"/>
              <w:textAlignment w:val="baseline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</w:tbl>
    <w:p w:rsidR="005A23F1" w:rsidRPr="00C750ED" w:rsidRDefault="005A23F1" w:rsidP="00C750ED">
      <w:pPr>
        <w:suppressAutoHyphens/>
        <w:spacing w:after="0" w:line="240" w:lineRule="auto"/>
        <w:ind w:left="90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</w:p>
    <w:p w:rsidR="005A23F1" w:rsidRPr="00C750ED" w:rsidRDefault="005A23F1" w:rsidP="00C750ED">
      <w:pPr>
        <w:suppressAutoHyphens/>
        <w:spacing w:after="0" w:line="240" w:lineRule="auto"/>
        <w:ind w:left="90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</w:p>
    <w:p w:rsidR="005A23F1" w:rsidRPr="00C750ED" w:rsidRDefault="005A23F1" w:rsidP="00C750ED">
      <w:pPr>
        <w:suppressAutoHyphens/>
        <w:spacing w:after="0" w:line="240" w:lineRule="auto"/>
        <w:ind w:left="90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</w:p>
    <w:p w:rsidR="005A23F1" w:rsidRPr="00C750ED" w:rsidRDefault="005A23F1" w:rsidP="00C750ED">
      <w:pPr>
        <w:suppressAutoHyphens/>
        <w:spacing w:after="0" w:line="240" w:lineRule="auto"/>
        <w:ind w:left="90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</w:p>
    <w:p w:rsidR="00C750ED" w:rsidRDefault="00C750ED" w:rsidP="00C750ED">
      <w:pPr>
        <w:tabs>
          <w:tab w:val="left" w:pos="1429"/>
        </w:tabs>
        <w:spacing w:after="0" w:line="240" w:lineRule="auto"/>
        <w:ind w:left="360" w:firstLine="567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</w:rPr>
      </w:pPr>
    </w:p>
    <w:p w:rsidR="007A7F9A" w:rsidRPr="00C750ED" w:rsidRDefault="007A7F9A" w:rsidP="00C750ED">
      <w:pPr>
        <w:tabs>
          <w:tab w:val="left" w:pos="1429"/>
        </w:tabs>
        <w:spacing w:after="0" w:line="240" w:lineRule="auto"/>
        <w:ind w:left="360" w:firstLine="567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</w:rPr>
      </w:pPr>
      <w:r w:rsidRPr="00C750ED">
        <w:rPr>
          <w:rFonts w:ascii="Times New Roman" w:eastAsia="Calibri" w:hAnsi="Times New Roman" w:cs="Times New Roman"/>
          <w:b/>
          <w:color w:val="000000" w:themeColor="text1"/>
          <w:sz w:val="24"/>
        </w:rPr>
        <w:t>ТЕХНОЛОГИЧЕСКАЯ КАРТА  УРОКА</w:t>
      </w:r>
    </w:p>
    <w:tbl>
      <w:tblPr>
        <w:tblW w:w="14885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26"/>
        <w:gridCol w:w="1276"/>
        <w:gridCol w:w="5387"/>
        <w:gridCol w:w="1701"/>
        <w:gridCol w:w="1701"/>
        <w:gridCol w:w="1276"/>
        <w:gridCol w:w="1559"/>
        <w:gridCol w:w="1559"/>
      </w:tblGrid>
      <w:tr w:rsidR="00C750ED" w:rsidRPr="00C750ED" w:rsidTr="00C750ED">
        <w:trPr>
          <w:trHeight w:val="568"/>
          <w:tblHeader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C750ED" w:rsidRPr="00C750ED" w:rsidRDefault="00601B9E" w:rsidP="00C750ED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>№</w:t>
            </w:r>
            <w:r w:rsidR="00C750ED" w:rsidRPr="00C750ED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C750ED" w:rsidRPr="00C750ED" w:rsidRDefault="00C750ED" w:rsidP="00CB5A70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750ED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Этап урока</w:t>
            </w:r>
          </w:p>
        </w:tc>
        <w:tc>
          <w:tcPr>
            <w:tcW w:w="5387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C750ED" w:rsidRPr="00C750ED" w:rsidRDefault="00C750ED" w:rsidP="00CB5A70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750ED"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</w:rPr>
              <w:t xml:space="preserve"> Содержание учебного материала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750ED" w:rsidRPr="00C750ED" w:rsidRDefault="00C750ED" w:rsidP="00CB5A70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750ED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Деятельность учителя</w:t>
            </w:r>
          </w:p>
          <w:p w:rsidR="00C750ED" w:rsidRPr="00C750ED" w:rsidRDefault="00C750ED" w:rsidP="00CB5A70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750ED" w:rsidRPr="00C750ED" w:rsidRDefault="00C750ED" w:rsidP="00CB5A70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750ED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Деятельность ученика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50ED" w:rsidRPr="00C750ED" w:rsidRDefault="00C750ED" w:rsidP="00CB5A70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750ED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Формируемые УУД</w:t>
            </w:r>
          </w:p>
        </w:tc>
      </w:tr>
      <w:tr w:rsidR="00C750ED" w:rsidRPr="00C750ED" w:rsidTr="00C750ED">
        <w:trPr>
          <w:tblHeader/>
        </w:trPr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750ED" w:rsidRPr="00C750ED" w:rsidRDefault="00C750ED" w:rsidP="00C750ED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750ED" w:rsidRPr="00C750ED" w:rsidRDefault="00C750ED" w:rsidP="00CB5A70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387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750ED" w:rsidRPr="00C750ED" w:rsidRDefault="00C750ED" w:rsidP="00CB5A70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750ED" w:rsidRPr="00C750ED" w:rsidRDefault="00C750ED" w:rsidP="00CB5A70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750ED" w:rsidRPr="00C750ED" w:rsidRDefault="00C750ED" w:rsidP="00CB5A70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50ED" w:rsidRPr="00C750ED" w:rsidRDefault="00C750ED" w:rsidP="00CB5A70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750ED"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</w:rPr>
              <w:t>Познав</w:t>
            </w:r>
            <w:r w:rsidRPr="00C750ED"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</w:rPr>
              <w:t>а</w:t>
            </w:r>
            <w:r w:rsidRPr="00C750ED"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</w:rPr>
              <w:t>тельные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50ED" w:rsidRPr="00C750ED" w:rsidRDefault="00C750ED" w:rsidP="00CB5A70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750ED"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</w:rPr>
              <w:t>Регулятивные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50ED" w:rsidRPr="00C750ED" w:rsidRDefault="00C750ED" w:rsidP="00CB5A70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750ED"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</w:rPr>
              <w:t>Коммуник</w:t>
            </w:r>
            <w:r w:rsidRPr="00C750ED"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</w:rPr>
              <w:t>а</w:t>
            </w:r>
            <w:r w:rsidRPr="00C750ED"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</w:rPr>
              <w:t>тивные, ли</w:t>
            </w:r>
            <w:r w:rsidRPr="00C750ED"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</w:rPr>
              <w:t>ч</w:t>
            </w:r>
            <w:r w:rsidRPr="00C750ED"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</w:rPr>
              <w:t>ностные</w:t>
            </w:r>
          </w:p>
        </w:tc>
      </w:tr>
      <w:tr w:rsidR="00C750ED" w:rsidRPr="00C750ED" w:rsidTr="00C750ED">
        <w:trPr>
          <w:trHeight w:val="10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750ED" w:rsidRPr="00C750ED" w:rsidRDefault="00C750ED" w:rsidP="00C750ED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750ED" w:rsidRPr="00C750ED" w:rsidRDefault="00C750ED" w:rsidP="00C750ED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750ED" w:rsidRPr="00C750ED" w:rsidRDefault="00C750ED" w:rsidP="00C750ED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750ED" w:rsidRPr="00C750ED" w:rsidRDefault="00C750ED" w:rsidP="00C750ED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750ED" w:rsidRPr="00C750ED" w:rsidRDefault="00C750ED" w:rsidP="00C750ED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0ED" w:rsidRPr="00C750ED" w:rsidRDefault="00C750ED" w:rsidP="00C750ED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0ED" w:rsidRPr="00C750ED" w:rsidRDefault="00C750ED" w:rsidP="00C750ED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0ED" w:rsidRPr="00C750ED" w:rsidRDefault="00C750ED" w:rsidP="00C750ED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</w:tr>
      <w:tr w:rsidR="00C750ED" w:rsidRPr="00C750ED" w:rsidTr="00203083">
        <w:trPr>
          <w:trHeight w:val="57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50ED" w:rsidRPr="00C750ED" w:rsidRDefault="00601B9E" w:rsidP="00C750ED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  <w:r w:rsidR="00C750ED" w:rsidRPr="00C750ED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50ED" w:rsidRPr="0027514C" w:rsidRDefault="00C750ED" w:rsidP="00C750ED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7514C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Мотивация к учебной деятельн</w:t>
            </w:r>
            <w:r w:rsidRPr="0027514C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о</w:t>
            </w:r>
            <w:r w:rsidRPr="0027514C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сти</w:t>
            </w:r>
            <w:r w:rsidR="00330F11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.</w:t>
            </w:r>
          </w:p>
          <w:p w:rsidR="00515090" w:rsidRDefault="00C750ED" w:rsidP="00C750ED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Цель: </w:t>
            </w:r>
          </w:p>
          <w:p w:rsidR="00820050" w:rsidRDefault="00515090" w:rsidP="00C750ED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-с</w:t>
            </w:r>
            <w:r w:rsidR="00C750ED"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оздать условия для возникн</w:t>
            </w:r>
            <w:r w:rsidR="00C750ED"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о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вения у ученика внутренне</w:t>
            </w:r>
            <w:r w:rsidR="00C750ED"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й потребн</w:t>
            </w:r>
            <w:r w:rsidR="00C750ED"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о</w:t>
            </w:r>
            <w:r w:rsidR="00C750ED"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сти</w:t>
            </w:r>
            <w:r w:rsidR="0082005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;</w:t>
            </w:r>
            <w:r w:rsidR="00C750ED"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C750ED" w:rsidRPr="00C750ED" w:rsidRDefault="00820050" w:rsidP="00C750ED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="00C750ED"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вклю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чить</w:t>
            </w:r>
            <w:r w:rsidR="00C750ED"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в учебный процесс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50ED" w:rsidRPr="0027514C" w:rsidRDefault="00C750ED" w:rsidP="00C750ED">
            <w:pPr>
              <w:spacing w:after="0" w:line="240" w:lineRule="auto"/>
              <w:ind w:left="34" w:right="176" w:firstLine="142"/>
              <w:jc w:val="both"/>
              <w:textAlignment w:val="baseline"/>
              <w:rPr>
                <w:rFonts w:ascii="Times New Roman" w:eastAsia="+mn-ea" w:hAnsi="Times New Roman" w:cs="Times New Roman"/>
                <w:bCs/>
                <w:i/>
                <w:i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27514C">
              <w:rPr>
                <w:rFonts w:ascii="Times New Roman" w:eastAsia="+mn-ea" w:hAnsi="Times New Roman" w:cs="Times New Roman"/>
                <w:bCs/>
                <w:i/>
                <w:i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Здравствуйте!</w:t>
            </w:r>
          </w:p>
          <w:p w:rsidR="00C750ED" w:rsidRPr="0027514C" w:rsidRDefault="00C750ED" w:rsidP="00C750ED">
            <w:pPr>
              <w:spacing w:after="0" w:line="240" w:lineRule="auto"/>
              <w:ind w:left="34" w:right="176" w:firstLine="14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7514C">
              <w:rPr>
                <w:rFonts w:ascii="Times New Roman" w:eastAsia="+mn-ea" w:hAnsi="Times New Roman" w:cs="Times New Roman"/>
                <w:bCs/>
                <w:i/>
                <w:iCs/>
                <w:color w:val="000000" w:themeColor="text1"/>
                <w:kern w:val="24"/>
                <w:sz w:val="24"/>
                <w:szCs w:val="24"/>
                <w:lang w:eastAsia="ru-RU"/>
              </w:rPr>
              <w:t>Мы желаем сегодня друг другу успеха!</w:t>
            </w:r>
          </w:p>
          <w:p w:rsidR="00C750ED" w:rsidRPr="0027514C" w:rsidRDefault="00C750ED" w:rsidP="00C750ED">
            <w:pPr>
              <w:spacing w:after="0" w:line="240" w:lineRule="auto"/>
              <w:ind w:left="34" w:right="176" w:firstLine="14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7514C">
              <w:rPr>
                <w:rFonts w:ascii="Times New Roman" w:eastAsia="+mn-ea" w:hAnsi="Times New Roman" w:cs="Times New Roman"/>
                <w:bCs/>
                <w:i/>
                <w:i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 Порадуемся за тех, у кого все будет пол</w:t>
            </w:r>
            <w:r w:rsidRPr="0027514C">
              <w:rPr>
                <w:rFonts w:ascii="Times New Roman" w:eastAsia="+mn-ea" w:hAnsi="Times New Roman" w:cs="Times New Roman"/>
                <w:bCs/>
                <w:i/>
                <w:iCs/>
                <w:color w:val="000000" w:themeColor="text1"/>
                <w:kern w:val="24"/>
                <w:sz w:val="24"/>
                <w:szCs w:val="24"/>
                <w:lang w:eastAsia="ru-RU"/>
              </w:rPr>
              <w:t>у</w:t>
            </w:r>
            <w:r w:rsidRPr="0027514C">
              <w:rPr>
                <w:rFonts w:ascii="Times New Roman" w:eastAsia="+mn-ea" w:hAnsi="Times New Roman" w:cs="Times New Roman"/>
                <w:bCs/>
                <w:i/>
                <w:iCs/>
                <w:color w:val="000000" w:themeColor="text1"/>
                <w:kern w:val="24"/>
                <w:sz w:val="24"/>
                <w:szCs w:val="24"/>
                <w:lang w:eastAsia="ru-RU"/>
              </w:rPr>
              <w:t>чаться хорошо!</w:t>
            </w:r>
          </w:p>
          <w:p w:rsidR="00C750ED" w:rsidRPr="0027514C" w:rsidRDefault="00C750ED" w:rsidP="00C750ED">
            <w:pPr>
              <w:spacing w:after="0" w:line="240" w:lineRule="auto"/>
              <w:ind w:left="34" w:right="176" w:firstLine="14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7514C">
              <w:rPr>
                <w:rFonts w:ascii="Times New Roman" w:eastAsia="+mn-ea" w:hAnsi="Times New Roman" w:cs="Times New Roman"/>
                <w:bCs/>
                <w:i/>
                <w:i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 Поможем тем, кому будет трудно!</w:t>
            </w:r>
          </w:p>
          <w:p w:rsidR="00C750ED" w:rsidRPr="0027514C" w:rsidRDefault="00C750ED" w:rsidP="00C750ED">
            <w:pPr>
              <w:suppressAutoHyphens/>
              <w:spacing w:after="0" w:line="240" w:lineRule="auto"/>
              <w:ind w:left="34" w:right="176" w:firstLine="142"/>
              <w:jc w:val="both"/>
              <w:rPr>
                <w:rFonts w:ascii="Times New Roman" w:eastAsia="+mn-ea" w:hAnsi="Times New Roman" w:cs="Times New Roman"/>
                <w:bCs/>
                <w:i/>
                <w:i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27514C">
              <w:rPr>
                <w:rFonts w:ascii="Times New Roman" w:eastAsia="+mn-ea" w:hAnsi="Times New Roman" w:cs="Times New Roman"/>
                <w:bCs/>
                <w:i/>
                <w:i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 Я и вы – одна команда</w:t>
            </w:r>
          </w:p>
          <w:p w:rsidR="00C750ED" w:rsidRPr="00C750ED" w:rsidRDefault="00C750ED" w:rsidP="00C750ED">
            <w:pPr>
              <w:spacing w:after="0" w:line="240" w:lineRule="auto"/>
              <w:ind w:left="34" w:right="176" w:firstLine="142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750E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-Я предлагаю вам несколько слов.</w:t>
            </w:r>
          </w:p>
          <w:p w:rsidR="00C750ED" w:rsidRPr="00C750ED" w:rsidRDefault="00C750ED" w:rsidP="00C750ED">
            <w:pPr>
              <w:spacing w:after="0" w:line="240" w:lineRule="auto"/>
              <w:ind w:left="34" w:right="176" w:firstLine="142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750E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-Прочитайте</w:t>
            </w:r>
            <w:r w:rsidR="0020308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C750E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203083" w:rsidRPr="00203083" w:rsidRDefault="00203083" w:rsidP="00C750ED">
            <w:pPr>
              <w:spacing w:after="0" w:line="240" w:lineRule="auto"/>
              <w:ind w:left="34" w:right="176" w:firstLine="142"/>
              <w:jc w:val="both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203083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Слайд</w:t>
            </w:r>
            <w:proofErr w:type="gramStart"/>
            <w:r w:rsidRPr="00203083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</w:rPr>
              <w:t>1</w:t>
            </w:r>
            <w:proofErr w:type="gramEnd"/>
            <w:r w:rsidR="00974712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</w:rPr>
              <w:t>.</w:t>
            </w:r>
          </w:p>
          <w:p w:rsidR="00C750ED" w:rsidRPr="00C750ED" w:rsidRDefault="00C750ED" w:rsidP="00C750ED">
            <w:pPr>
              <w:spacing w:after="0" w:line="240" w:lineRule="auto"/>
              <w:ind w:left="34" w:right="176" w:firstLine="142"/>
              <w:jc w:val="both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750ED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>Внимательность.</w:t>
            </w:r>
          </w:p>
          <w:p w:rsidR="00C750ED" w:rsidRPr="00C750ED" w:rsidRDefault="00C750ED" w:rsidP="00C750ED">
            <w:pPr>
              <w:spacing w:after="0" w:line="240" w:lineRule="auto"/>
              <w:ind w:left="34" w:right="176" w:firstLine="142"/>
              <w:jc w:val="both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750ED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>Аккуратность.</w:t>
            </w:r>
          </w:p>
          <w:p w:rsidR="00C750ED" w:rsidRPr="00C750ED" w:rsidRDefault="00C750ED" w:rsidP="00C750ED">
            <w:pPr>
              <w:spacing w:after="0" w:line="240" w:lineRule="auto"/>
              <w:ind w:left="34" w:right="176" w:firstLine="142"/>
              <w:jc w:val="both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750ED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>Терпеливость.</w:t>
            </w:r>
          </w:p>
          <w:p w:rsidR="00C750ED" w:rsidRPr="00C750ED" w:rsidRDefault="00C750ED" w:rsidP="00C750ED">
            <w:pPr>
              <w:spacing w:after="0" w:line="240" w:lineRule="auto"/>
              <w:ind w:left="34" w:right="176" w:firstLine="142"/>
              <w:jc w:val="both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750ED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>Настойчивость.</w:t>
            </w:r>
          </w:p>
          <w:p w:rsidR="00C750ED" w:rsidRPr="00C750ED" w:rsidRDefault="00C750ED" w:rsidP="00C750ED">
            <w:pPr>
              <w:spacing w:after="0" w:line="240" w:lineRule="auto"/>
              <w:ind w:left="34" w:right="176" w:firstLine="142"/>
              <w:jc w:val="both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750ED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 xml:space="preserve"> Целеустремлённость.</w:t>
            </w:r>
          </w:p>
          <w:p w:rsidR="00C750ED" w:rsidRPr="00C750ED" w:rsidRDefault="00C750ED" w:rsidP="00C750ED">
            <w:pPr>
              <w:spacing w:after="0" w:line="240" w:lineRule="auto"/>
              <w:ind w:left="34" w:right="176" w:firstLine="142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750ED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  <w:t>Ответственность</w:t>
            </w:r>
            <w:r w:rsidRPr="00C750E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  <w:p w:rsidR="00C750ED" w:rsidRPr="00C750ED" w:rsidRDefault="00C750ED" w:rsidP="00C750ED">
            <w:pPr>
              <w:spacing w:after="0" w:line="240" w:lineRule="auto"/>
              <w:ind w:left="34" w:right="176" w:firstLine="142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750E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-Что объединяет эти слова?</w:t>
            </w:r>
            <w:r w:rsidR="0027514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750E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(черты характера, качества, которыми должны обладать люди, чтобы работать вместе.)</w:t>
            </w:r>
          </w:p>
          <w:p w:rsidR="00C750ED" w:rsidRPr="00C750ED" w:rsidRDefault="00C750ED" w:rsidP="00C750ED">
            <w:pPr>
              <w:spacing w:after="0" w:line="240" w:lineRule="auto"/>
              <w:ind w:left="34" w:right="176" w:firstLine="142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750E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-Сег</w:t>
            </w:r>
            <w:r w:rsidR="0027514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одня вы будете работать в парах</w:t>
            </w:r>
            <w:r w:rsidRPr="00C750E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C750ED" w:rsidRPr="00C750ED" w:rsidRDefault="00C84A24" w:rsidP="00C750ED">
            <w:pPr>
              <w:spacing w:after="0" w:line="240" w:lineRule="auto"/>
              <w:ind w:left="34" w:right="176" w:firstLine="142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 К</w:t>
            </w:r>
            <w:r w:rsidR="0027514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ак надо работать в парах (</w:t>
            </w:r>
            <w:r w:rsidR="00C750ED" w:rsidRPr="00C750E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работать слаже</w:t>
            </w:r>
            <w:r w:rsidR="00C750ED" w:rsidRPr="00C750E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="00C750ED" w:rsidRPr="00C750E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но, выслушивать мнение товарищей, приходить к общему решению)</w:t>
            </w:r>
          </w:p>
          <w:p w:rsidR="00C750ED" w:rsidRPr="00C750ED" w:rsidRDefault="00C750ED" w:rsidP="00C750ED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50ED" w:rsidRPr="00C750ED" w:rsidRDefault="00820050" w:rsidP="00C750ED">
            <w:pPr>
              <w:tabs>
                <w:tab w:val="left" w:pos="272"/>
                <w:tab w:val="left" w:pos="300"/>
                <w:tab w:val="left" w:pos="442"/>
              </w:tabs>
              <w:spacing w:after="0" w:line="240" w:lineRule="auto"/>
              <w:ind w:firstLine="33"/>
              <w:jc w:val="both"/>
              <w:rPr>
                <w:rFonts w:ascii="Times New Roman" w:eastAsia="MS Mincho" w:hAnsi="Times New Roman" w:cs="Times New Roman"/>
                <w:i/>
                <w:color w:val="000000" w:themeColor="text1"/>
                <w:sz w:val="20"/>
                <w:szCs w:val="20"/>
                <w:lang w:eastAsia="ja-JP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Приветствует  уча</w:t>
            </w:r>
            <w:r w:rsidR="00C750ED" w:rsidRPr="00C750ED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щихся.</w:t>
            </w:r>
          </w:p>
          <w:p w:rsidR="00C750ED" w:rsidRPr="00C750ED" w:rsidRDefault="00820050" w:rsidP="00C750ED">
            <w:pPr>
              <w:tabs>
                <w:tab w:val="left" w:pos="272"/>
                <w:tab w:val="left" w:pos="300"/>
                <w:tab w:val="left" w:pos="442"/>
              </w:tabs>
              <w:spacing w:after="0" w:line="240" w:lineRule="auto"/>
              <w:ind w:firstLine="33"/>
              <w:jc w:val="both"/>
              <w:rPr>
                <w:rFonts w:ascii="Times New Roman" w:eastAsia="MS Mincho" w:hAnsi="Times New Roman" w:cs="Times New Roman"/>
                <w:i/>
                <w:color w:val="000000" w:themeColor="text1"/>
                <w:sz w:val="20"/>
                <w:szCs w:val="20"/>
                <w:lang w:eastAsia="ja-JP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Проверяет</w:t>
            </w:r>
            <w:r w:rsidR="00C750ED" w:rsidRPr="00C750ED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 xml:space="preserve">  г</w:t>
            </w:r>
            <w:r w:rsidR="00C750ED" w:rsidRPr="00C750ED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о</w:t>
            </w:r>
            <w:r w:rsidR="00C750ED" w:rsidRPr="00C750ED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товно</w:t>
            </w:r>
            <w:r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сть</w:t>
            </w:r>
            <w:r w:rsidR="00C750ED" w:rsidRPr="00C750ED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 xml:space="preserve"> класса   к уроку; орган</w:t>
            </w:r>
            <w:r w:rsidR="00C750ED" w:rsidRPr="00C750ED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и</w:t>
            </w:r>
            <w:r w:rsidR="00C750ED" w:rsidRPr="00C750ED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з</w:t>
            </w:r>
            <w:r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 xml:space="preserve">ует </w:t>
            </w:r>
            <w:r w:rsidR="00C750ED" w:rsidRPr="00C750ED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вни</w:t>
            </w:r>
            <w:r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мание</w:t>
            </w:r>
            <w:r w:rsidR="00C750ED" w:rsidRPr="00C750ED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 xml:space="preserve">. </w:t>
            </w:r>
          </w:p>
          <w:p w:rsidR="00C750ED" w:rsidRPr="00C750ED" w:rsidRDefault="00C750ED" w:rsidP="00C750ED">
            <w:pPr>
              <w:snapToGrid w:val="0"/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color w:val="000000" w:themeColor="text1"/>
                <w:spacing w:val="-1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50ED" w:rsidRPr="00C750ED" w:rsidRDefault="00C750ED" w:rsidP="00C750ED">
            <w:pPr>
              <w:snapToGrid w:val="0"/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750ED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 xml:space="preserve">Приветствуют учителя, </w:t>
            </w:r>
            <w:r w:rsidRPr="00C750ED">
              <w:rPr>
                <w:rFonts w:ascii="Times New Roman" w:eastAsia="MS Mincho" w:hAnsi="Times New Roman" w:cs="Times New Roman"/>
                <w:color w:val="000000" w:themeColor="text1"/>
                <w:spacing w:val="-1"/>
                <w:sz w:val="20"/>
                <w:szCs w:val="20"/>
                <w:lang w:eastAsia="ja-JP"/>
              </w:rPr>
              <w:t>пров</w:t>
            </w:r>
            <w:r w:rsidRPr="00C750ED">
              <w:rPr>
                <w:rFonts w:ascii="Times New Roman" w:eastAsia="MS Mincho" w:hAnsi="Times New Roman" w:cs="Times New Roman"/>
                <w:color w:val="000000" w:themeColor="text1"/>
                <w:spacing w:val="-1"/>
                <w:sz w:val="20"/>
                <w:szCs w:val="20"/>
                <w:lang w:eastAsia="ja-JP"/>
              </w:rPr>
              <w:t>е</w:t>
            </w:r>
            <w:r w:rsidRPr="00C750ED">
              <w:rPr>
                <w:rFonts w:ascii="Times New Roman" w:eastAsia="MS Mincho" w:hAnsi="Times New Roman" w:cs="Times New Roman"/>
                <w:color w:val="000000" w:themeColor="text1"/>
                <w:spacing w:val="-1"/>
                <w:sz w:val="20"/>
                <w:szCs w:val="20"/>
                <w:lang w:eastAsia="ja-JP"/>
              </w:rPr>
              <w:t>ряют свою г</w:t>
            </w:r>
            <w:r w:rsidRPr="00C750ED">
              <w:rPr>
                <w:rFonts w:ascii="Times New Roman" w:eastAsia="MS Mincho" w:hAnsi="Times New Roman" w:cs="Times New Roman"/>
                <w:color w:val="000000" w:themeColor="text1"/>
                <w:spacing w:val="-1"/>
                <w:sz w:val="20"/>
                <w:szCs w:val="20"/>
                <w:lang w:eastAsia="ja-JP"/>
              </w:rPr>
              <w:t>о</w:t>
            </w:r>
            <w:r w:rsidRPr="00C750ED">
              <w:rPr>
                <w:rFonts w:ascii="Times New Roman" w:eastAsia="MS Mincho" w:hAnsi="Times New Roman" w:cs="Times New Roman"/>
                <w:color w:val="000000" w:themeColor="text1"/>
                <w:spacing w:val="-1"/>
                <w:sz w:val="20"/>
                <w:szCs w:val="20"/>
                <w:lang w:eastAsia="ja-JP"/>
              </w:rPr>
              <w:t xml:space="preserve">товность </w:t>
            </w:r>
            <w:r w:rsidRPr="00C750ED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к ур</w:t>
            </w:r>
            <w:r w:rsidRPr="00C750ED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о</w:t>
            </w:r>
            <w:r w:rsidRPr="00C750ED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ку</w:t>
            </w:r>
            <w:r w:rsidR="00820050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, вступают в диалог.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0ED" w:rsidRPr="00C750ED" w:rsidRDefault="00AF34D6" w:rsidP="00AF34D6">
            <w:pPr>
              <w:snapToGrid w:val="0"/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 xml:space="preserve"> Уметь о</w:t>
            </w:r>
            <w:r w:rsidR="00C750ED" w:rsidRPr="00C750ED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с</w:t>
            </w:r>
            <w:r w:rsidR="00C750ED" w:rsidRPr="00C750ED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о</w:t>
            </w:r>
            <w:r w:rsidR="00C750ED" w:rsidRPr="00C750ED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знан</w:t>
            </w:r>
            <w:r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но</w:t>
            </w:r>
            <w:r w:rsidR="00C750ED" w:rsidRPr="00C750ED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 xml:space="preserve">  и произвол</w:t>
            </w:r>
            <w:r w:rsidR="00C750ED" w:rsidRPr="00C750ED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ь</w:t>
            </w:r>
            <w:r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 xml:space="preserve">но </w:t>
            </w:r>
            <w:r w:rsidR="00C750ED" w:rsidRPr="00C750ED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стро</w:t>
            </w:r>
            <w:r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ить</w:t>
            </w:r>
            <w:r w:rsidR="00C750ED" w:rsidRPr="00C750ED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 xml:space="preserve"> речев</w:t>
            </w:r>
            <w:r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ые</w:t>
            </w:r>
            <w:r w:rsidR="00C750ED" w:rsidRPr="00C750ED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 xml:space="preserve"> высказыв</w:t>
            </w:r>
            <w:r w:rsidR="00C750ED" w:rsidRPr="00C750ED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а</w:t>
            </w:r>
            <w:r w:rsidR="00C750ED" w:rsidRPr="00C750ED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ния</w:t>
            </w:r>
            <w:r w:rsidR="00820050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 xml:space="preserve">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0ED" w:rsidRPr="00C750ED" w:rsidRDefault="00AF34D6" w:rsidP="00820050">
            <w:pPr>
              <w:snapToGrid w:val="0"/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Уметь п</w:t>
            </w:r>
            <w:r w:rsidR="00C750ED"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р</w:t>
            </w:r>
            <w:r w:rsidR="00C750ED"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о</w:t>
            </w:r>
            <w:r w:rsidR="00C750ED"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гнозирова</w:t>
            </w:r>
            <w:r w:rsidR="0082005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ть свою</w:t>
            </w:r>
            <w:r w:rsidR="00C750ED"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деятел</w:t>
            </w:r>
            <w:r w:rsidR="00C750ED"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ь</w:t>
            </w:r>
            <w:r w:rsidR="0082005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ность</w:t>
            </w:r>
            <w:r w:rsidR="00C750ED"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0ED" w:rsidRPr="00C750ED" w:rsidRDefault="00820050" w:rsidP="00820050">
            <w:pPr>
              <w:snapToGrid w:val="0"/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Уметь</w:t>
            </w:r>
            <w:r w:rsidR="00C750ED"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слушать и вступать в диа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лог, </w:t>
            </w:r>
            <w:r w:rsidR="00C750ED" w:rsidRPr="00C750ED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 xml:space="preserve"> выд</w:t>
            </w:r>
            <w:r w:rsidR="00C750ED" w:rsidRPr="00C750ED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е</w:t>
            </w:r>
            <w:r w:rsidR="00C750ED" w:rsidRPr="00C750ED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лять нра</w:t>
            </w:r>
            <w:r w:rsidR="00C750ED" w:rsidRPr="00C750ED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в</w:t>
            </w:r>
            <w:r w:rsidR="00C750ED" w:rsidRPr="00C750ED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ственный а</w:t>
            </w:r>
            <w:r w:rsidR="00C750ED" w:rsidRPr="00C750ED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с</w:t>
            </w:r>
            <w:r w:rsidR="00C750ED" w:rsidRPr="00C750ED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пект повед</w:t>
            </w:r>
            <w:r w:rsidR="00C750ED" w:rsidRPr="00C750ED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е</w:t>
            </w:r>
            <w:r w:rsidR="00370684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ния, планир</w:t>
            </w:r>
            <w:r w:rsidR="00370684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о</w:t>
            </w:r>
            <w:r w:rsidR="00370684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вать учебное сотруднич</w:t>
            </w:r>
            <w:r w:rsidR="00370684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е</w:t>
            </w:r>
            <w:r w:rsidR="00370684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ство с учит</w:t>
            </w:r>
            <w:r w:rsidR="00370684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е</w:t>
            </w:r>
            <w:r w:rsidR="00370684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лем и сверс</w:t>
            </w:r>
            <w:r w:rsidR="00370684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т</w:t>
            </w:r>
            <w:r w:rsidR="00370684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никами. Сам</w:t>
            </w:r>
            <w:r w:rsidR="00370684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о</w:t>
            </w:r>
            <w:r w:rsidR="00370684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определение.</w:t>
            </w:r>
          </w:p>
        </w:tc>
      </w:tr>
      <w:tr w:rsidR="00C750ED" w:rsidRPr="00C750ED" w:rsidTr="00203083">
        <w:trPr>
          <w:trHeight w:val="978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</w:tcPr>
          <w:p w:rsidR="00C750ED" w:rsidRPr="00C750ED" w:rsidRDefault="00601B9E" w:rsidP="00C750ED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  <w:r w:rsidR="00C750ED" w:rsidRPr="00C750ED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330F11" w:rsidRDefault="00C750ED" w:rsidP="00203083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</w:pPr>
            <w:r w:rsidRPr="0027514C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Актуал</w:t>
            </w:r>
            <w:r w:rsidRPr="0027514C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и</w:t>
            </w:r>
            <w:r w:rsidRPr="0027514C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за</w:t>
            </w:r>
            <w:r w:rsidR="0027514C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 xml:space="preserve">ция и пробное учебное действие.  </w:t>
            </w:r>
            <w:r w:rsidRPr="00C750ED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 xml:space="preserve"> Цель: </w:t>
            </w:r>
            <w:r w:rsidR="00203083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 xml:space="preserve"> </w:t>
            </w:r>
          </w:p>
          <w:p w:rsidR="00330F11" w:rsidRDefault="00330F11" w:rsidP="00203083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-</w:t>
            </w:r>
            <w:r w:rsidR="00203083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lastRenderedPageBreak/>
              <w:t>подготовить мышление учащихся и организ</w:t>
            </w:r>
            <w:r w:rsidR="00203083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о</w:t>
            </w:r>
            <w:r w:rsidR="00203083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вать ос</w:t>
            </w:r>
            <w:r w:rsidR="00203083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о</w:t>
            </w:r>
            <w:r w:rsidR="00203083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знание ими внутренней потребн</w:t>
            </w:r>
            <w:r w:rsidR="00203083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о</w:t>
            </w:r>
            <w:r w:rsidR="00203083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сти к п</w:t>
            </w:r>
            <w:r w:rsidR="00203083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о</w:t>
            </w:r>
            <w:r w:rsidR="00203083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строению нового сп</w:t>
            </w:r>
            <w:r w:rsidR="00203083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о</w:t>
            </w:r>
            <w:r w:rsidR="00203083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соба де</w:t>
            </w:r>
            <w:r w:rsidR="00203083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й</w:t>
            </w:r>
            <w:r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ствий;</w:t>
            </w:r>
            <w:r w:rsidR="00203083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 xml:space="preserve"> </w:t>
            </w:r>
          </w:p>
          <w:p w:rsidR="00330F11" w:rsidRDefault="00330F11" w:rsidP="00203083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-</w:t>
            </w:r>
            <w:r w:rsidR="00C750ED" w:rsidRPr="00C750ED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акту</w:t>
            </w:r>
            <w:r w:rsidR="0025531C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а</w:t>
            </w:r>
            <w:r w:rsidR="00C750ED" w:rsidRPr="00C750ED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лиз</w:t>
            </w:r>
            <w:r w:rsidR="00C750ED" w:rsidRPr="00C750ED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и</w:t>
            </w:r>
            <w:r w:rsidR="00C750ED" w:rsidRPr="00C750ED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ровать с</w:t>
            </w:r>
            <w:r w:rsidR="00C750ED" w:rsidRPr="00C750ED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о</w:t>
            </w:r>
            <w:r w:rsidR="00C750ED" w:rsidRPr="00C750ED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ответств</w:t>
            </w:r>
            <w:r w:rsidR="00C750ED" w:rsidRPr="00C750ED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у</w:t>
            </w:r>
            <w:r w:rsidR="00C750ED" w:rsidRPr="00C750ED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ющие мы</w:t>
            </w:r>
            <w:r w:rsidR="00C750ED" w:rsidRPr="00C750ED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с</w:t>
            </w:r>
            <w:r w:rsidR="00C750ED" w:rsidRPr="00C750ED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лительные операции и познав</w:t>
            </w:r>
            <w:r w:rsidR="00C750ED" w:rsidRPr="00C750ED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а</w:t>
            </w:r>
            <w:r w:rsidR="00C750ED" w:rsidRPr="00C750ED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тельные процессы;</w:t>
            </w:r>
            <w:r w:rsidR="00203083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 xml:space="preserve"> </w:t>
            </w:r>
          </w:p>
          <w:p w:rsidR="00C750ED" w:rsidRPr="00C750ED" w:rsidRDefault="00330F11" w:rsidP="00203083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-</w:t>
            </w:r>
            <w:r w:rsidR="00C750ED" w:rsidRPr="00C750ED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мотивир</w:t>
            </w:r>
            <w:r w:rsidR="00C750ED" w:rsidRPr="00C750ED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о</w:t>
            </w:r>
            <w:r w:rsidR="00C750ED" w:rsidRPr="00C750ED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вать уч</w:t>
            </w:r>
            <w:r w:rsidR="00C750ED" w:rsidRPr="00C750ED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а</w:t>
            </w:r>
            <w:r w:rsidR="00203083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щихся к пробному учебному дей</w:t>
            </w:r>
            <w:r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ствию.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14EEE" w:rsidRDefault="00C750ED" w:rsidP="00C750ED">
            <w:pPr>
              <w:suppressAutoHyphens/>
              <w:snapToGri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03083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lastRenderedPageBreak/>
              <w:t>Сла</w:t>
            </w:r>
            <w:r w:rsidRPr="0020308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йд</w:t>
            </w:r>
            <w:r w:rsidR="00214EE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2</w:t>
            </w:r>
            <w:r w:rsidR="009747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.</w:t>
            </w:r>
            <w:r w:rsidR="00214EE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C750ED" w:rsidRPr="00C750ED" w:rsidRDefault="00C750ED" w:rsidP="00C750ED">
            <w:pPr>
              <w:suppressAutoHyphens/>
              <w:snapToGri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50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-Какие геометрические фигуры вы знаете?</w:t>
            </w:r>
          </w:p>
          <w:p w:rsidR="00C750ED" w:rsidRPr="00C750ED" w:rsidRDefault="00C750ED" w:rsidP="00C750ED">
            <w:pPr>
              <w:suppressAutoHyphens/>
              <w:snapToGri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50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-Что общего в этих фигурах? (</w:t>
            </w:r>
            <w:proofErr w:type="gramStart"/>
            <w:r w:rsidRPr="00C750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плоские</w:t>
            </w:r>
            <w:proofErr w:type="gramEnd"/>
            <w:r w:rsidRPr="00C750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  <w:p w:rsidR="00C750ED" w:rsidRPr="00C750ED" w:rsidRDefault="00C750ED" w:rsidP="00C750ED">
            <w:pPr>
              <w:suppressAutoHyphens/>
              <w:snapToGri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50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Какие фигуры мы</w:t>
            </w:r>
            <w:r w:rsidR="00A43E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изучали на последних уроках? (</w:t>
            </w:r>
            <w:r w:rsidRPr="00C750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прямоугольник, квадрат) </w:t>
            </w:r>
          </w:p>
          <w:p w:rsidR="00C750ED" w:rsidRPr="00C750ED" w:rsidRDefault="00C750ED" w:rsidP="00C750ED">
            <w:pPr>
              <w:suppressAutoHyphens/>
              <w:snapToGri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50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-Что вы о них знаете?</w:t>
            </w:r>
          </w:p>
          <w:p w:rsidR="00C20E50" w:rsidRDefault="00A43EF5" w:rsidP="00C20E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-Что в них вы можете найти? (</w:t>
            </w:r>
            <w:r w:rsidR="00C750ED" w:rsidRPr="00C750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площадь и пер</w:t>
            </w:r>
            <w:r w:rsidR="00C750ED" w:rsidRPr="00C750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="00C750ED" w:rsidRPr="00C750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метр)</w:t>
            </w:r>
            <w:r w:rsidR="00C20E50" w:rsidRPr="00C20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20E50" w:rsidRPr="00C20E50" w:rsidRDefault="00214EEE" w:rsidP="00C20E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E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Слайд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3</w:t>
            </w:r>
            <w:r w:rsidR="009747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20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Выполните задание.</w:t>
            </w:r>
            <w:r w:rsidR="00C20E50" w:rsidRPr="00C20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20E50" w:rsidRPr="00C20E50" w:rsidRDefault="00C20E50" w:rsidP="00C20E5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1)Найти площадь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периметр</w:t>
            </w:r>
            <w:r w:rsidRPr="00C20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прямоугольника со сторо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нами 7 см и 4</w:t>
            </w:r>
            <w:r w:rsidRPr="00C20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см. Записать на доске формулу площади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периметра</w:t>
            </w:r>
            <w:r w:rsidRPr="00C20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прямоугол</w:t>
            </w:r>
            <w:r w:rsidRPr="00C20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C20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ника.</w:t>
            </w:r>
          </w:p>
          <w:p w:rsidR="00C20E50" w:rsidRPr="00C20E50" w:rsidRDefault="00C20E50" w:rsidP="00C20E5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Найти площадь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периметр</w:t>
            </w:r>
            <w:r w:rsidRPr="00C20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квадрата со сторо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 8</w:t>
            </w:r>
            <w:r w:rsidRPr="00C20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0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</w:t>
            </w:r>
            <w:proofErr w:type="spellEnd"/>
            <w:r w:rsidRPr="00C20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Записать формулу площади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периметра </w:t>
            </w:r>
            <w:r w:rsidRPr="00C20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квадрата.</w:t>
            </w:r>
          </w:p>
          <w:p w:rsidR="00C20E50" w:rsidRPr="00C20E50" w:rsidRDefault="00C20E50" w:rsidP="00C20E5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0E50" w:rsidRPr="00C20E50" w:rsidRDefault="00214EEE" w:rsidP="00C20E5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6 га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proofErr w:type="gramEnd"/>
            <w:r w:rsidR="00C20E50" w:rsidRPr="00C20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а=      м²</w:t>
            </w:r>
          </w:p>
          <w:p w:rsidR="00C20E50" w:rsidRPr="00C20E50" w:rsidRDefault="00214EEE" w:rsidP="00C20E5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  <w:r w:rsidR="00C20E50" w:rsidRPr="00C20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м² =              см²</w:t>
            </w:r>
          </w:p>
          <w:p w:rsidR="00C20E50" w:rsidRPr="00C20E50" w:rsidRDefault="00214EEE" w:rsidP="00C20E5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C20E50" w:rsidRPr="00C20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дм²=             см²</w:t>
            </w:r>
          </w:p>
          <w:p w:rsidR="00C750ED" w:rsidRPr="00C750ED" w:rsidRDefault="00974712" w:rsidP="00C20E50">
            <w:pPr>
              <w:suppressAutoHyphens/>
              <w:snapToGri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214E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</w:t>
            </w:r>
            <w:r w:rsidR="00C20E50" w:rsidRPr="00C20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0а =             га       а</w:t>
            </w:r>
          </w:p>
          <w:p w:rsidR="00C84A24" w:rsidRDefault="00C84A24" w:rsidP="00C750ED">
            <w:pPr>
              <w:suppressAutoHyphens/>
              <w:snapToGri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14EE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Слайд</w:t>
            </w:r>
            <w:r w:rsidR="009747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</w:t>
            </w:r>
            <w:r w:rsidR="009747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C750ED" w:rsidRPr="00C750ED" w:rsidRDefault="00C750ED" w:rsidP="00C750ED">
            <w:pPr>
              <w:suppressAutoHyphens/>
              <w:snapToGri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50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-Но в математике есть ещё и другие фигуры. Посмотрите. Как они называются? (объёмные) </w:t>
            </w:r>
          </w:p>
          <w:p w:rsidR="00C750ED" w:rsidRPr="00C750ED" w:rsidRDefault="00C750ED" w:rsidP="00C750ED">
            <w:pPr>
              <w:suppressAutoHyphens/>
              <w:snapToGri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50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-Назовите, какие из них вы знаете? </w:t>
            </w:r>
          </w:p>
          <w:p w:rsidR="00C750ED" w:rsidRPr="00C750ED" w:rsidRDefault="00C750ED" w:rsidP="00C750ED">
            <w:pPr>
              <w:suppressAutoHyphens/>
              <w:snapToGri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50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Сегодня мы будем говорить о фигуре, которая имеет форму спичечного коробка.</w:t>
            </w:r>
          </w:p>
          <w:p w:rsidR="00C750ED" w:rsidRPr="00C750ED" w:rsidRDefault="00C750ED" w:rsidP="00C750ED">
            <w:pPr>
              <w:suppressAutoHyphens/>
              <w:snapToGri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50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-Как называется эта фигура?</w:t>
            </w:r>
            <w:r w:rsidR="00C84A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C750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 Если ученики не смог</w:t>
            </w:r>
            <w:r w:rsidR="009747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ут ответить</w:t>
            </w:r>
            <w:r w:rsidRPr="00C750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то сообщает учитель) </w:t>
            </w:r>
          </w:p>
          <w:p w:rsidR="00C750ED" w:rsidRPr="00C750ED" w:rsidRDefault="00C750ED" w:rsidP="00C750ED">
            <w:pPr>
              <w:suppressAutoHyphens/>
              <w:snapToGri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C750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-</w:t>
            </w:r>
            <w:r w:rsidRPr="00C750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Запишите тему нашего урока.</w:t>
            </w:r>
          </w:p>
          <w:p w:rsidR="00C750ED" w:rsidRPr="00C750ED" w:rsidRDefault="00C750ED" w:rsidP="00C750ED">
            <w:pPr>
              <w:suppressAutoHyphens/>
              <w:snapToGrid w:val="0"/>
              <w:spacing w:after="0" w:line="240" w:lineRule="auto"/>
              <w:ind w:left="284" w:firstLine="34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C750E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750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(Прямоугольный параллелепипед).</w:t>
            </w:r>
            <w:r w:rsidRPr="00C750E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</w:p>
          <w:p w:rsidR="00C750ED" w:rsidRPr="00C750ED" w:rsidRDefault="00974712" w:rsidP="00C750ED">
            <w:pPr>
              <w:suppressAutoHyphens/>
              <w:snapToGrid w:val="0"/>
              <w:spacing w:after="0" w:line="240" w:lineRule="auto"/>
              <w:ind w:left="284" w:firstLine="3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ar-SA"/>
              </w:rPr>
              <w:t>Слайд</w:t>
            </w:r>
            <w:r w:rsidR="00214EEE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ar-SA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ar-SA"/>
              </w:rPr>
              <w:t xml:space="preserve">. </w:t>
            </w:r>
            <w:r w:rsidR="00C750ED" w:rsidRPr="00C750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Приведите примеры предметов, </w:t>
            </w:r>
            <w:r w:rsidR="00C750ED" w:rsidRPr="00C750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lastRenderedPageBreak/>
              <w:t>имеющих форму прямоугольного параллелепипеда.</w:t>
            </w:r>
          </w:p>
          <w:p w:rsidR="00C750ED" w:rsidRPr="00C750ED" w:rsidRDefault="00214EEE" w:rsidP="00C750ED">
            <w:pPr>
              <w:suppressAutoHyphens/>
              <w:snapToGri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C750ED" w:rsidRPr="0027514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 чтобы вы хотели узнать о прямоугольном параллелепипеде?</w:t>
            </w:r>
          </w:p>
          <w:p w:rsidR="00C84A24" w:rsidRDefault="00214EEE" w:rsidP="00C750ED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14EE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214EE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(После</w:t>
            </w: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обобщения ответов учащихся)</w:t>
            </w:r>
            <w:r w:rsidR="00C84A24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214EEE" w:rsidRDefault="00C84A24" w:rsidP="00C750ED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Слайд 6</w:t>
            </w:r>
            <w:r w:rsidR="00974712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  <w:p w:rsidR="00C750ED" w:rsidRPr="00C750ED" w:rsidRDefault="00C750ED" w:rsidP="00C750ED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14EE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Почему</w:t>
            </w:r>
            <w:r w:rsidRPr="00C750E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параллелепипед прямоугольный?</w:t>
            </w:r>
          </w:p>
          <w:p w:rsidR="00C750ED" w:rsidRPr="00C750ED" w:rsidRDefault="00C750ED" w:rsidP="00C750ED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750E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Где можно применять прямоугольный паралл</w:t>
            </w:r>
            <w:r w:rsidRPr="00C750E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C750E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лепипед?</w:t>
            </w:r>
          </w:p>
          <w:p w:rsidR="00C750ED" w:rsidRPr="00C750ED" w:rsidRDefault="00C750ED" w:rsidP="00C750ED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750E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Что надо знать, чтобы изготовить прямоугольный параллелепипед?</w:t>
            </w:r>
          </w:p>
          <w:p w:rsidR="00C750ED" w:rsidRPr="00C750ED" w:rsidRDefault="00214EEE" w:rsidP="00C750ED">
            <w:pPr>
              <w:suppressAutoHyphens/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C750ED" w:rsidRPr="00C750E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Какие цели поставим на нашем уроке?</w:t>
            </w:r>
          </w:p>
          <w:p w:rsidR="00C750ED" w:rsidRPr="00C750ED" w:rsidRDefault="00C750ED" w:rsidP="00A43EF5">
            <w:pPr>
              <w:suppressAutoHyphens/>
              <w:spacing w:after="0" w:line="240" w:lineRule="auto"/>
              <w:ind w:left="754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50ED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</w:t>
            </w:r>
            <w:r w:rsidR="00A43EF5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-</w:t>
            </w:r>
            <w:r w:rsidRPr="00C750ED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Находить прямоугольный параллелепипед ср</w:t>
            </w:r>
            <w:r w:rsidR="00214EEE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еди других геометрических фигур.</w:t>
            </w:r>
          </w:p>
          <w:p w:rsidR="00C750ED" w:rsidRPr="00C750ED" w:rsidRDefault="00A43EF5" w:rsidP="00A43EF5">
            <w:pPr>
              <w:suppressAutoHyphens/>
              <w:spacing w:after="0" w:line="240" w:lineRule="auto"/>
              <w:ind w:left="754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-</w:t>
            </w:r>
            <w:r w:rsidR="00C750ED" w:rsidRPr="00C750ED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Знать и уметь находить измерения прямоугольного параллелепипеда.</w:t>
            </w:r>
          </w:p>
          <w:p w:rsidR="00C750ED" w:rsidRPr="00C750ED" w:rsidRDefault="00A43EF5" w:rsidP="00A43EF5">
            <w:pPr>
              <w:suppressAutoHyphens/>
              <w:spacing w:after="0" w:line="240" w:lineRule="auto"/>
              <w:ind w:left="754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-</w:t>
            </w:r>
            <w:r w:rsidR="00C750ED" w:rsidRPr="00C750ED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Знать строение прямоугольного параллелепипеда. </w:t>
            </w:r>
          </w:p>
          <w:p w:rsidR="00C750ED" w:rsidRPr="00C750ED" w:rsidRDefault="00A43EF5" w:rsidP="00A43EF5">
            <w:pPr>
              <w:suppressAutoHyphens/>
              <w:spacing w:after="0" w:line="240" w:lineRule="auto"/>
              <w:ind w:left="394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-</w:t>
            </w:r>
            <w:r w:rsidR="00C750ED" w:rsidRPr="00CB5A70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Уметь вычислять  площадь поверхности </w:t>
            </w:r>
            <w:r w:rsidR="00214EEE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прямоугольного параллелепипеда.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C750ED" w:rsidRPr="00C750ED" w:rsidRDefault="00C750ED" w:rsidP="00C750ED">
            <w:pPr>
              <w:spacing w:after="0" w:line="240" w:lineRule="auto"/>
              <w:ind w:left="45" w:firstLine="34"/>
              <w:contextualSpacing/>
              <w:jc w:val="both"/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</w:pPr>
            <w:r w:rsidRPr="00C750ED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lastRenderedPageBreak/>
              <w:t xml:space="preserve"> Организует диалог, который помогает об</w:t>
            </w:r>
            <w:r w:rsidRPr="00C750ED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у</w:t>
            </w:r>
            <w:r w:rsidRPr="00C750ED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чающимся пр</w:t>
            </w:r>
            <w:r w:rsidRPr="00C750ED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о</w:t>
            </w:r>
            <w:r w:rsidRPr="00C750ED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гнозировать т</w:t>
            </w:r>
            <w:r w:rsidRPr="00C750ED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е</w:t>
            </w:r>
            <w:r w:rsidR="00370684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 xml:space="preserve">му урока и сформулировать </w:t>
            </w:r>
            <w:r w:rsidR="00370684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lastRenderedPageBreak/>
              <w:t>цель, фиксирует индивидуальные затруднения</w:t>
            </w:r>
            <w:proofErr w:type="gramStart"/>
            <w:r w:rsidR="00370684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.</w:t>
            </w:r>
            <w:proofErr w:type="gramEnd"/>
            <w:r w:rsidR="00E16CD1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 xml:space="preserve"> </w:t>
            </w:r>
            <w:proofErr w:type="gramStart"/>
            <w:r w:rsidR="00E16CD1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в</w:t>
            </w:r>
            <w:proofErr w:type="gramEnd"/>
            <w:r w:rsidR="00E16CD1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ыявляет место и причины з</w:t>
            </w:r>
            <w:r w:rsidR="00E16CD1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а</w:t>
            </w:r>
            <w:r w:rsidR="00E16CD1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труднения.</w:t>
            </w:r>
          </w:p>
          <w:p w:rsidR="00C750ED" w:rsidRPr="00C750ED" w:rsidRDefault="00C750ED" w:rsidP="00C750ED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  <w:p w:rsidR="00C750ED" w:rsidRPr="00C750ED" w:rsidRDefault="00C750ED" w:rsidP="00C750ED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C750ED" w:rsidRPr="00C750ED" w:rsidRDefault="00C750ED" w:rsidP="00E16CD1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lastRenderedPageBreak/>
              <w:t>Участвуют в беседе с учит</w:t>
            </w:r>
            <w:r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е</w:t>
            </w:r>
            <w:r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лем, отвечают на поставленные вопросы, </w:t>
            </w:r>
            <w:r w:rsidRPr="00C750ED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опр</w:t>
            </w:r>
            <w:r w:rsidRPr="00C750ED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е</w:t>
            </w:r>
            <w:r w:rsidRPr="00C750ED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деляют тему урока и его цель</w:t>
            </w:r>
            <w:r w:rsidR="00E16CD1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 xml:space="preserve">. 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0ED" w:rsidRPr="00C750ED" w:rsidRDefault="00E16CD1" w:rsidP="00C750ED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 xml:space="preserve"> Уметь </w:t>
            </w:r>
            <w:r w:rsidR="00C750ED" w:rsidRPr="00C750ED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ориентир</w:t>
            </w:r>
            <w:r w:rsidR="00C750ED" w:rsidRPr="00C750ED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о</w:t>
            </w:r>
            <w:r w:rsidR="00C750ED" w:rsidRPr="00C750ED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ваться в своей с</w:t>
            </w:r>
            <w:r w:rsidR="00C750ED" w:rsidRPr="00C750ED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и</w:t>
            </w:r>
            <w:r w:rsidR="00C750ED" w:rsidRPr="00C750ED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стеме зн</w:t>
            </w:r>
            <w:r w:rsidR="00C750ED" w:rsidRPr="00C750ED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а</w:t>
            </w:r>
            <w:r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 xml:space="preserve">ний, </w:t>
            </w:r>
            <w:r w:rsidR="00C750ED" w:rsidRPr="00C750ED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 xml:space="preserve">уметь отличать </w:t>
            </w:r>
            <w:r w:rsidR="00C750ED" w:rsidRPr="00C750ED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lastRenderedPageBreak/>
              <w:t>новое от уже извес</w:t>
            </w:r>
            <w:r w:rsidR="00C750ED" w:rsidRPr="00C750ED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т</w:t>
            </w:r>
            <w:r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ного (</w:t>
            </w:r>
            <w:r w:rsidR="00C750ED" w:rsidRPr="00C750ED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с п</w:t>
            </w:r>
            <w:r w:rsidR="00C750ED" w:rsidRPr="00C750ED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о</w:t>
            </w:r>
            <w:r w:rsidR="00C750ED" w:rsidRPr="00C750ED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мощью учителя). Самосто</w:t>
            </w:r>
            <w:r w:rsidR="00C750ED" w:rsidRPr="00C750ED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я</w:t>
            </w:r>
            <w:r w:rsidR="00C750ED" w:rsidRPr="00C750ED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тельно формулир</w:t>
            </w:r>
            <w:r w:rsidR="00C750ED" w:rsidRPr="00C750ED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о</w:t>
            </w:r>
            <w:r w:rsidR="00C750ED" w:rsidRPr="00C750ED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вать  тему урока и её познав</w:t>
            </w:r>
            <w:r w:rsidR="00C750ED" w:rsidRPr="00C750ED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а</w:t>
            </w:r>
            <w:r w:rsidR="00C750ED" w:rsidRPr="00C750ED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>тельные цели.</w:t>
            </w:r>
            <w:r w:rsidR="00C750ED"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0ED" w:rsidRPr="00C750ED" w:rsidRDefault="00E16CD1" w:rsidP="00C750ED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lastRenderedPageBreak/>
              <w:t>У</w:t>
            </w:r>
            <w:r w:rsidR="00C750ED"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меть выск</w:t>
            </w:r>
            <w:r w:rsidR="00C750ED"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="00C750ED"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зывать своё предполож</w:t>
            </w:r>
            <w:r w:rsidR="00C750ED"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е</w:t>
            </w:r>
            <w:r w:rsidR="00C750ED"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ние.</w:t>
            </w:r>
            <w:r w:rsidR="00C750ED" w:rsidRPr="00C750ED">
              <w:rPr>
                <w:rFonts w:ascii="Times New Roman" w:eastAsia="MS Mincho" w:hAnsi="Times New Roman" w:cs="Times New Roman"/>
                <w:color w:val="000000" w:themeColor="text1"/>
                <w:sz w:val="20"/>
                <w:szCs w:val="20"/>
                <w:lang w:eastAsia="ja-JP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0ED" w:rsidRPr="00C750ED" w:rsidRDefault="00E16CD1" w:rsidP="00C750ED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Уметь</w:t>
            </w:r>
            <w:r w:rsidR="00C750ED"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слушать и вступать в диалог.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Уч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и</w:t>
            </w:r>
            <w:r w:rsidR="0025531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тывать разные мнения, арг</w:t>
            </w:r>
            <w:r w:rsidR="0025531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</w:t>
            </w:r>
            <w:r w:rsidR="0025531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ментировать своё мнение и </w:t>
            </w:r>
            <w:r w:rsidR="0025531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lastRenderedPageBreak/>
              <w:t>позиции в коммуникации.</w:t>
            </w:r>
          </w:p>
        </w:tc>
      </w:tr>
      <w:tr w:rsidR="00C750ED" w:rsidRPr="00C750ED" w:rsidTr="00712B6E">
        <w:trPr>
          <w:trHeight w:val="1403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</w:tcPr>
          <w:p w:rsidR="00C750ED" w:rsidRPr="00C750ED" w:rsidRDefault="00601B9E" w:rsidP="00C750ED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>3</w:t>
            </w:r>
            <w:r w:rsidR="00C750ED" w:rsidRPr="00C750ED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0ED" w:rsidRPr="0027514C" w:rsidRDefault="00C750ED" w:rsidP="00CB5A70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01B9E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Пробле</w:t>
            </w:r>
            <w:r w:rsidRPr="00601B9E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м</w:t>
            </w:r>
            <w:r w:rsidR="00253842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ное объ</w:t>
            </w:r>
            <w:r w:rsidRPr="00601B9E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я</w:t>
            </w:r>
            <w:r w:rsidRPr="00601B9E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с</w:t>
            </w:r>
            <w:r w:rsidRPr="00601B9E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нение</w:t>
            </w:r>
            <w:r w:rsidR="00601B9E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601B9E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н</w:t>
            </w:r>
            <w:r w:rsidRPr="00601B9E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о</w:t>
            </w:r>
            <w:r w:rsidRPr="00601B9E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вого зн</w:t>
            </w:r>
            <w:r w:rsidRPr="00601B9E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а</w:t>
            </w:r>
            <w:r w:rsidRPr="00601B9E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ния</w:t>
            </w:r>
            <w:r w:rsidRPr="0027514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E16CD1" w:rsidRDefault="00C750ED" w:rsidP="00E16CD1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27514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Цель</w:t>
            </w:r>
            <w:r w:rsidR="00E16CD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  <w:p w:rsidR="00E16CD1" w:rsidRDefault="00E16CD1" w:rsidP="00E16CD1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="00C750ED" w:rsidRPr="0027514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зафиксир</w:t>
            </w:r>
            <w:r w:rsidR="00C750ED" w:rsidRPr="0027514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о</w:t>
            </w:r>
            <w:r w:rsidR="00C750ED" w:rsidRPr="0027514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вать прич</w:t>
            </w:r>
            <w:r w:rsidR="00C750ED" w:rsidRPr="0027514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и</w:t>
            </w:r>
            <w:r w:rsidR="00C750ED" w:rsidRPr="0027514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ну затру</w:t>
            </w:r>
            <w:r w:rsidR="00C750ED" w:rsidRPr="0027514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д</w:t>
            </w:r>
            <w:r w:rsidR="00C750ED" w:rsidRPr="0027514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lastRenderedPageBreak/>
              <w:t>не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ния;</w:t>
            </w:r>
          </w:p>
          <w:p w:rsidR="00C750ED" w:rsidRPr="0027514C" w:rsidRDefault="00E16CD1" w:rsidP="00E16CD1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="00C750ED" w:rsidRPr="0027514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организ</w:t>
            </w:r>
            <w:r w:rsidR="00C750ED" w:rsidRPr="0027514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о</w:t>
            </w:r>
            <w:r w:rsidR="00C750ED" w:rsidRPr="0027514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вать подв</w:t>
            </w:r>
            <w:r w:rsidR="00C750ED" w:rsidRPr="0027514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о</w:t>
            </w:r>
            <w:r w:rsidR="00C750ED" w:rsidRPr="0027514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дящий ди</w:t>
            </w:r>
            <w:r w:rsidR="00C750ED" w:rsidRPr="0027514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="00C750ED" w:rsidRPr="0027514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лог по пр</w:t>
            </w:r>
            <w:r w:rsidR="00C750ED" w:rsidRPr="0027514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о</w:t>
            </w:r>
            <w:r w:rsidR="00C750ED" w:rsidRPr="0027514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блемному объяснению нового  знания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4295" w:rsidRPr="00674295" w:rsidRDefault="004C4697" w:rsidP="0067429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Ответьте на вопросы</w:t>
            </w:r>
            <w:r w:rsidR="00450E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глядя  на </w:t>
            </w:r>
            <w:r w:rsidR="00674295" w:rsidRPr="00674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 прям</w:t>
            </w:r>
            <w:r w:rsidR="00674295" w:rsidRPr="00674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674295" w:rsidRPr="00674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угольного параллелепипеда, куба. </w:t>
            </w:r>
          </w:p>
          <w:p w:rsidR="00674295" w:rsidRPr="00674295" w:rsidRDefault="00450E9F" w:rsidP="0067429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674295" w:rsidRPr="00674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каких фигур состоит поверхность прям</w:t>
            </w:r>
            <w:r w:rsidR="00674295" w:rsidRPr="00674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A43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угольного параллелепипеда</w:t>
            </w:r>
            <w:proofErr w:type="gramStart"/>
            <w:r w:rsidR="00A43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?</w:t>
            </w:r>
            <w:proofErr w:type="gramEnd"/>
            <w:r w:rsidR="00674295" w:rsidRPr="00674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3629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74295" w:rsidRPr="00674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Почему фигуру назвали прямоугольный п</w:t>
            </w:r>
            <w:r w:rsidR="00674295" w:rsidRPr="00674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674295" w:rsidRPr="00674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раллелепипед?</w:t>
            </w:r>
          </w:p>
          <w:p w:rsidR="00450E9F" w:rsidRDefault="00450E9F" w:rsidP="0067429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674295" w:rsidRPr="00674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можно сказать о противоположных гр</w:t>
            </w:r>
            <w:r w:rsidR="00674295" w:rsidRPr="00674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нях? </w:t>
            </w:r>
          </w:p>
          <w:p w:rsidR="00674295" w:rsidRDefault="00450E9F" w:rsidP="0067429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  <w:r w:rsidR="00674295" w:rsidRPr="00674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Сколько у фигуры граней, ребер, вершин? </w:t>
            </w:r>
          </w:p>
          <w:p w:rsidR="004D22B0" w:rsidRPr="00674295" w:rsidRDefault="004D22B0" w:rsidP="0067429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-Что можно сказать о рёбрах</w:t>
            </w:r>
            <w:r w:rsidRPr="00674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прямоугольного параллелепипеда?</w:t>
            </w:r>
          </w:p>
          <w:p w:rsidR="00674295" w:rsidRPr="00674295" w:rsidRDefault="00450E9F" w:rsidP="0067429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674295" w:rsidRPr="00674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каких фигур состоит поверхность куба?</w:t>
            </w:r>
          </w:p>
          <w:p w:rsidR="00674295" w:rsidRDefault="00450E9F" w:rsidP="0067429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674295" w:rsidRPr="00674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 можно сказать о гранях, ребрах куба? </w:t>
            </w:r>
          </w:p>
          <w:p w:rsidR="00450E9F" w:rsidRPr="00674295" w:rsidRDefault="00450E9F" w:rsidP="0067429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-Можно ли куб назвать прямоугольным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раллелепипедом?</w:t>
            </w:r>
            <w:r w:rsidR="004D2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Почему?</w:t>
            </w:r>
          </w:p>
          <w:p w:rsidR="00C84A24" w:rsidRDefault="00DF67DE" w:rsidP="00C84A24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DF67D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Практическая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DF67D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работа №1.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(</w:t>
            </w:r>
            <w:r w:rsidR="00C750ED" w:rsidRPr="002751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Изготовление каркаса </w:t>
            </w:r>
            <w:r w:rsidR="00C750ED" w:rsidRPr="0027514C"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прямоу</w:t>
            </w:r>
            <w:r>
              <w:rPr>
                <w:rFonts w:ascii="Times New Roman" w:eastAsia="+mn-e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гольного параллелепипеда и куба)</w:t>
            </w:r>
            <w:proofErr w:type="gramStart"/>
            <w:r w:rsidR="00F27517" w:rsidRPr="00F27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84A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:rsidR="00C750ED" w:rsidRPr="00C84A24" w:rsidRDefault="00C84A24" w:rsidP="00C84A24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A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-</w:t>
            </w:r>
            <w:r w:rsidR="00C750ED" w:rsidRPr="002751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Рёбра, выходящие из одной вершины, наз</w:t>
            </w:r>
            <w:r w:rsidR="00C750ED" w:rsidRPr="002751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ы</w:t>
            </w:r>
            <w:r w:rsidR="00C750ED" w:rsidRPr="002751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ваются измерениями прямоугольного пара</w:t>
            </w:r>
            <w:r w:rsidR="00C750ED" w:rsidRPr="002751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л</w:t>
            </w:r>
            <w:r w:rsidR="00C750ED" w:rsidRPr="002751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лелепипеда</w:t>
            </w:r>
            <w:r w:rsidR="00A43E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. </w:t>
            </w:r>
            <w:r w:rsidR="00C750ED" w:rsidRPr="002751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Длина, ширина и высота.</w:t>
            </w:r>
          </w:p>
          <w:p w:rsidR="00C750ED" w:rsidRPr="0027514C" w:rsidRDefault="00A43EF5" w:rsidP="00CB5A70">
            <w:pPr>
              <w:suppressAutoHyphens/>
              <w:snapToGrid w:val="0"/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-Есть </w:t>
            </w:r>
            <w:r w:rsidR="000F2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ли среди </w:t>
            </w:r>
            <w:r w:rsidR="00C750ED" w:rsidRPr="002751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них равные?</w:t>
            </w:r>
            <w:proofErr w:type="gramEnd"/>
            <w:r w:rsidR="00C750ED" w:rsidRPr="002751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Сколько равных рёбер?</w:t>
            </w:r>
          </w:p>
          <w:p w:rsidR="00C750ED" w:rsidRPr="0027514C" w:rsidRDefault="00A43EF5" w:rsidP="00A43EF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C750ED" w:rsidRPr="002751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Выведите формулу для решения задачи.</w:t>
            </w:r>
          </w:p>
          <w:p w:rsidR="00C750ED" w:rsidRPr="0027514C" w:rsidRDefault="00C750ED" w:rsidP="00CB5A70">
            <w:pPr>
              <w:suppressAutoHyphens/>
              <w:snapToGrid w:val="0"/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751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Из проволоки сделали каркас прямоугольного параллелепипеда, который имеет ваши измерения. Сколько понадобилось для этого проволоки?</w:t>
            </w:r>
          </w:p>
          <w:p w:rsidR="00C750ED" w:rsidRDefault="00C750ED" w:rsidP="00DF67DE">
            <w:pPr>
              <w:spacing w:after="0" w:line="240" w:lineRule="auto"/>
              <w:ind w:left="34" w:hanging="34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7514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74712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Слайд 7</w:t>
            </w:r>
            <w:r w:rsidRPr="0027514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7471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.  </w:t>
            </w:r>
            <w:r w:rsidR="0097471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ab/>
              <w:t>(</w:t>
            </w:r>
            <w:r w:rsidRPr="0027514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каркас с измерениями </w:t>
            </w:r>
            <w:r w:rsidRPr="0027514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a</w:t>
            </w:r>
            <w:r w:rsidRPr="0027514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27514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b</w:t>
            </w:r>
            <w:r w:rsidRPr="0027514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,</w:t>
            </w:r>
            <w:r w:rsidRPr="0027514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c</w:t>
            </w:r>
            <w:r w:rsidRPr="0027514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)                     </w:t>
            </w:r>
            <w:r w:rsidRPr="00974712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L</w:t>
            </w:r>
            <w:r w:rsidRPr="00974712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 = 4(</w:t>
            </w:r>
            <w:r w:rsidRPr="00974712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a</w:t>
            </w:r>
            <w:r w:rsidRPr="00974712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+ </w:t>
            </w:r>
            <w:r w:rsidRPr="00974712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b</w:t>
            </w:r>
            <w:r w:rsidRPr="00974712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 + </w:t>
            </w:r>
            <w:r w:rsidRPr="00974712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c</w:t>
            </w:r>
            <w:r w:rsidRPr="00974712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)</w:t>
            </w:r>
            <w:r w:rsidRPr="009747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4D22B0" w:rsidRPr="0027514C" w:rsidRDefault="004D22B0" w:rsidP="00DF67DE">
            <w:pPr>
              <w:spacing w:after="0" w:line="240" w:lineRule="auto"/>
              <w:ind w:left="34" w:hanging="34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674295" w:rsidRPr="00674295" w:rsidRDefault="00674295" w:rsidP="00674295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742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Предлагает уч</w:t>
            </w:r>
            <w:r w:rsidRPr="006742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6742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щимся рассмо</w:t>
            </w:r>
            <w:r w:rsidRPr="006742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6742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реть модели прямоугольного параллелепип</w:t>
            </w:r>
            <w:r w:rsidRPr="006742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6742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да, куба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отв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тить на вопросы.</w:t>
            </w:r>
          </w:p>
          <w:p w:rsidR="00674295" w:rsidRDefault="00674295" w:rsidP="00253842">
            <w:pPr>
              <w:snapToGrid w:val="0"/>
              <w:spacing w:after="0" w:line="240" w:lineRule="auto"/>
              <w:ind w:left="34" w:hanging="34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  <w:p w:rsidR="00674295" w:rsidRDefault="00674295" w:rsidP="00253842">
            <w:pPr>
              <w:snapToGrid w:val="0"/>
              <w:spacing w:after="0" w:line="240" w:lineRule="auto"/>
              <w:ind w:left="34" w:hanging="34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  <w:p w:rsidR="00674295" w:rsidRDefault="00674295" w:rsidP="00253842">
            <w:pPr>
              <w:snapToGrid w:val="0"/>
              <w:spacing w:after="0" w:line="240" w:lineRule="auto"/>
              <w:ind w:left="34" w:hanging="34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  <w:p w:rsidR="00674295" w:rsidRDefault="00674295" w:rsidP="00253842">
            <w:pPr>
              <w:snapToGrid w:val="0"/>
              <w:spacing w:after="0" w:line="240" w:lineRule="auto"/>
              <w:ind w:left="34" w:hanging="34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  <w:p w:rsidR="00674295" w:rsidRDefault="00674295" w:rsidP="00253842">
            <w:pPr>
              <w:snapToGrid w:val="0"/>
              <w:spacing w:after="0" w:line="240" w:lineRule="auto"/>
              <w:ind w:left="34" w:hanging="34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  <w:p w:rsidR="00674295" w:rsidRDefault="00674295" w:rsidP="00253842">
            <w:pPr>
              <w:snapToGrid w:val="0"/>
              <w:spacing w:after="0" w:line="240" w:lineRule="auto"/>
              <w:ind w:left="34" w:hanging="34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  <w:p w:rsidR="00674295" w:rsidRDefault="00674295" w:rsidP="00253842">
            <w:pPr>
              <w:snapToGrid w:val="0"/>
              <w:spacing w:after="0" w:line="240" w:lineRule="auto"/>
              <w:ind w:left="34" w:hanging="34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  <w:p w:rsidR="00674295" w:rsidRDefault="00674295" w:rsidP="00253842">
            <w:pPr>
              <w:snapToGrid w:val="0"/>
              <w:spacing w:after="0" w:line="240" w:lineRule="auto"/>
              <w:ind w:left="34" w:hanging="34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  <w:p w:rsidR="00674295" w:rsidRDefault="00674295" w:rsidP="00253842">
            <w:pPr>
              <w:snapToGrid w:val="0"/>
              <w:spacing w:after="0" w:line="240" w:lineRule="auto"/>
              <w:ind w:left="34" w:hanging="34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  <w:p w:rsidR="00674295" w:rsidRDefault="00674295" w:rsidP="00253842">
            <w:pPr>
              <w:snapToGrid w:val="0"/>
              <w:spacing w:after="0" w:line="240" w:lineRule="auto"/>
              <w:ind w:left="34" w:hanging="34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  <w:p w:rsidR="00674295" w:rsidRDefault="00674295" w:rsidP="00253842">
            <w:pPr>
              <w:snapToGrid w:val="0"/>
              <w:spacing w:after="0" w:line="240" w:lineRule="auto"/>
              <w:ind w:left="34" w:hanging="34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  <w:p w:rsidR="00674295" w:rsidRDefault="00674295" w:rsidP="00253842">
            <w:pPr>
              <w:snapToGrid w:val="0"/>
              <w:spacing w:after="0" w:line="240" w:lineRule="auto"/>
              <w:ind w:left="34" w:hanging="34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  <w:p w:rsidR="00674295" w:rsidRDefault="00674295" w:rsidP="00253842">
            <w:pPr>
              <w:snapToGrid w:val="0"/>
              <w:spacing w:after="0" w:line="240" w:lineRule="auto"/>
              <w:ind w:left="34" w:hanging="34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  <w:p w:rsidR="00674295" w:rsidRDefault="00674295" w:rsidP="00253842">
            <w:pPr>
              <w:snapToGrid w:val="0"/>
              <w:spacing w:after="0" w:line="240" w:lineRule="auto"/>
              <w:ind w:left="34" w:hanging="34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  <w:p w:rsidR="00C750ED" w:rsidRPr="00C750ED" w:rsidRDefault="00130558" w:rsidP="004D22B0">
            <w:pPr>
              <w:snapToGrid w:val="0"/>
              <w:spacing w:after="0" w:line="240" w:lineRule="auto"/>
              <w:ind w:left="34" w:hanging="34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Показывает </w:t>
            </w:r>
            <w:r w:rsidRPr="0025384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учащимся как построить ка</w:t>
            </w:r>
            <w:r w:rsidRPr="0025384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р</w:t>
            </w:r>
            <w:r w:rsidRPr="0025384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кас</w:t>
            </w:r>
            <w:r w:rsidR="00253842" w:rsidRPr="0025384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r w:rsidR="00253842" w:rsidRPr="00253842">
              <w:rPr>
                <w:rFonts w:ascii="Times New Roman" w:eastAsia="+mn-ea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прямоугол</w:t>
            </w:r>
            <w:r w:rsidR="00253842" w:rsidRPr="00253842">
              <w:rPr>
                <w:rFonts w:ascii="Times New Roman" w:eastAsia="+mn-ea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ь</w:t>
            </w:r>
            <w:r w:rsidR="00253842" w:rsidRPr="00253842">
              <w:rPr>
                <w:rFonts w:ascii="Times New Roman" w:eastAsia="+mn-ea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ного параллел</w:t>
            </w:r>
            <w:r w:rsidR="00253842" w:rsidRPr="00253842">
              <w:rPr>
                <w:rFonts w:ascii="Times New Roman" w:eastAsia="+mn-ea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е</w:t>
            </w:r>
            <w:r w:rsidR="00253842" w:rsidRPr="00253842">
              <w:rPr>
                <w:rFonts w:ascii="Times New Roman" w:eastAsia="+mn-ea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пипеда и куба</w:t>
            </w:r>
            <w:proofErr w:type="gramStart"/>
            <w:r w:rsidR="0025384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25531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,</w:t>
            </w:r>
            <w:proofErr w:type="gramEnd"/>
            <w:r w:rsidR="0025531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ведёт диалог с учащимися.</w:t>
            </w:r>
            <w:r w:rsidR="004D22B0"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В</w:t>
            </w:r>
            <w:r w:rsidR="004D22B0"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ы</w:t>
            </w:r>
            <w:r w:rsidR="004D22B0"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ступает в роли </w:t>
            </w:r>
            <w:proofErr w:type="spellStart"/>
            <w:r w:rsidR="004D22B0"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тьютора</w:t>
            </w:r>
            <w:proofErr w:type="spellEnd"/>
            <w:r w:rsidR="004D22B0"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для слабых учащи</w:t>
            </w:r>
            <w:r w:rsidR="004D22B0"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х</w:t>
            </w:r>
            <w:r w:rsidR="004D22B0"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ся.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674295" w:rsidRDefault="00450E9F" w:rsidP="00450E9F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lastRenderedPageBreak/>
              <w:t>А</w:t>
            </w:r>
            <w:r w:rsidRPr="00DF67DE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нализируют модель и отв</w:t>
            </w:r>
            <w:r w:rsidRPr="00DF67DE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е</w:t>
            </w:r>
            <w:r w:rsidRPr="00DF67DE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чают на во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просы учителя, делают выводы.</w:t>
            </w:r>
          </w:p>
          <w:p w:rsidR="00674295" w:rsidRDefault="00674295" w:rsidP="0025531C">
            <w:pPr>
              <w:snapToGrid w:val="0"/>
              <w:spacing w:after="0" w:line="240" w:lineRule="auto"/>
              <w:ind w:left="34" w:hanging="34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  <w:p w:rsidR="00674295" w:rsidRDefault="00674295" w:rsidP="0025531C">
            <w:pPr>
              <w:snapToGrid w:val="0"/>
              <w:spacing w:after="0" w:line="240" w:lineRule="auto"/>
              <w:ind w:left="34" w:hanging="34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  <w:p w:rsidR="00674295" w:rsidRDefault="00674295" w:rsidP="0025531C">
            <w:pPr>
              <w:snapToGrid w:val="0"/>
              <w:spacing w:after="0" w:line="240" w:lineRule="auto"/>
              <w:ind w:left="34" w:hanging="34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  <w:p w:rsidR="00674295" w:rsidRDefault="00674295" w:rsidP="0025531C">
            <w:pPr>
              <w:snapToGrid w:val="0"/>
              <w:spacing w:after="0" w:line="240" w:lineRule="auto"/>
              <w:ind w:left="34" w:hanging="34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  <w:p w:rsidR="00674295" w:rsidRDefault="00674295" w:rsidP="0025531C">
            <w:pPr>
              <w:snapToGrid w:val="0"/>
              <w:spacing w:after="0" w:line="240" w:lineRule="auto"/>
              <w:ind w:left="34" w:hanging="34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  <w:p w:rsidR="00674295" w:rsidRDefault="00674295" w:rsidP="0025531C">
            <w:pPr>
              <w:snapToGrid w:val="0"/>
              <w:spacing w:after="0" w:line="240" w:lineRule="auto"/>
              <w:ind w:left="34" w:hanging="34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  <w:p w:rsidR="00674295" w:rsidRDefault="00674295" w:rsidP="0025531C">
            <w:pPr>
              <w:snapToGrid w:val="0"/>
              <w:spacing w:after="0" w:line="240" w:lineRule="auto"/>
              <w:ind w:left="34" w:hanging="34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  <w:p w:rsidR="00674295" w:rsidRDefault="00674295" w:rsidP="0025531C">
            <w:pPr>
              <w:snapToGrid w:val="0"/>
              <w:spacing w:after="0" w:line="240" w:lineRule="auto"/>
              <w:ind w:left="34" w:hanging="34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  <w:p w:rsidR="00674295" w:rsidRDefault="00674295" w:rsidP="0025531C">
            <w:pPr>
              <w:snapToGrid w:val="0"/>
              <w:spacing w:after="0" w:line="240" w:lineRule="auto"/>
              <w:ind w:left="34" w:hanging="34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  <w:p w:rsidR="00674295" w:rsidRDefault="00674295" w:rsidP="0025531C">
            <w:pPr>
              <w:snapToGrid w:val="0"/>
              <w:spacing w:after="0" w:line="240" w:lineRule="auto"/>
              <w:ind w:left="34" w:hanging="34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  <w:p w:rsidR="00674295" w:rsidRDefault="00674295" w:rsidP="0025531C">
            <w:pPr>
              <w:snapToGrid w:val="0"/>
              <w:spacing w:after="0" w:line="240" w:lineRule="auto"/>
              <w:ind w:left="34" w:hanging="34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  <w:p w:rsidR="00674295" w:rsidRDefault="00674295" w:rsidP="0025531C">
            <w:pPr>
              <w:snapToGrid w:val="0"/>
              <w:spacing w:after="0" w:line="240" w:lineRule="auto"/>
              <w:ind w:left="34" w:hanging="34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  <w:p w:rsidR="00674295" w:rsidRDefault="00674295" w:rsidP="0025531C">
            <w:pPr>
              <w:snapToGrid w:val="0"/>
              <w:spacing w:after="0" w:line="240" w:lineRule="auto"/>
              <w:ind w:left="34" w:hanging="34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  <w:p w:rsidR="00674295" w:rsidRDefault="00674295" w:rsidP="0025531C">
            <w:pPr>
              <w:snapToGrid w:val="0"/>
              <w:spacing w:after="0" w:line="240" w:lineRule="auto"/>
              <w:ind w:left="34" w:hanging="34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  <w:p w:rsidR="00674295" w:rsidRDefault="00C750ED" w:rsidP="0025531C">
            <w:pPr>
              <w:snapToGrid w:val="0"/>
              <w:spacing w:after="0" w:line="240" w:lineRule="auto"/>
              <w:ind w:left="34" w:hanging="34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C750E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:rsidR="00674295" w:rsidRDefault="00674295" w:rsidP="0025531C">
            <w:pPr>
              <w:snapToGrid w:val="0"/>
              <w:spacing w:after="0" w:line="240" w:lineRule="auto"/>
              <w:ind w:left="34" w:hanging="34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  <w:p w:rsidR="00C750ED" w:rsidRPr="00DF67DE" w:rsidRDefault="00C750ED" w:rsidP="00450E9F">
            <w:pPr>
              <w:snapToGrid w:val="0"/>
              <w:spacing w:after="0" w:line="240" w:lineRule="auto"/>
              <w:ind w:left="34" w:hanging="34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F67DE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Изготавливают</w:t>
            </w:r>
            <w:r w:rsidR="00DF67DE" w:rsidRPr="00DF67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каркас </w:t>
            </w:r>
            <w:r w:rsidR="00DF67DE" w:rsidRPr="00DF67DE">
              <w:rPr>
                <w:rFonts w:ascii="Times New Roman" w:eastAsia="+mn-ea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прям</w:t>
            </w:r>
            <w:r w:rsidR="00DF67DE" w:rsidRPr="00DF67DE">
              <w:rPr>
                <w:rFonts w:ascii="Times New Roman" w:eastAsia="+mn-ea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о</w:t>
            </w:r>
            <w:r w:rsidR="00DF67DE" w:rsidRPr="00DF67DE">
              <w:rPr>
                <w:rFonts w:ascii="Times New Roman" w:eastAsia="+mn-ea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угольного п</w:t>
            </w:r>
            <w:r w:rsidR="00DF67DE" w:rsidRPr="00DF67DE">
              <w:rPr>
                <w:rFonts w:ascii="Times New Roman" w:eastAsia="+mn-ea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а</w:t>
            </w:r>
            <w:r w:rsidR="0025531C">
              <w:rPr>
                <w:rFonts w:ascii="Times New Roman" w:eastAsia="+mn-ea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раллелепипеда и куба.</w:t>
            </w:r>
            <w:r w:rsidR="00DF67DE" w:rsidRPr="00DF67DE">
              <w:rPr>
                <w:rFonts w:ascii="Times New Roman" w:eastAsia="+mn-ea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DF67DE" w:rsidRPr="00DF67DE">
              <w:rPr>
                <w:rFonts w:ascii="Times New Roman" w:eastAsia="+mn-ea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(Работа в парах.</w:t>
            </w:r>
            <w:proofErr w:type="gramEnd"/>
            <w:r w:rsidR="00DF67DE" w:rsidRPr="00DF67DE">
              <w:rPr>
                <w:rFonts w:ascii="Times New Roman" w:eastAsia="+mn-ea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DF67DE" w:rsidRPr="00DF67DE">
              <w:rPr>
                <w:rFonts w:ascii="Times New Roman" w:eastAsia="+mn-ea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Одна п</w:t>
            </w:r>
            <w:r w:rsidR="00DF67DE" w:rsidRPr="00DF67DE">
              <w:rPr>
                <w:rFonts w:ascii="Times New Roman" w:eastAsia="+mn-ea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а</w:t>
            </w:r>
            <w:r w:rsidR="00DF67DE" w:rsidRPr="00DF67DE">
              <w:rPr>
                <w:rFonts w:ascii="Times New Roman" w:eastAsia="+mn-ea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ра</w:t>
            </w:r>
            <w:r w:rsidR="00DF67DE" w:rsidRPr="00DF67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изготавливает каркас </w:t>
            </w:r>
            <w:r w:rsidR="00DF67DE" w:rsidRPr="00DF67DE">
              <w:rPr>
                <w:rFonts w:ascii="Times New Roman" w:eastAsia="+mn-ea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прям</w:t>
            </w:r>
            <w:r w:rsidR="00DF67DE" w:rsidRPr="00DF67DE">
              <w:rPr>
                <w:rFonts w:ascii="Times New Roman" w:eastAsia="+mn-ea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о</w:t>
            </w:r>
            <w:r w:rsidR="00DF67DE" w:rsidRPr="00DF67DE">
              <w:rPr>
                <w:rFonts w:ascii="Times New Roman" w:eastAsia="+mn-ea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угольного п</w:t>
            </w:r>
            <w:r w:rsidR="00DF67DE" w:rsidRPr="00DF67DE">
              <w:rPr>
                <w:rFonts w:ascii="Times New Roman" w:eastAsia="+mn-ea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а</w:t>
            </w:r>
            <w:r w:rsidR="00DF67DE" w:rsidRPr="00DF67DE">
              <w:rPr>
                <w:rFonts w:ascii="Times New Roman" w:eastAsia="+mn-ea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раллелепипеда, другая</w:t>
            </w:r>
            <w:r w:rsidR="0025531C">
              <w:rPr>
                <w:rFonts w:ascii="Times New Roman" w:eastAsia="+mn-ea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 </w:t>
            </w:r>
            <w:r w:rsidR="00DF67DE" w:rsidRPr="00DF67DE">
              <w:rPr>
                <w:rFonts w:ascii="Times New Roman" w:eastAsia="+mn-ea" w:hAnsi="Times New Roman" w:cs="Times New Roman"/>
                <w:color w:val="000000" w:themeColor="text1"/>
                <w:kern w:val="24"/>
                <w:sz w:val="20"/>
                <w:szCs w:val="20"/>
                <w:lang w:eastAsia="ru-RU"/>
              </w:rPr>
              <w:t>- каркас куба)</w:t>
            </w:r>
            <w:r w:rsidR="0025531C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.</w:t>
            </w:r>
            <w:proofErr w:type="gramEnd"/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0ED" w:rsidRPr="00C750ED" w:rsidRDefault="00AF34D6" w:rsidP="00AF34D6">
            <w:pPr>
              <w:snapToGrid w:val="0"/>
              <w:spacing w:after="0" w:line="240" w:lineRule="auto"/>
              <w:ind w:left="34" w:hanging="34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 Уметь </w:t>
            </w:r>
            <w:r w:rsidR="00C750ED"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и</w:t>
            </w:r>
            <w:r w:rsidR="00C750ED"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с</w:t>
            </w:r>
            <w:r w:rsidR="00C750ED"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к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ать</w:t>
            </w:r>
            <w:r w:rsidR="00C750ED"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и в</w:t>
            </w:r>
            <w:r w:rsidR="00C750ED"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ы</w:t>
            </w:r>
            <w:r w:rsidR="00C750ED"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дел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ять </w:t>
            </w:r>
            <w:r w:rsidR="00C750ED"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</w:t>
            </w:r>
            <w:r w:rsidR="00C750ED"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е</w:t>
            </w:r>
            <w:r w:rsidR="00C750ED"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обходи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мую</w:t>
            </w:r>
            <w:r w:rsidR="00C750ED"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информ</w:t>
            </w:r>
            <w:r w:rsidR="00C750ED"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цию, с</w:t>
            </w:r>
            <w:r w:rsidR="0025531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о</w:t>
            </w:r>
            <w:r w:rsidR="0025531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ста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вля</w:t>
            </w:r>
            <w:r w:rsidR="0025531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ть план в</w:t>
            </w:r>
            <w:r w:rsidR="0025531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ы</w:t>
            </w:r>
            <w:r w:rsidR="0025531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полнения заданий </w:t>
            </w:r>
            <w:r w:rsidR="0025531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lastRenderedPageBreak/>
              <w:t>совместно с учителем.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0ED" w:rsidRPr="00C750ED" w:rsidRDefault="00BB3A4A" w:rsidP="00BB3A4A">
            <w:pPr>
              <w:snapToGrid w:val="0"/>
              <w:spacing w:after="0" w:line="240" w:lineRule="auto"/>
              <w:ind w:left="34" w:hanging="34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lastRenderedPageBreak/>
              <w:t>Уметь у</w:t>
            </w:r>
            <w:r w:rsidR="00C750ED"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чит</w:t>
            </w:r>
            <w:r w:rsidR="00C750ED"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ы</w:t>
            </w:r>
            <w:r w:rsidR="00C750ED"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вать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в </w:t>
            </w:r>
            <w:r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сотру</w:t>
            </w:r>
            <w:r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д</w:t>
            </w:r>
            <w:r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ничестве с </w:t>
            </w:r>
            <w:r w:rsidR="00C750ED"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учителем ор</w:t>
            </w:r>
            <w:r w:rsidR="00C750ED"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и</w:t>
            </w:r>
            <w:r w:rsidR="00C750ED"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ентиры де</w:t>
            </w:r>
            <w:r w:rsidR="00C750ED"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й</w:t>
            </w:r>
            <w:r w:rsidR="00C750ED"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ствия  в новом учебном мат</w:t>
            </w:r>
            <w:r w:rsidR="00C750ED"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е</w:t>
            </w:r>
            <w:r w:rsidR="00C750ED"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р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иале</w:t>
            </w:r>
            <w:proofErr w:type="gram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0ED" w:rsidRPr="00C750ED" w:rsidRDefault="00C750ED" w:rsidP="00CB5A70">
            <w:pPr>
              <w:snapToGrid w:val="0"/>
              <w:spacing w:after="0" w:line="240" w:lineRule="auto"/>
              <w:ind w:left="34" w:hanging="34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Уметь форм</w:t>
            </w:r>
            <w:r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</w:t>
            </w:r>
            <w:r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лировать со</w:t>
            </w:r>
            <w:r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б</w:t>
            </w:r>
            <w:r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ственное мн</w:t>
            </w:r>
            <w:r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е</w:t>
            </w:r>
            <w:r w:rsidR="008E3EA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ние</w:t>
            </w:r>
            <w:r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, понимать на слух ответы других </w:t>
            </w:r>
            <w:r w:rsidRPr="00830BA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уч</w:t>
            </w:r>
            <w:r w:rsidRPr="00830BA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Pr="00830BA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щихся, прин</w:t>
            </w:r>
            <w:r w:rsidRPr="00830BA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и</w:t>
            </w:r>
            <w:r w:rsidRPr="00830BA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мать общее правильное решение</w:t>
            </w:r>
            <w:r w:rsidR="00830BA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="00830BAD" w:rsidRPr="00830BA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30BAD">
              <w:rPr>
                <w:rFonts w:ascii="Times New Roman" w:hAnsi="Times New Roman"/>
                <w:sz w:val="20"/>
                <w:szCs w:val="20"/>
              </w:rPr>
              <w:t>о</w:t>
            </w:r>
            <w:r w:rsidR="00830BAD" w:rsidRPr="00830BAD">
              <w:rPr>
                <w:rFonts w:ascii="Times New Roman" w:hAnsi="Times New Roman"/>
                <w:sz w:val="20"/>
                <w:szCs w:val="20"/>
              </w:rPr>
              <w:t>с</w:t>
            </w:r>
            <w:r w:rsidR="00830BAD" w:rsidRPr="00830BAD">
              <w:rPr>
                <w:rFonts w:ascii="Times New Roman" w:hAnsi="Times New Roman"/>
                <w:sz w:val="20"/>
                <w:szCs w:val="20"/>
              </w:rPr>
              <w:t>о</w:t>
            </w:r>
            <w:r w:rsidR="00C84A24">
              <w:rPr>
                <w:rFonts w:ascii="Times New Roman" w:hAnsi="Times New Roman"/>
                <w:sz w:val="20"/>
                <w:szCs w:val="20"/>
              </w:rPr>
              <w:lastRenderedPageBreak/>
              <w:t>знавать</w:t>
            </w:r>
            <w:r w:rsidR="00830BAD" w:rsidRPr="00830BAD">
              <w:rPr>
                <w:rFonts w:ascii="Times New Roman" w:hAnsi="Times New Roman"/>
                <w:sz w:val="20"/>
                <w:szCs w:val="20"/>
              </w:rPr>
              <w:t xml:space="preserve"> отве</w:t>
            </w:r>
            <w:r w:rsidR="00830BAD" w:rsidRPr="00830BAD">
              <w:rPr>
                <w:rFonts w:ascii="Times New Roman" w:hAnsi="Times New Roman"/>
                <w:sz w:val="20"/>
                <w:szCs w:val="20"/>
              </w:rPr>
              <w:t>т</w:t>
            </w:r>
            <w:r w:rsidR="00830BAD" w:rsidRPr="00830BAD">
              <w:rPr>
                <w:rFonts w:ascii="Times New Roman" w:hAnsi="Times New Roman"/>
                <w:sz w:val="20"/>
                <w:szCs w:val="20"/>
              </w:rPr>
              <w:t>ственно</w:t>
            </w:r>
            <w:r w:rsidR="00830BAD">
              <w:rPr>
                <w:rFonts w:ascii="Times New Roman" w:hAnsi="Times New Roman"/>
                <w:sz w:val="20"/>
                <w:szCs w:val="20"/>
              </w:rPr>
              <w:t>сть</w:t>
            </w:r>
            <w:r w:rsidR="00830BAD" w:rsidRPr="00830BAD">
              <w:rPr>
                <w:rFonts w:ascii="Times New Roman" w:hAnsi="Times New Roman"/>
                <w:sz w:val="20"/>
                <w:szCs w:val="20"/>
              </w:rPr>
              <w:t xml:space="preserve"> за общее дело</w:t>
            </w:r>
            <w:r w:rsidR="00830BA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C750ED" w:rsidRPr="00C750ED" w:rsidTr="00C750ED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50ED" w:rsidRPr="00DF67DE" w:rsidRDefault="00601B9E" w:rsidP="00C750ED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F67DE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>4</w:t>
            </w:r>
            <w:r w:rsidR="00C750ED" w:rsidRPr="00DF67DE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50ED" w:rsidRPr="00DF67DE" w:rsidRDefault="00C750ED" w:rsidP="00CB5A70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F67DE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Первичное закрепл</w:t>
            </w:r>
            <w:r w:rsidRPr="00DF67DE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е</w:t>
            </w:r>
            <w:r w:rsidRPr="00DF67DE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ние.</w:t>
            </w:r>
          </w:p>
          <w:p w:rsidR="00C750ED" w:rsidRPr="00DF67DE" w:rsidRDefault="00C750ED" w:rsidP="00CB5A70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F67D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Цель: </w:t>
            </w:r>
          </w:p>
          <w:p w:rsidR="00C750ED" w:rsidRPr="00DF67DE" w:rsidRDefault="008E3EA0" w:rsidP="00CB5A70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lastRenderedPageBreak/>
              <w:t>о</w:t>
            </w:r>
            <w:r w:rsidR="00C750ED" w:rsidRPr="00DF67D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рганиз</w:t>
            </w:r>
            <w:r w:rsidR="00C750ED" w:rsidRPr="00DF67D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о</w:t>
            </w:r>
            <w:r w:rsidR="00C750ED" w:rsidRPr="00DF67D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вать усво</w:t>
            </w:r>
            <w:r w:rsidR="00C750ED" w:rsidRPr="00DF67D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е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ние детьми применение </w:t>
            </w:r>
            <w:proofErr w:type="gram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формулы  нахождения</w:t>
            </w:r>
            <w:r w:rsidR="00C750ED" w:rsidRPr="00DF67D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суммы р</w:t>
            </w:r>
            <w:r w:rsidR="00C750ED" w:rsidRPr="00DF67D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ё</w:t>
            </w:r>
            <w:r w:rsidR="00C750ED" w:rsidRPr="00DF67D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бер прям</w:t>
            </w:r>
            <w:r w:rsidR="00C750ED" w:rsidRPr="00DF67D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о</w:t>
            </w:r>
            <w:r w:rsidR="00C750ED" w:rsidRPr="00DF67D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угольного параллел</w:t>
            </w:r>
            <w:r w:rsidR="00C750ED" w:rsidRPr="00DF67D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е</w:t>
            </w:r>
            <w:r w:rsidR="00C750ED" w:rsidRPr="00DF67D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пипеда</w:t>
            </w:r>
            <w:proofErr w:type="gramEnd"/>
            <w:r w:rsidR="00C750ED" w:rsidRPr="00DF67D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50ED" w:rsidRPr="00C750ED" w:rsidRDefault="00C750ED" w:rsidP="00CB5A70">
            <w:pPr>
              <w:snapToGrid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750E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lastRenderedPageBreak/>
              <w:t xml:space="preserve">  Решение задачи № 791  </w:t>
            </w:r>
          </w:p>
          <w:p w:rsidR="00C750ED" w:rsidRPr="00C750ED" w:rsidRDefault="00C750ED" w:rsidP="00CB5A70">
            <w:pPr>
              <w:snapToGrid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50ED" w:rsidRPr="00C750ED" w:rsidRDefault="00DF67DE" w:rsidP="00CB5A70">
            <w:pPr>
              <w:snapToGrid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Комментирует</w:t>
            </w:r>
            <w:r w:rsidR="00C750ED" w:rsidRPr="00C750E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, направляет р</w:t>
            </w:r>
            <w:r w:rsidR="00C750ED" w:rsidRPr="00C750E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а</w:t>
            </w:r>
            <w:r w:rsidR="00C750ED" w:rsidRPr="00C750E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боту учащихся.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50ED" w:rsidRPr="00C750ED" w:rsidRDefault="00C750ED" w:rsidP="00CB5A70">
            <w:pPr>
              <w:snapToGrid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C750E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Один ученик на доске</w:t>
            </w:r>
            <w:r w:rsidR="00DF67DE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 xml:space="preserve"> с прогов</w:t>
            </w:r>
            <w:r w:rsidR="00DF67DE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а</w:t>
            </w:r>
            <w:r w:rsidR="00DF67DE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риванием алг</w:t>
            </w:r>
            <w:r w:rsidR="00DF67DE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о</w:t>
            </w:r>
            <w:r w:rsidR="00DF67DE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ритма решения вслух</w:t>
            </w:r>
            <w:r w:rsidRPr="00C750E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, а остал</w:t>
            </w:r>
            <w:r w:rsidRPr="00C750E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ь</w:t>
            </w:r>
            <w:r w:rsidR="0027514C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lastRenderedPageBreak/>
              <w:t>ные в тетради решают</w:t>
            </w:r>
            <w:r w:rsidRPr="00C750E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 xml:space="preserve"> зада</w:t>
            </w:r>
            <w:r w:rsidR="0027514C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 xml:space="preserve">чу </w:t>
            </w:r>
            <w:r w:rsidRPr="00DF67DE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№791</w:t>
            </w:r>
            <w:r w:rsidR="0027514C" w:rsidRPr="00DF67DE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27514C" w:rsidRPr="00DF67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с пом</w:t>
            </w:r>
            <w:r w:rsidR="0027514C" w:rsidRPr="00DF67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о</w:t>
            </w:r>
            <w:r w:rsidR="0027514C" w:rsidRPr="00DF67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щью формулы </w:t>
            </w:r>
            <w:r w:rsidR="0027514C" w:rsidRPr="00DF67D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27514C" w:rsidRPr="00DF67D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  <w:t>L</w:t>
            </w:r>
            <w:r w:rsidR="0027514C" w:rsidRPr="00DF67D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= 4(</w:t>
            </w:r>
            <w:r w:rsidR="0027514C" w:rsidRPr="00DF67D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  <w:t>a</w:t>
            </w:r>
            <w:r w:rsidR="0027514C" w:rsidRPr="00DF67D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+ </w:t>
            </w:r>
            <w:r w:rsidR="0027514C" w:rsidRPr="00DF67D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  <w:t>b</w:t>
            </w:r>
            <w:r w:rsidR="0027514C" w:rsidRPr="00DF67D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+ </w:t>
            </w:r>
            <w:r w:rsidR="0027514C" w:rsidRPr="00DF67D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  <w:t>c</w:t>
            </w:r>
            <w:r w:rsidR="0027514C" w:rsidRPr="00DF67D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0ED" w:rsidRPr="00C750ED" w:rsidRDefault="00BB3A4A" w:rsidP="00CB5A70">
            <w:pPr>
              <w:snapToGrid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 Уметь с</w:t>
            </w:r>
            <w:r w:rsidR="008E3EA0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тр</w:t>
            </w:r>
            <w:r w:rsidR="008E3EA0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о</w:t>
            </w:r>
            <w:r w:rsidR="008E3EA0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ить логич</w:t>
            </w:r>
            <w:r w:rsidR="008E3EA0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е</w:t>
            </w:r>
            <w:r w:rsidR="008E3EA0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скую цепь рассужд</w:t>
            </w:r>
            <w:r w:rsidR="008E3EA0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е</w:t>
            </w:r>
            <w:r w:rsidR="008E3EA0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ний.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0ED" w:rsidRPr="00C750ED" w:rsidRDefault="00BB3A4A" w:rsidP="008E3EA0">
            <w:pPr>
              <w:snapToGrid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 Уметь п</w:t>
            </w:r>
            <w:r w:rsidR="00C750ED" w:rsidRPr="00C750E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ланир</w:t>
            </w:r>
            <w:r w:rsidR="00C750ED" w:rsidRPr="00C750E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о</w:t>
            </w:r>
            <w:r w:rsidR="00C750ED" w:rsidRPr="00C750E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ва</w:t>
            </w:r>
            <w:r w:rsidR="008E3EA0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ть </w:t>
            </w:r>
            <w:r w:rsidR="00C750ED" w:rsidRPr="00C750E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сво</w:t>
            </w:r>
            <w:r w:rsidR="008E3EA0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ю</w:t>
            </w:r>
            <w:r w:rsidR="00C750ED" w:rsidRPr="00C750E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 де</w:t>
            </w:r>
            <w:r w:rsidR="00C750ED" w:rsidRPr="00C750E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я</w:t>
            </w:r>
            <w:r w:rsidR="00C750ED" w:rsidRPr="00C750E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тельно</w:t>
            </w:r>
            <w:r w:rsidR="008E3EA0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сть</w:t>
            </w:r>
            <w:r w:rsidR="00C750ED" w:rsidRPr="00C750E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 для решения поста</w:t>
            </w:r>
            <w:r w:rsidR="00C750ED" w:rsidRPr="00C750E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в</w:t>
            </w:r>
            <w:r w:rsidR="00C750ED" w:rsidRPr="00C750E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ленной задачи и </w:t>
            </w:r>
            <w:r w:rsidR="00C750ED" w:rsidRPr="00C750E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lastRenderedPageBreak/>
              <w:t>кон</w:t>
            </w:r>
            <w:r w:rsidR="008E3EA0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тролировать</w:t>
            </w:r>
            <w:r w:rsidR="00C750ED" w:rsidRPr="00C750E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 получен</w:t>
            </w:r>
            <w:r w:rsidR="008E3EA0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ный</w:t>
            </w:r>
            <w:r w:rsidR="00C750ED" w:rsidRPr="00C750E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 резуль</w:t>
            </w:r>
            <w:r w:rsidR="008E3EA0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тат</w:t>
            </w:r>
            <w:r w:rsidR="00C750ED" w:rsidRPr="00C750E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0ED" w:rsidRPr="00C750ED" w:rsidRDefault="00BB3A4A" w:rsidP="00BB3A4A">
            <w:pPr>
              <w:snapToGrid w:val="0"/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 Уметь с</w:t>
            </w:r>
            <w:r w:rsidR="008E3EA0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трои</w:t>
            </w:r>
            <w:r w:rsidR="00C750ED" w:rsidRPr="00C750E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т</w:t>
            </w:r>
            <w:r w:rsidR="008E3EA0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ь</w:t>
            </w:r>
            <w:r w:rsidR="00C750ED" w:rsidRPr="00C750E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 рассуждения, понятные для со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беседника, </w:t>
            </w:r>
            <w:r w:rsidR="00C750ED" w:rsidRPr="00C750E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использовать </w:t>
            </w:r>
            <w:r w:rsidR="00C750ED" w:rsidRPr="00C750E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lastRenderedPageBreak/>
              <w:t>речь для регул</w:t>
            </w:r>
            <w:r w:rsidR="00C750ED" w:rsidRPr="00C750E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я</w:t>
            </w:r>
            <w:r w:rsidR="00C750ED" w:rsidRPr="00C750E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ции своего де</w:t>
            </w:r>
            <w:r w:rsidR="00C750ED" w:rsidRPr="00C750E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й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ствия, в</w:t>
            </w:r>
            <w:r w:rsidR="00C750ED" w:rsidRPr="00C750E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оспр</w:t>
            </w:r>
            <w:r w:rsidR="00C750ED" w:rsidRPr="00C750E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и</w:t>
            </w:r>
            <w:r w:rsidR="008E3EA0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нима</w:t>
            </w:r>
            <w:r w:rsidR="00C750ED" w:rsidRPr="00C750E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т</w:t>
            </w:r>
            <w:r w:rsidR="008E3EA0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ь</w:t>
            </w:r>
            <w:r w:rsidR="00C750ED" w:rsidRPr="00C750E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  ответы </w:t>
            </w:r>
            <w:proofErr w:type="gramStart"/>
            <w:r w:rsidR="00C750ED" w:rsidRPr="00C750E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обучающихся</w:t>
            </w:r>
            <w:proofErr w:type="gramEnd"/>
            <w:r w:rsidR="00C750ED" w:rsidRPr="00C750E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C750ED" w:rsidRPr="00C750ED" w:rsidTr="00C750ED">
        <w:trPr>
          <w:trHeight w:val="46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50ED" w:rsidRPr="00DF67DE" w:rsidRDefault="00601B9E" w:rsidP="00C750ED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F67DE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>5</w:t>
            </w:r>
            <w:r w:rsidR="00C750ED" w:rsidRPr="00DF67DE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50ED" w:rsidRPr="00DF67DE" w:rsidRDefault="00C750ED" w:rsidP="00CB5A7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DF67D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Физкультминутка</w:t>
            </w:r>
            <w:r w:rsidR="008E3E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.</w:t>
            </w:r>
          </w:p>
          <w:p w:rsidR="00C750ED" w:rsidRDefault="008E3EA0" w:rsidP="00CB5A70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Цель:</w:t>
            </w:r>
          </w:p>
          <w:p w:rsidR="00823FD6" w:rsidRPr="00823FD6" w:rsidRDefault="008E3EA0" w:rsidP="00823FD6">
            <w:pPr>
              <w:tabs>
                <w:tab w:val="left" w:pos="1080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_ смена д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е</w:t>
            </w:r>
            <w:r w:rsidR="00823F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ятельности;</w:t>
            </w:r>
            <w:r w:rsidR="00823FD6" w:rsidRPr="00823F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823FD6" w:rsidRPr="00823FD6" w:rsidRDefault="00823FD6" w:rsidP="00823FD6">
            <w:pPr>
              <w:tabs>
                <w:tab w:val="left" w:pos="108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  <w:r w:rsidRPr="00823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профилактика утомле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ния.</w:t>
            </w:r>
          </w:p>
          <w:p w:rsidR="008E3EA0" w:rsidRPr="00DF67DE" w:rsidRDefault="008E3EA0" w:rsidP="00CB5A70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50ED" w:rsidRPr="00C750ED" w:rsidRDefault="00C750ED" w:rsidP="00CB5A7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750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C750E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Сожмите кисть руки столько раз, сколько рёбер в прямоугольном параллелепипеде.</w:t>
            </w:r>
          </w:p>
          <w:p w:rsidR="00C750ED" w:rsidRPr="00C750ED" w:rsidRDefault="00C750ED" w:rsidP="00CB5A7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750E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Вращайте туловищем столько раз, сколько вершин в прямоугольном параллелепипеде.</w:t>
            </w:r>
          </w:p>
          <w:p w:rsidR="00C750ED" w:rsidRPr="00C750ED" w:rsidRDefault="00C750ED" w:rsidP="00CB5A70">
            <w:pPr>
              <w:suppressAutoHyphens/>
              <w:snapToGrid w:val="0"/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750E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Присядьте столько раз, сколько граней в прямоугольном параллелепипеде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50ED" w:rsidRPr="00C750ED" w:rsidRDefault="00C750ED" w:rsidP="00CB5A70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C750E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Контролирует  выполнение физ</w:t>
            </w:r>
            <w:r w:rsidR="008E3EA0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культ</w:t>
            </w:r>
            <w:r w:rsidRPr="00C750E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мину</w:t>
            </w:r>
            <w:r w:rsidRPr="00C750E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т</w:t>
            </w:r>
            <w:r w:rsidRPr="00C750E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ки</w:t>
            </w:r>
            <w:r w:rsidR="008E3EA0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50ED" w:rsidRPr="00C750ED" w:rsidRDefault="00C750ED" w:rsidP="00CB5A70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C750E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Проговаривают вслух ответы и под свой счёт выполняют дв</w:t>
            </w:r>
            <w:r w:rsidRPr="00C750E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и</w:t>
            </w:r>
            <w:r w:rsidRPr="00C750E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жения.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0ED" w:rsidRPr="00C750ED" w:rsidRDefault="00C84A24" w:rsidP="008E3EA0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Уметь пр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и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менять </w:t>
            </w:r>
            <w:r w:rsidR="00C750ED"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п</w:t>
            </w:r>
            <w:r w:rsidR="00C750ED"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о</w:t>
            </w:r>
            <w:r w:rsidR="008E3EA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лученную</w:t>
            </w:r>
            <w:r w:rsidR="00C750ED"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информ</w:t>
            </w:r>
            <w:r w:rsidR="00C750ED"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="008E3EA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цию</w:t>
            </w:r>
            <w:r w:rsidR="00C750ED"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по из</w:t>
            </w:r>
            <w:r w:rsidR="00C750ED"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</w:t>
            </w:r>
            <w:r w:rsidR="00C750ED"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ченной т</w:t>
            </w:r>
            <w:r w:rsidR="00C750ED"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е</w:t>
            </w:r>
            <w:r w:rsidR="00C750ED"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ме</w:t>
            </w:r>
            <w:r w:rsidR="00DF67D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0ED" w:rsidRPr="009D0A88" w:rsidRDefault="00BB3A4A" w:rsidP="00CB5A70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9D0A8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Уметь о</w:t>
            </w:r>
            <w:r w:rsidR="00E343BC" w:rsidRPr="009D0A8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с</w:t>
            </w:r>
            <w:r w:rsidR="00E343BC" w:rsidRPr="009D0A8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</w:t>
            </w:r>
            <w:r w:rsidR="00E343BC" w:rsidRPr="009D0A8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ществлять с</w:t>
            </w:r>
            <w:r w:rsidR="00E343BC" w:rsidRPr="009D0A8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="00E343BC" w:rsidRPr="009D0A8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моконтроль</w:t>
            </w:r>
            <w:r w:rsidR="00C750ED" w:rsidRPr="009D0A8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и взаимо</w:t>
            </w:r>
            <w:r w:rsidR="00E343BC" w:rsidRPr="009D0A8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ко</w:t>
            </w:r>
            <w:r w:rsidR="00E343BC" w:rsidRPr="009D0A8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</w:t>
            </w:r>
            <w:r w:rsidR="00E343BC" w:rsidRPr="009D0A8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троль</w:t>
            </w:r>
            <w:r w:rsidR="00C750ED" w:rsidRPr="009D0A8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FD6" w:rsidRPr="009D0A88" w:rsidRDefault="00E343BC" w:rsidP="00823F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D0A8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Уметь</w:t>
            </w:r>
            <w:r w:rsidR="001F63E9" w:rsidRPr="009D0A8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C750ED" w:rsidRPr="009D0A8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раб</w:t>
            </w:r>
            <w:r w:rsidR="00C750ED" w:rsidRPr="009D0A8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о</w:t>
            </w:r>
            <w:r w:rsidR="00C750ED" w:rsidRPr="009D0A8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тать в группе</w:t>
            </w:r>
            <w:r w:rsidR="001F63E9" w:rsidRPr="009D0A8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823FD6" w:rsidRPr="009D0A88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ar-SA"/>
              </w:rPr>
              <w:t xml:space="preserve"> </w:t>
            </w:r>
          </w:p>
          <w:p w:rsidR="00C750ED" w:rsidRPr="009D0A88" w:rsidRDefault="00C750ED" w:rsidP="00CB5A70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B5A70" w:rsidRPr="00C750ED" w:rsidTr="00601B9E">
        <w:trPr>
          <w:trHeight w:val="6659"/>
        </w:trPr>
        <w:tc>
          <w:tcPr>
            <w:tcW w:w="426" w:type="dxa"/>
            <w:tcBorders>
              <w:left w:val="single" w:sz="4" w:space="0" w:color="000000"/>
            </w:tcBorders>
          </w:tcPr>
          <w:p w:rsidR="00CB5A70" w:rsidRPr="00C750ED" w:rsidRDefault="00601B9E" w:rsidP="00C750ED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>6</w:t>
            </w:r>
            <w:r w:rsidR="00CB5A70" w:rsidRPr="00C750ED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CB5A70" w:rsidRPr="00C750ED" w:rsidRDefault="00CB5A70" w:rsidP="00CB5A70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601B9E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Самосто</w:t>
            </w:r>
            <w:r w:rsidRPr="00601B9E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я</w:t>
            </w:r>
            <w:r w:rsidRPr="00601B9E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тельная работа с взаимной проверкой</w:t>
            </w:r>
            <w:r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E343BC" w:rsidRDefault="00CB5A70" w:rsidP="00CB5A70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Цель:</w:t>
            </w:r>
          </w:p>
          <w:p w:rsidR="00BA6F00" w:rsidRDefault="00E343BC" w:rsidP="00CB5A7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="00CB5A70"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организ</w:t>
            </w:r>
            <w:r w:rsidR="00CB5A70"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о</w:t>
            </w:r>
            <w:r w:rsidR="00CB5A70"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вать пра</w:t>
            </w:r>
            <w:r w:rsidR="00CB5A70"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к</w:t>
            </w:r>
            <w:r w:rsidR="00CB5A70"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тическую работу для вывода формулы </w:t>
            </w:r>
            <w:r w:rsidR="00CB5A70" w:rsidRPr="00C750E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для вычи</w:t>
            </w:r>
            <w:r w:rsidR="00CB5A70" w:rsidRPr="00C750E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с</w:t>
            </w:r>
            <w:r w:rsidR="00CB5A70" w:rsidRPr="00C750E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ления пл</w:t>
            </w:r>
            <w:r w:rsidR="00CB5A70" w:rsidRPr="00C750E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о</w:t>
            </w:r>
            <w:r w:rsidR="00CB5A70" w:rsidRPr="00C750E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щади всей поверхн</w:t>
            </w:r>
            <w:r w:rsidR="00CB5A70" w:rsidRPr="00C750E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о</w:t>
            </w:r>
            <w:r w:rsidR="00CB5A70" w:rsidRPr="00C750E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сти прям</w:t>
            </w:r>
            <w:r w:rsidR="00CB5A70" w:rsidRPr="00C750E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о</w:t>
            </w:r>
            <w:r w:rsidR="00CB5A70" w:rsidRPr="00C750E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угольного параллел</w:t>
            </w:r>
            <w:r w:rsidR="00CB5A70" w:rsidRPr="00C750E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пипеда;</w:t>
            </w:r>
            <w:r w:rsidR="00CB5A70" w:rsidRPr="00C750E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</w:p>
          <w:p w:rsidR="00E343BC" w:rsidRDefault="00BA6F00" w:rsidP="00CB5A7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-</w:t>
            </w:r>
            <w:r w:rsidR="00CB5A70" w:rsidRPr="00C750E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организ</w:t>
            </w:r>
            <w:r w:rsidR="00CB5A70" w:rsidRPr="00C750E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о</w:t>
            </w:r>
            <w:r w:rsidR="00CB5A70" w:rsidRPr="00C750E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вать</w:t>
            </w:r>
            <w:r w:rsidR="00E343B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r w:rsidR="00CB5A70" w:rsidRPr="00C750E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выя</w:t>
            </w:r>
            <w:r w:rsidR="00CB5A70" w:rsidRPr="00C750E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в</w:t>
            </w:r>
            <w:r w:rsidR="00CB5A70" w:rsidRPr="00C750E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ление и и</w:t>
            </w:r>
            <w:r w:rsidR="00CB5A70" w:rsidRPr="00C750E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с</w:t>
            </w:r>
            <w:r w:rsidR="00CB5A70" w:rsidRPr="00C750E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правление допуще</w:t>
            </w:r>
            <w:r w:rsidR="00CB5A70" w:rsidRPr="00C750E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н</w:t>
            </w:r>
            <w:r w:rsidR="00CB5A70" w:rsidRPr="00C750E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ных ош</w:t>
            </w:r>
            <w:r w:rsidR="00CB5A70" w:rsidRPr="00C750E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и</w:t>
            </w:r>
            <w:r w:rsidR="00E343B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бок;</w:t>
            </w:r>
          </w:p>
          <w:p w:rsidR="00CB5A70" w:rsidRPr="00C750ED" w:rsidRDefault="00E343BC" w:rsidP="00CB5A70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-</w:t>
            </w:r>
            <w:r w:rsidR="00CB5A70" w:rsidRPr="00C750E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создать ситуацию успеха.</w:t>
            </w:r>
          </w:p>
        </w:tc>
        <w:tc>
          <w:tcPr>
            <w:tcW w:w="5387" w:type="dxa"/>
            <w:tcBorders>
              <w:left w:val="single" w:sz="4" w:space="0" w:color="000000"/>
            </w:tcBorders>
          </w:tcPr>
          <w:p w:rsidR="00C84A24" w:rsidRDefault="00CB5A70" w:rsidP="00CB5A7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C750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  </w:t>
            </w:r>
            <w:r w:rsidRPr="00C750E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Практическая работа №2</w:t>
            </w:r>
            <w:r w:rsidR="008C663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="008C66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(</w:t>
            </w:r>
            <w:r w:rsidR="008C6636" w:rsidRPr="008C66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на столе лежит</w:t>
            </w:r>
            <w:r w:rsidR="008C663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="008C6636" w:rsidRPr="008C66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модель прямоугольного параллелепипеда или куба</w:t>
            </w:r>
            <w:r w:rsidR="008C663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)</w:t>
            </w:r>
            <w:r w:rsidR="002617B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</w:p>
          <w:p w:rsidR="00CB5A70" w:rsidRPr="002617BC" w:rsidRDefault="00C84A24" w:rsidP="00CB5A7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            О</w:t>
            </w:r>
            <w:r w:rsidR="00A43E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тветы запишите </w:t>
            </w:r>
            <w:r w:rsidR="002617BC" w:rsidRPr="00C84A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на листе.</w:t>
            </w:r>
          </w:p>
          <w:p w:rsidR="00CB5A70" w:rsidRPr="008C6636" w:rsidRDefault="00CB5A70" w:rsidP="002617BC">
            <w:pPr>
              <w:pStyle w:val="a4"/>
              <w:numPr>
                <w:ilvl w:val="0"/>
                <w:numId w:val="12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C663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ar-SA"/>
              </w:rPr>
              <w:t>Измерь длину, ширину, высоту модели и запиши их.</w:t>
            </w:r>
          </w:p>
          <w:p w:rsidR="008C6636" w:rsidRPr="008C6636" w:rsidRDefault="008C6636" w:rsidP="002617BC">
            <w:pPr>
              <w:pStyle w:val="a4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C84A24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en-US" w:eastAsia="ar-SA"/>
              </w:rPr>
              <w:t>a</w:t>
            </w:r>
            <w:r w:rsidRPr="00C84A24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ar-SA"/>
              </w:rPr>
              <w:t>=            ,</w:t>
            </w:r>
            <w:r w:rsidRPr="00C84A24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en-US" w:eastAsia="ar-SA"/>
              </w:rPr>
              <w:t xml:space="preserve">   b</w:t>
            </w:r>
            <w:r w:rsidRPr="00C84A24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ar-SA"/>
              </w:rPr>
              <w:t>=              ,</w:t>
            </w:r>
            <w:r w:rsidRPr="00C84A24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en-US" w:eastAsia="ar-SA"/>
              </w:rPr>
              <w:t xml:space="preserve">   c</w:t>
            </w:r>
            <w:r w:rsidRPr="00C84A24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ar-SA"/>
              </w:rPr>
              <w:t>=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ar-SA"/>
              </w:rPr>
              <w:t xml:space="preserve">                .</w:t>
            </w:r>
          </w:p>
          <w:p w:rsidR="00CB5A70" w:rsidRPr="008C6636" w:rsidRDefault="00CB5A70" w:rsidP="002617BC">
            <w:pPr>
              <w:pStyle w:val="a4"/>
              <w:numPr>
                <w:ilvl w:val="0"/>
                <w:numId w:val="12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C663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ar-SA"/>
              </w:rPr>
              <w:t>Вычисли площадь каждой грани модели.</w:t>
            </w:r>
          </w:p>
          <w:p w:rsidR="002617BC" w:rsidRDefault="008C6636" w:rsidP="002617BC">
            <w:pPr>
              <w:pStyle w:val="a4"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i/>
                <w:color w:val="000000" w:themeColor="text1"/>
                <w:sz w:val="16"/>
                <w:szCs w:val="16"/>
              </w:rPr>
            </w:pPr>
            <w:r w:rsidRPr="00C750ED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lang w:val="en-US"/>
              </w:rPr>
              <w:t>S</w:t>
            </w:r>
            <w:r w:rsidR="002617BC" w:rsidRPr="002617BC">
              <w:rPr>
                <w:rFonts w:ascii="Times New Roman" w:hAnsi="Times New Roman"/>
                <w:b/>
                <w:i/>
                <w:color w:val="000000" w:themeColor="text1"/>
                <w:sz w:val="16"/>
                <w:szCs w:val="16"/>
              </w:rPr>
              <w:t>1</w:t>
            </w:r>
            <w:r w:rsidRPr="008C6636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 xml:space="preserve"> </w:t>
            </w:r>
            <w:r w:rsidR="002617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=                             </w:t>
            </w:r>
            <w:r w:rsidRPr="00C750ED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lang w:val="en-US"/>
              </w:rPr>
              <w:t>S</w:t>
            </w:r>
            <w:r w:rsidR="002617BC" w:rsidRPr="002617BC">
              <w:rPr>
                <w:rFonts w:ascii="Times New Roman" w:hAnsi="Times New Roman"/>
                <w:b/>
                <w:i/>
                <w:color w:val="000000" w:themeColor="text1"/>
                <w:sz w:val="16"/>
                <w:szCs w:val="16"/>
              </w:rPr>
              <w:t>2</w:t>
            </w:r>
            <w:r w:rsidR="002617BC">
              <w:rPr>
                <w:rFonts w:ascii="Times New Roman" w:hAnsi="Times New Roman"/>
                <w:b/>
                <w:i/>
                <w:color w:val="000000" w:themeColor="text1"/>
                <w:sz w:val="16"/>
                <w:szCs w:val="16"/>
              </w:rPr>
              <w:t>=</w:t>
            </w:r>
          </w:p>
          <w:p w:rsidR="002617BC" w:rsidRDefault="008C6636" w:rsidP="002617BC">
            <w:pPr>
              <w:pStyle w:val="a4"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i/>
                <w:color w:val="000000" w:themeColor="text1"/>
                <w:sz w:val="18"/>
                <w:szCs w:val="18"/>
              </w:rPr>
            </w:pPr>
            <w:r w:rsidRPr="00C750ED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lang w:val="en-US"/>
              </w:rPr>
              <w:t>S</w:t>
            </w:r>
            <w:r w:rsidR="002617BC" w:rsidRPr="002617BC">
              <w:rPr>
                <w:rFonts w:ascii="Times New Roman" w:hAnsi="Times New Roman"/>
                <w:b/>
                <w:i/>
                <w:color w:val="000000" w:themeColor="text1"/>
                <w:sz w:val="18"/>
                <w:szCs w:val="18"/>
              </w:rPr>
              <w:t>3</w:t>
            </w:r>
            <w:r w:rsidR="002617BC">
              <w:rPr>
                <w:rFonts w:ascii="Times New Roman" w:hAnsi="Times New Roman"/>
                <w:b/>
                <w:i/>
                <w:color w:val="000000" w:themeColor="text1"/>
                <w:sz w:val="18"/>
                <w:szCs w:val="18"/>
              </w:rPr>
              <w:t>=</w:t>
            </w:r>
            <w:r w:rsidRPr="008C6636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 xml:space="preserve"> </w:t>
            </w:r>
            <w:r w:rsidR="002617BC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 xml:space="preserve">                           </w:t>
            </w:r>
            <w:r w:rsidR="00362956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 xml:space="preserve"> </w:t>
            </w:r>
            <w:r w:rsidR="002617BC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2617BC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lang w:val="en-US"/>
              </w:rPr>
              <w:t>S</w:t>
            </w:r>
            <w:r w:rsidR="002617BC" w:rsidRPr="002617BC">
              <w:rPr>
                <w:rFonts w:ascii="Times New Roman" w:hAnsi="Times New Roman"/>
                <w:b/>
                <w:i/>
                <w:color w:val="000000" w:themeColor="text1"/>
                <w:sz w:val="18"/>
                <w:szCs w:val="18"/>
              </w:rPr>
              <w:t>4=</w:t>
            </w:r>
            <w:r w:rsidRPr="002617BC">
              <w:rPr>
                <w:rFonts w:ascii="Times New Roman" w:hAnsi="Times New Roman"/>
                <w:b/>
                <w:i/>
                <w:color w:val="000000" w:themeColor="text1"/>
                <w:sz w:val="18"/>
                <w:szCs w:val="18"/>
              </w:rPr>
              <w:t xml:space="preserve"> </w:t>
            </w:r>
          </w:p>
          <w:p w:rsidR="008C6636" w:rsidRPr="002617BC" w:rsidRDefault="008C6636" w:rsidP="002617BC">
            <w:pPr>
              <w:pStyle w:val="a4"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2617BC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lang w:val="en-US"/>
              </w:rPr>
              <w:t>S</w:t>
            </w:r>
            <w:r w:rsidR="002617BC" w:rsidRPr="002617BC">
              <w:rPr>
                <w:rFonts w:ascii="Times New Roman" w:hAnsi="Times New Roman"/>
                <w:b/>
                <w:i/>
                <w:color w:val="000000" w:themeColor="text1"/>
                <w:sz w:val="18"/>
                <w:szCs w:val="18"/>
              </w:rPr>
              <w:t>5=</w:t>
            </w:r>
            <w:r w:rsidR="002617BC">
              <w:rPr>
                <w:rFonts w:ascii="Times New Roman" w:hAnsi="Times New Roman"/>
                <w:b/>
                <w:i/>
                <w:color w:val="000000" w:themeColor="text1"/>
                <w:sz w:val="18"/>
                <w:szCs w:val="18"/>
              </w:rPr>
              <w:t xml:space="preserve">                                       </w:t>
            </w:r>
            <w:r w:rsidRPr="002617BC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2617BC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lang w:val="en-US"/>
              </w:rPr>
              <w:t>S</w:t>
            </w:r>
            <w:r w:rsidR="002617BC" w:rsidRPr="002617BC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6</w:t>
            </w:r>
            <w:r w:rsidRPr="002617B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r w:rsidR="002617BC" w:rsidRPr="002617B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=</w:t>
            </w:r>
          </w:p>
          <w:p w:rsidR="00CB5A70" w:rsidRDefault="00CB5A70" w:rsidP="002617BC">
            <w:pPr>
              <w:suppressAutoHyphens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C750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3.Сделайте вывод о площадях противоположных </w:t>
            </w:r>
            <w:proofErr w:type="gramStart"/>
            <w:r w:rsidRPr="00C750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граней</w:t>
            </w:r>
            <w:proofErr w:type="gramEnd"/>
            <w:r w:rsidRPr="00C750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и запиши его.</w:t>
            </w:r>
          </w:p>
          <w:p w:rsidR="002617BC" w:rsidRPr="00C750ED" w:rsidRDefault="002617BC" w:rsidP="002617BC">
            <w:pPr>
              <w:suppressAutoHyphens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_____________________________________</w:t>
            </w:r>
          </w:p>
          <w:p w:rsidR="002617BC" w:rsidRDefault="002617BC" w:rsidP="002617BC">
            <w:pPr>
              <w:suppressAutoHyphens/>
              <w:snapToGrid w:val="0"/>
              <w:spacing w:after="0" w:line="240" w:lineRule="auto"/>
              <w:ind w:left="36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ar-SA"/>
              </w:rPr>
              <w:t>4.</w:t>
            </w:r>
            <w:r w:rsidR="00CB5A70" w:rsidRPr="002617B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ar-SA"/>
              </w:rPr>
              <w:t>Вычислите площадь всей поверхности вашего прямоугольного параллелепипеда.</w:t>
            </w:r>
          </w:p>
          <w:p w:rsidR="002617BC" w:rsidRPr="002617BC" w:rsidRDefault="002617BC" w:rsidP="002617BC">
            <w:pPr>
              <w:suppressAutoHyphens/>
              <w:snapToGrid w:val="0"/>
              <w:spacing w:after="0" w:line="240" w:lineRule="auto"/>
              <w:ind w:left="36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2617B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ar-SA"/>
              </w:rPr>
              <w:t>_____________________________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ar-SA"/>
              </w:rPr>
              <w:t>___________</w:t>
            </w:r>
          </w:p>
          <w:p w:rsidR="00CB5A70" w:rsidRDefault="002617BC" w:rsidP="002617B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    5.</w:t>
            </w:r>
            <w:r w:rsidR="00CB5A70" w:rsidRPr="00C750E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Выведите </w:t>
            </w:r>
            <w:r w:rsidR="00CB5A70" w:rsidRPr="00C750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формулу для вычисления площади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      </w:t>
            </w:r>
            <w:r w:rsidR="00CB5A70" w:rsidRPr="00C750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всей поверхности прямоугольного параллелепипеда.</w:t>
            </w:r>
          </w:p>
          <w:p w:rsidR="002617BC" w:rsidRPr="00C750ED" w:rsidRDefault="002617BC" w:rsidP="00CB5A7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__________________________________________</w:t>
            </w:r>
          </w:p>
          <w:p w:rsidR="00CB5A70" w:rsidRPr="000F2DFC" w:rsidRDefault="00974712" w:rsidP="00CB5A7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 xml:space="preserve">Слайд 8. </w:t>
            </w:r>
            <w:r w:rsidR="00D305FB" w:rsidRPr="00C750E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F2DF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D305F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Какие </w:t>
            </w:r>
            <w:r w:rsidR="00D305FB" w:rsidRPr="00C750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формул</w:t>
            </w:r>
            <w:r w:rsidR="00D305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ы</w:t>
            </w:r>
            <w:r w:rsidR="00D305FB" w:rsidRPr="00C750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для вычисления пл</w:t>
            </w:r>
            <w:r w:rsidR="00D305FB" w:rsidRPr="00C750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о</w:t>
            </w:r>
            <w:r w:rsidR="00A43E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щади - </w:t>
            </w:r>
            <w:r w:rsidR="00D305FB" w:rsidRPr="00C750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всей поверхности прямоугольного пара</w:t>
            </w:r>
            <w:r w:rsidR="00D305FB" w:rsidRPr="00C750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л</w:t>
            </w:r>
            <w:r w:rsidR="00D305FB" w:rsidRPr="00C750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лелепи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педа вы получили</w:t>
            </w:r>
            <w:r w:rsidR="00D305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? Почему</w:t>
            </w:r>
            <w:r w:rsidR="00D305FB" w:rsidRPr="000F2D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ar-SA"/>
              </w:rPr>
              <w:t>?</w:t>
            </w:r>
          </w:p>
          <w:p w:rsidR="00CB5A70" w:rsidRPr="000F2DFC" w:rsidRDefault="00CB5A70" w:rsidP="00CB5A70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val="en-US"/>
              </w:rPr>
            </w:pPr>
            <w:r w:rsidRPr="000F2DFC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C750E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val="en-US"/>
              </w:rPr>
              <w:t>S</w:t>
            </w:r>
            <w:r w:rsidRPr="00C750E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</w:rPr>
              <w:t>п</w:t>
            </w:r>
            <w:r w:rsidRPr="000F2DFC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val="en-US"/>
              </w:rPr>
              <w:t xml:space="preserve"> = 2 </w:t>
            </w:r>
            <w:r w:rsidRPr="00C750E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val="en-US"/>
              </w:rPr>
              <w:t>ab</w:t>
            </w:r>
            <w:r w:rsidRPr="000F2DFC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val="en-US"/>
              </w:rPr>
              <w:t xml:space="preserve"> + 2 </w:t>
            </w:r>
            <w:proofErr w:type="spellStart"/>
            <w:r w:rsidRPr="00C750E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val="en-US"/>
              </w:rPr>
              <w:t>bc</w:t>
            </w:r>
            <w:proofErr w:type="spellEnd"/>
            <w:r w:rsidRPr="000F2DFC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val="en-US"/>
              </w:rPr>
              <w:t xml:space="preserve"> + 2 </w:t>
            </w:r>
            <w:r w:rsidRPr="00C750E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val="en-US"/>
              </w:rPr>
              <w:t>ac</w:t>
            </w:r>
            <w:r w:rsidRPr="000F2DFC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val="en-US"/>
              </w:rPr>
              <w:t xml:space="preserve"> = 2(</w:t>
            </w:r>
            <w:r w:rsidRPr="00C750E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val="en-US"/>
              </w:rPr>
              <w:t>ab</w:t>
            </w:r>
            <w:r w:rsidRPr="000F2DFC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val="en-US"/>
              </w:rPr>
              <w:t xml:space="preserve"> + </w:t>
            </w:r>
            <w:proofErr w:type="spellStart"/>
            <w:r w:rsidRPr="00C750E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val="en-US"/>
              </w:rPr>
              <w:t>bc</w:t>
            </w:r>
            <w:proofErr w:type="spellEnd"/>
            <w:r w:rsidRPr="000F2DFC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val="en-US"/>
              </w:rPr>
              <w:t xml:space="preserve"> +</w:t>
            </w:r>
            <w:r w:rsidRPr="00C750ED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val="en-US"/>
              </w:rPr>
              <w:t>ac</w:t>
            </w:r>
            <w:r w:rsidRPr="000F2DFC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val="en-US"/>
              </w:rPr>
              <w:t xml:space="preserve">) </w:t>
            </w:r>
          </w:p>
          <w:p w:rsidR="00CB5A70" w:rsidRPr="00A43EF5" w:rsidRDefault="00C20E50" w:rsidP="00CB5A70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b/>
                <w:i/>
                <w:color w:val="000000" w:themeColor="text1"/>
                <w:sz w:val="24"/>
                <w:szCs w:val="24"/>
                <w:lang w:val="en-US" w:eastAsia="ar-SA"/>
              </w:rPr>
            </w:pPr>
            <w:r w:rsidRPr="000F2DFC">
              <w:rPr>
                <w:b/>
                <w:i/>
                <w:lang w:val="en-US"/>
              </w:rPr>
              <w:t xml:space="preserve">              </w:t>
            </w:r>
            <w:r w:rsidRPr="00A43EF5">
              <w:rPr>
                <w:rFonts w:asciiTheme="majorHAnsi" w:hAnsiTheme="majorHAnsi"/>
                <w:b/>
                <w:i/>
                <w:lang w:val="en-US"/>
              </w:rPr>
              <w:t>S</w:t>
            </w:r>
            <w:r w:rsidRPr="00A43EF5">
              <w:rPr>
                <w:rFonts w:asciiTheme="majorHAnsi" w:hAnsiTheme="majorHAnsi"/>
                <w:b/>
                <w:i/>
              </w:rPr>
              <w:t>к</w:t>
            </w:r>
            <w:r w:rsidRPr="00A43EF5">
              <w:rPr>
                <w:rFonts w:asciiTheme="majorHAnsi" w:hAnsiTheme="majorHAnsi"/>
                <w:b/>
                <w:i/>
                <w:lang w:val="en-US"/>
              </w:rPr>
              <w:t xml:space="preserve"> = 6 a²</w:t>
            </w:r>
          </w:p>
          <w:p w:rsidR="00CB5A70" w:rsidRPr="00C750ED" w:rsidRDefault="00CB5A70" w:rsidP="002B6BC1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750E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 xml:space="preserve">Решение задачи № 792 </w:t>
            </w: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:rsidR="00CB5A70" w:rsidRPr="00C750ED" w:rsidRDefault="00CB5A70" w:rsidP="00CB5A70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Выступает в р</w:t>
            </w:r>
            <w:r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о</w:t>
            </w:r>
            <w:r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ли </w:t>
            </w:r>
            <w:proofErr w:type="spellStart"/>
            <w:r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тьютора</w:t>
            </w:r>
            <w:proofErr w:type="spellEnd"/>
            <w:r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для слабых учащи</w:t>
            </w:r>
            <w:r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х</w:t>
            </w:r>
            <w:r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ся.</w:t>
            </w: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:rsidR="00E343BC" w:rsidRDefault="00CB5A70" w:rsidP="00E343B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Учащиеся в</w:t>
            </w:r>
            <w:r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ы</w:t>
            </w:r>
            <w:r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полняют практ</w:t>
            </w:r>
            <w:r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и</w:t>
            </w:r>
            <w:r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ческую работу</w:t>
            </w:r>
            <w:r w:rsidR="00601B9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в парах</w:t>
            </w:r>
            <w:r w:rsidR="00E343BC">
              <w:rPr>
                <w:rFonts w:ascii="Times New Roman" w:eastAsia="Calibri" w:hAnsi="Times New Roman" w:cs="Times New Roman"/>
                <w:iCs/>
                <w:color w:val="000000" w:themeColor="text1"/>
                <w:spacing w:val="-11"/>
                <w:sz w:val="20"/>
                <w:szCs w:val="20"/>
              </w:rPr>
              <w:t xml:space="preserve"> </w:t>
            </w:r>
            <w:proofErr w:type="gramStart"/>
            <w:r w:rsidR="00E343BC">
              <w:rPr>
                <w:rFonts w:ascii="Times New Roman" w:eastAsia="Calibri" w:hAnsi="Times New Roman" w:cs="Times New Roman"/>
                <w:iCs/>
                <w:color w:val="000000" w:themeColor="text1"/>
                <w:spacing w:val="-11"/>
                <w:sz w:val="20"/>
                <w:szCs w:val="20"/>
              </w:rPr>
              <w:t xml:space="preserve">( </w:t>
            </w:r>
            <w:proofErr w:type="gramEnd"/>
            <w:r w:rsidR="00E343BC">
              <w:rPr>
                <w:rFonts w:ascii="Times New Roman" w:eastAsia="Calibri" w:hAnsi="Times New Roman" w:cs="Times New Roman"/>
                <w:iCs/>
                <w:color w:val="000000" w:themeColor="text1"/>
                <w:spacing w:val="-11"/>
                <w:sz w:val="20"/>
                <w:szCs w:val="20"/>
              </w:rPr>
              <w:t>один изм</w:t>
            </w:r>
            <w:r w:rsidR="00E343BC">
              <w:rPr>
                <w:rFonts w:ascii="Times New Roman" w:eastAsia="Calibri" w:hAnsi="Times New Roman" w:cs="Times New Roman"/>
                <w:iCs/>
                <w:color w:val="000000" w:themeColor="text1"/>
                <w:spacing w:val="-11"/>
                <w:sz w:val="20"/>
                <w:szCs w:val="20"/>
              </w:rPr>
              <w:t>е</w:t>
            </w:r>
            <w:r w:rsidR="00E343BC">
              <w:rPr>
                <w:rFonts w:ascii="Times New Roman" w:eastAsia="Calibri" w:hAnsi="Times New Roman" w:cs="Times New Roman"/>
                <w:iCs/>
                <w:color w:val="000000" w:themeColor="text1"/>
                <w:spacing w:val="-11"/>
                <w:sz w:val="20"/>
                <w:szCs w:val="20"/>
              </w:rPr>
              <w:t>ряет, другой делает записи</w:t>
            </w:r>
            <w:r w:rsidRPr="00C750ED">
              <w:rPr>
                <w:rFonts w:ascii="Times New Roman" w:eastAsia="Calibri" w:hAnsi="Times New Roman" w:cs="Times New Roman"/>
                <w:iCs/>
                <w:color w:val="000000" w:themeColor="text1"/>
                <w:spacing w:val="-11"/>
                <w:sz w:val="20"/>
                <w:szCs w:val="20"/>
              </w:rPr>
              <w:t xml:space="preserve"> </w:t>
            </w:r>
            <w:r w:rsidR="00E343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на разд</w:t>
            </w:r>
            <w:r w:rsidR="00E343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="00E343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точном матери</w:t>
            </w:r>
            <w:r w:rsidR="00E343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="00E343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ле,  вместе д</w:t>
            </w:r>
            <w:r w:rsidR="00E343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е</w:t>
            </w:r>
            <w:r w:rsidR="00E343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лают вычисл</w:t>
            </w:r>
            <w:r w:rsidR="00E343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е</w:t>
            </w:r>
            <w:r w:rsidR="00E343B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ния)</w:t>
            </w:r>
            <w:r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</w:p>
          <w:p w:rsidR="00CB5A70" w:rsidRPr="00C750ED" w:rsidRDefault="00CB5A70" w:rsidP="00E343B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750E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Учащиеся в тетр</w:t>
            </w:r>
            <w:r w:rsidRPr="00C750E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а</w:t>
            </w:r>
            <w:r w:rsidRPr="00C750E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ди самостоятельно выполняют зад</w:t>
            </w:r>
            <w:r w:rsidRPr="00C750E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а</w:t>
            </w:r>
            <w:r w:rsidRPr="00C750E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ние №792 из уче</w:t>
            </w:r>
            <w:r w:rsidRPr="00C750E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б</w:t>
            </w:r>
            <w:r w:rsidRPr="00C750E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ника. Первые 2 учащихся спр</w:t>
            </w:r>
            <w:r w:rsidRPr="00C750E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а</w:t>
            </w:r>
            <w:r w:rsidRPr="00C750E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вившихся с зад</w:t>
            </w:r>
            <w:r w:rsidRPr="00C750E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а</w:t>
            </w:r>
            <w:r w:rsidRPr="00C750E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нием сдают  тетр</w:t>
            </w:r>
            <w:r w:rsidRPr="00C750E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а</w:t>
            </w:r>
            <w:r w:rsidRPr="00C750E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ди на проверку учителю и воспр</w:t>
            </w:r>
            <w:r w:rsidRPr="00C750E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о</w:t>
            </w:r>
            <w:r w:rsidRPr="00C750E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изводят решение на доске, а остал</w:t>
            </w:r>
            <w:r w:rsidRPr="00C750E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ь</w:t>
            </w:r>
            <w:r w:rsidRPr="00C750E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ные сверяют свои записи с эталоном на доске.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CB5A70" w:rsidRPr="00C750ED" w:rsidRDefault="00E343BC" w:rsidP="00CB5A70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Уметь в</w:t>
            </w:r>
            <w:r w:rsidR="00CB5A70"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ы</w:t>
            </w:r>
            <w:r w:rsidR="00CB5A70"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дел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ять</w:t>
            </w:r>
            <w:r w:rsidR="00CB5A70"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и формулир</w:t>
            </w:r>
            <w:r w:rsidR="00CB5A70"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о</w:t>
            </w:r>
            <w:r w:rsidR="00CB5A70"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ва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ть</w:t>
            </w:r>
            <w:r w:rsidR="00CB5A70"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позн</w:t>
            </w:r>
            <w:r w:rsidR="00CB5A70"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="00CB5A70"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ватель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ную цель</w:t>
            </w:r>
            <w:proofErr w:type="gramStart"/>
            <w:r w:rsidR="00AF34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="00AF34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="00AF34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</w:t>
            </w:r>
            <w:proofErr w:type="gramEnd"/>
            <w:r w:rsidR="00CB5A70"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нал</w:t>
            </w:r>
            <w:r w:rsidR="00CB5A70"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и</w:t>
            </w:r>
            <w:r w:rsidR="00CB5A70"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зи</w:t>
            </w:r>
            <w:r w:rsidR="00AF34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ровать</w:t>
            </w:r>
            <w:r w:rsidR="00CB5A70"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, доказыва</w:t>
            </w:r>
            <w:r w:rsidR="00AF34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ть</w:t>
            </w:r>
            <w:r w:rsidR="00CB5A70"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, аргумент</w:t>
            </w:r>
            <w:r w:rsidR="00CB5A70"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и</w:t>
            </w:r>
            <w:r w:rsidR="00AF34D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ровать</w:t>
            </w:r>
            <w:r w:rsidR="00CB5A70"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свою точку зр</w:t>
            </w:r>
            <w:r w:rsidR="00CB5A70"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е</w:t>
            </w:r>
            <w:r w:rsidR="00CB5A70"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ния.</w:t>
            </w:r>
          </w:p>
          <w:p w:rsidR="00CB5A70" w:rsidRPr="00C750ED" w:rsidRDefault="00CB5A70" w:rsidP="00CB5A70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CB5A70" w:rsidRPr="00830BAD" w:rsidRDefault="00AF34D6" w:rsidP="00CB5A70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Уметь</w:t>
            </w:r>
            <w:r w:rsidR="00830BA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 прогов</w:t>
            </w:r>
            <w:r w:rsidR="00830BA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а</w:t>
            </w:r>
            <w:r w:rsidR="00830BA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ривать послед</w:t>
            </w:r>
            <w:r w:rsidR="00830BA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о</w:t>
            </w:r>
            <w:r w:rsidR="00830BA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вательность св</w:t>
            </w:r>
            <w:r w:rsidR="00830BA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о</w:t>
            </w:r>
            <w:r w:rsidR="00830BA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их действий на уроке,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 п</w:t>
            </w:r>
            <w:r w:rsidR="00CB5A70" w:rsidRPr="00C750E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ланир</w:t>
            </w:r>
            <w:r w:rsidR="00CB5A70" w:rsidRPr="00C750E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о</w:t>
            </w:r>
            <w:r w:rsidR="00CB5A70" w:rsidRPr="00C750E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ва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ть свою</w:t>
            </w:r>
            <w:r w:rsidR="00CB5A70" w:rsidRPr="00C750E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 де</w:t>
            </w:r>
            <w:r w:rsidR="00CB5A70" w:rsidRPr="00C750E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я</w:t>
            </w:r>
            <w:r w:rsidR="00CB5A70" w:rsidRPr="00C750E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тельно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сть</w:t>
            </w:r>
            <w:r w:rsidR="00CB5A70" w:rsidRPr="00C750E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 для решения поста</w:t>
            </w:r>
            <w:r w:rsidR="00CB5A70" w:rsidRPr="00C750E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в</w:t>
            </w:r>
            <w:r w:rsidR="00CB5A70" w:rsidRPr="00C750E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ленной задачи,  кон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тролировать</w:t>
            </w:r>
            <w:r w:rsidR="00CB5A70" w:rsidRPr="00C750E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 получен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ный</w:t>
            </w:r>
            <w:r w:rsidR="00CB5A70" w:rsidRPr="00C750E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 резуль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тат</w:t>
            </w:r>
            <w:r w:rsidR="00CB5A70" w:rsidRPr="00C750E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="00830BA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 Ан</w:t>
            </w:r>
            <w:r w:rsidR="00830BA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а</w:t>
            </w:r>
            <w:r w:rsidR="00830BA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лизировать и о</w:t>
            </w:r>
            <w:r w:rsidR="00CB5A70" w:rsidRPr="00C750E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цен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ивать</w:t>
            </w:r>
            <w:r w:rsidR="00CB5A70" w:rsidRPr="00C750ED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="00CB5A70" w:rsidRPr="00830BA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пр</w:t>
            </w:r>
            <w:r w:rsidR="00CB5A70" w:rsidRPr="00830BA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о</w:t>
            </w:r>
            <w:r w:rsidR="00CB5A70" w:rsidRPr="00830BA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межуточ</w:t>
            </w:r>
            <w:r w:rsidRPr="00830BA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ные</w:t>
            </w:r>
            <w:proofErr w:type="gramEnd"/>
            <w:r w:rsidR="00CB5A70" w:rsidRPr="00830BA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результа</w:t>
            </w:r>
            <w:r w:rsidR="00A43EF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т.</w:t>
            </w:r>
          </w:p>
          <w:p w:rsidR="00CB5A70" w:rsidRPr="00C750ED" w:rsidRDefault="00CB5A70" w:rsidP="00830BAD">
            <w:pPr>
              <w:pStyle w:val="c3"/>
              <w:shd w:val="clear" w:color="auto" w:fill="FFFFFF"/>
              <w:spacing w:before="0" w:beforeAutospacing="0" w:after="0" w:afterAutospacing="0" w:line="288" w:lineRule="atLeast"/>
              <w:jc w:val="both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CB5A70" w:rsidRPr="00C750ED" w:rsidRDefault="00AF34D6" w:rsidP="00CB5A70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Уметь з</w:t>
            </w:r>
            <w:r w:rsidR="00CB5A70"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ад</w:t>
            </w:r>
            <w:r w:rsidR="00CB5A70"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="00CB5A70"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вать вопросы, необходимые для организ</w:t>
            </w:r>
            <w:r w:rsidR="00CB5A70"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="00CB5A70"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ции собстве</w:t>
            </w:r>
            <w:r w:rsidR="00CB5A70"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</w:t>
            </w:r>
            <w:r w:rsidR="00CB5A70"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ной деятельн</w:t>
            </w:r>
            <w:r w:rsidR="00CB5A70"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о</w:t>
            </w:r>
            <w:r w:rsidR="00CB5A70"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сти и сотру</w:t>
            </w:r>
            <w:r w:rsidR="00CB5A70"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д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ничества с учителем. Уметь</w:t>
            </w:r>
            <w:r w:rsidR="00CB5A70"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вступать в диалог, инт</w:t>
            </w:r>
            <w:r w:rsidR="00CB5A70"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е</w:t>
            </w:r>
            <w:r w:rsidR="00CB5A70"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грироваться в пару со сверс</w:t>
            </w:r>
            <w:r w:rsidR="00CB5A70"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т</w:t>
            </w:r>
            <w:r w:rsidR="00CB5A70"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ником.</w:t>
            </w:r>
          </w:p>
          <w:p w:rsidR="00CB5A70" w:rsidRPr="00C750ED" w:rsidRDefault="00CB5A70" w:rsidP="00CB5A70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750ED" w:rsidRPr="00C750ED" w:rsidTr="00C750ED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50ED" w:rsidRPr="00C750ED" w:rsidRDefault="00974712" w:rsidP="00C750ED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50ED" w:rsidRPr="00BB3A4A" w:rsidRDefault="00C750ED" w:rsidP="00CB5A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B3A4A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Подвед</w:t>
            </w:r>
            <w:r w:rsidRPr="00BB3A4A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е</w:t>
            </w:r>
            <w:r w:rsidRPr="00BB3A4A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 xml:space="preserve">ние </w:t>
            </w:r>
          </w:p>
          <w:p w:rsidR="00C750ED" w:rsidRDefault="00C750ED" w:rsidP="00CB5A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B3A4A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 xml:space="preserve">итогов </w:t>
            </w:r>
            <w:r w:rsidRPr="00BB3A4A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>урока.</w:t>
            </w:r>
          </w:p>
          <w:p w:rsidR="00BA6F00" w:rsidRDefault="00BA6F00" w:rsidP="00CB5A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Цель:</w:t>
            </w:r>
          </w:p>
          <w:p w:rsidR="00BA6F00" w:rsidRDefault="00BA6F00" w:rsidP="00CB5A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-выявлять границы применения нового зн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ния;</w:t>
            </w:r>
          </w:p>
          <w:p w:rsidR="00BA6F00" w:rsidRDefault="00BA6F00" w:rsidP="00CB5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использ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вать из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ченный 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териал для введения в последу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щем новых способов действий;</w:t>
            </w:r>
          </w:p>
          <w:p w:rsidR="00BA6F00" w:rsidRPr="00BA6F00" w:rsidRDefault="00BA6F00" w:rsidP="00CB5A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-оценить результаты своей де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тельности и всего кла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са.</w:t>
            </w:r>
          </w:p>
          <w:p w:rsidR="00BB3A4A" w:rsidRPr="00BB3A4A" w:rsidRDefault="00BB3A4A" w:rsidP="00CB5A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0784" w:rsidRPr="00660784" w:rsidRDefault="00D305FB" w:rsidP="00CB5A7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-</w:t>
            </w:r>
            <w:r w:rsidR="00C750ED" w:rsidRPr="002B6BC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Наз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="00C750ED" w:rsidRPr="002B6BC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ите</w:t>
            </w:r>
            <w:r w:rsidR="00C750ED" w:rsidRPr="002B6BC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геометрические тела, которые могут быть изображением</w:t>
            </w:r>
            <w:r w:rsidRPr="002617B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ar-SA"/>
              </w:rPr>
              <w:t xml:space="preserve"> прямоугольного параллел</w:t>
            </w:r>
            <w:r w:rsidRPr="002617B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ar-SA"/>
              </w:rPr>
              <w:t>е</w:t>
            </w:r>
            <w:r w:rsidRPr="002617B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ar-SA"/>
              </w:rPr>
              <w:lastRenderedPageBreak/>
              <w:t>пипеда.</w:t>
            </w:r>
            <w:r w:rsidR="000F2DF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="0097471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Слайд 9.</w:t>
            </w:r>
          </w:p>
          <w:p w:rsidR="00C750ED" w:rsidRPr="00C750ED" w:rsidRDefault="00660784" w:rsidP="00CB5A7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-</w:t>
            </w:r>
            <w:r w:rsidR="002B6B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="00C750ED" w:rsidRPr="002B6B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Смогли ли вы получить ответы на свои вопр</w:t>
            </w:r>
            <w:r w:rsidR="00C750ED" w:rsidRPr="002B6B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о</w:t>
            </w:r>
            <w:r w:rsidR="00C750ED" w:rsidRPr="002B6B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сы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?</w:t>
            </w:r>
            <w:r w:rsidR="00C750ED" w:rsidRPr="00C750E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  </w:t>
            </w:r>
          </w:p>
          <w:p w:rsidR="00C750ED" w:rsidRPr="00C750ED" w:rsidRDefault="00D305FB" w:rsidP="00CB5A7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C750ED" w:rsidRPr="00C750E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Почему параллелепипед прямоугольный?</w:t>
            </w:r>
          </w:p>
          <w:p w:rsidR="00C750ED" w:rsidRPr="00C750ED" w:rsidRDefault="00D305FB" w:rsidP="00CB5A7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C750ED" w:rsidRPr="00C750E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Какую форму имеют грани?</w:t>
            </w:r>
          </w:p>
          <w:p w:rsidR="00C750ED" w:rsidRPr="00C750ED" w:rsidRDefault="00D305FB" w:rsidP="00CB5A7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C750ED" w:rsidRPr="00C750E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Является ли куб прямоугольным параллелепип</w:t>
            </w:r>
            <w:r w:rsidR="00C750ED" w:rsidRPr="00C750E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="00C750ED" w:rsidRPr="00C750E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дом? </w:t>
            </w:r>
          </w:p>
          <w:p w:rsidR="00C750ED" w:rsidRPr="002B6BC1" w:rsidRDefault="00D305FB" w:rsidP="00CB5A7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C750ED" w:rsidRPr="002B6BC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Где можно применять параллелепипед?</w:t>
            </w:r>
          </w:p>
          <w:p w:rsidR="00C750ED" w:rsidRDefault="00D305FB" w:rsidP="00CB5A7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C750ED" w:rsidRPr="00C750E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Что надо знать, чтобы изготовить прямоугол</w:t>
            </w:r>
            <w:r w:rsidR="00C750ED" w:rsidRPr="00C750E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ь</w:t>
            </w:r>
            <w:r w:rsidR="00C750ED" w:rsidRPr="00C750E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ный параллелепипед?</w:t>
            </w:r>
          </w:p>
          <w:p w:rsidR="00D305FB" w:rsidRPr="00C750ED" w:rsidRDefault="00D305FB" w:rsidP="00CB5A7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-Какие формулы вывели и применили на уроке?</w:t>
            </w:r>
          </w:p>
          <w:p w:rsidR="00C750ED" w:rsidRPr="00C750ED" w:rsidRDefault="00C750ED" w:rsidP="00CB5A70">
            <w:pPr>
              <w:keepNext/>
              <w:numPr>
                <w:ilvl w:val="1"/>
                <w:numId w:val="8"/>
              </w:numPr>
              <w:suppressAutoHyphens/>
              <w:snapToGrid w:val="0"/>
              <w:spacing w:after="0" w:line="240" w:lineRule="auto"/>
              <w:ind w:left="12" w:right="-3" w:firstLine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50ED" w:rsidRPr="00C750ED" w:rsidRDefault="00C750ED" w:rsidP="00CB5A70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lastRenderedPageBreak/>
              <w:t>Учитель предл</w:t>
            </w:r>
            <w:r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гает учащимся обобщить пр</w:t>
            </w:r>
            <w:r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и</w:t>
            </w:r>
            <w:r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lastRenderedPageBreak/>
              <w:t>обретённые зн</w:t>
            </w:r>
            <w:r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ния на уроке.  Учитель отмеч</w:t>
            </w:r>
            <w:r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ет, в какой мере достигнуты ц</w:t>
            </w:r>
            <w:r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е</w:t>
            </w:r>
            <w:r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ли, выполнены задачи урока; говорит о дал</w:t>
            </w:r>
            <w:r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ь</w:t>
            </w:r>
            <w:r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нейшем плане изучения темы; выставляет уч</w:t>
            </w:r>
            <w:r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е</w:t>
            </w:r>
            <w:r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никам оценки за урок.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D16" w:rsidRPr="00E84D16" w:rsidRDefault="00C750ED" w:rsidP="00712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lastRenderedPageBreak/>
              <w:t>Учащиеся вст</w:t>
            </w:r>
            <w:r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</w:t>
            </w:r>
            <w:r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пают в диалог с учителем,</w:t>
            </w:r>
            <w:r w:rsidR="00E84D16" w:rsidRPr="00E84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84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="00E84D16" w:rsidRPr="00E84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</w:t>
            </w:r>
            <w:r w:rsidR="00E84D16" w:rsidRPr="00E84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 w:rsidR="00E84D16" w:rsidRPr="00E84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щают  знания  об  изученном  м</w:t>
            </w:r>
            <w:r w:rsidR="00E84D16" w:rsidRPr="00E84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="00E84D16" w:rsidRPr="00E84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териале.  Ос</w:t>
            </w:r>
            <w:r w:rsidR="00E84D16" w:rsidRPr="00E84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="00E84D16" w:rsidRPr="00E84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ществляют  с</w:t>
            </w:r>
            <w:r w:rsidR="00E84D16" w:rsidRPr="00E84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="00E84D16" w:rsidRPr="00E84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мооценку</w:t>
            </w:r>
            <w:r w:rsidR="00E84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в</w:t>
            </w:r>
            <w:r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ы</w:t>
            </w:r>
            <w:r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сказывают своё мнение, подв</w:t>
            </w:r>
            <w:r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о</w:t>
            </w:r>
            <w:r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дят </w:t>
            </w:r>
            <w:r w:rsidRPr="00E84D1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общий итог урока.</w:t>
            </w:r>
            <w:r w:rsidR="00E84D16" w:rsidRPr="00E84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Отвечают  на  вопросы. </w:t>
            </w:r>
          </w:p>
          <w:p w:rsidR="00C750ED" w:rsidRPr="00C750ED" w:rsidRDefault="00C750ED" w:rsidP="00E84D16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0ED" w:rsidRPr="00C750ED" w:rsidRDefault="00550348" w:rsidP="00550348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Уметь строить </w:t>
            </w:r>
            <w:r w:rsidR="00C750ED"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речев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ые</w:t>
            </w:r>
            <w:r w:rsidR="00C750ED"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C750ED"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lastRenderedPageBreak/>
              <w:t>высказыв</w:t>
            </w:r>
            <w:r w:rsidR="00C750ED"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="00C750ED"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ния в ус</w:t>
            </w:r>
            <w:r w:rsidR="00C750ED"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т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ной форме</w:t>
            </w:r>
            <w:r w:rsidR="00C750ED"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0ED" w:rsidRPr="00E84D16" w:rsidRDefault="00550348" w:rsidP="0097471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84D1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lastRenderedPageBreak/>
              <w:t>Уметь а</w:t>
            </w:r>
            <w:r w:rsidR="00C750ED" w:rsidRPr="00E84D1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деква</w:t>
            </w:r>
            <w:r w:rsidR="00C750ED" w:rsidRPr="00E84D1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т</w:t>
            </w:r>
            <w:r w:rsidR="00C750ED" w:rsidRPr="00E84D1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но восприн</w:t>
            </w:r>
            <w:r w:rsidR="00C750ED" w:rsidRPr="00E84D1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и</w:t>
            </w:r>
            <w:r w:rsidR="0097471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мать оценку </w:t>
            </w:r>
            <w:r w:rsidR="0097471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lastRenderedPageBreak/>
              <w:t>учителя,</w:t>
            </w:r>
            <w:r w:rsidR="00E84D16" w:rsidRPr="00E84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уметь  оценивать  правильность  выполнения  действий  на  уровне  аде</w:t>
            </w:r>
            <w:r w:rsidR="00E84D16" w:rsidRPr="00E84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="00E84D16" w:rsidRPr="00E84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ватной  ретр</w:t>
            </w:r>
            <w:r w:rsidR="00E84D16" w:rsidRPr="00E84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="00E84D16" w:rsidRPr="00E84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спективной  оценки.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D16" w:rsidRDefault="00550348" w:rsidP="00712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4D1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 Уметь д</w:t>
            </w:r>
            <w:r w:rsidR="00C750ED" w:rsidRPr="00E84D1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опу</w:t>
            </w:r>
            <w:r w:rsidR="00C750ED" w:rsidRPr="00E84D1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с</w:t>
            </w:r>
            <w:r w:rsidR="00C750ED" w:rsidRPr="00E84D1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кать возмо</w:t>
            </w:r>
            <w:r w:rsidR="00C750ED" w:rsidRPr="00E84D1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ж</w:t>
            </w:r>
            <w:r w:rsidR="00C750ED" w:rsidRPr="00E84D1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ность сущ</w:t>
            </w:r>
            <w:r w:rsidR="00C750ED" w:rsidRPr="00E84D1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е</w:t>
            </w:r>
            <w:r w:rsidR="00C750ED" w:rsidRPr="00E84D1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lastRenderedPageBreak/>
              <w:t>ствования у людей разли</w:t>
            </w:r>
            <w:r w:rsidR="00C750ED" w:rsidRPr="00E84D1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ч</w:t>
            </w:r>
            <w:r w:rsidR="00C750ED" w:rsidRPr="00E84D1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ных точек зр</w:t>
            </w:r>
            <w:r w:rsidR="00C750ED" w:rsidRPr="00E84D1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е</w:t>
            </w:r>
            <w:r w:rsidR="00C750ED" w:rsidRPr="00E84D1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ния, в том чи</w:t>
            </w:r>
            <w:r w:rsidR="00C750ED" w:rsidRPr="00E84D1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с</w:t>
            </w:r>
            <w:r w:rsidR="00C750ED" w:rsidRPr="00E84D1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ле не совпад</w:t>
            </w:r>
            <w:r w:rsidR="00C750ED" w:rsidRPr="00E84D1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="00C750ED" w:rsidRPr="00E84D1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ющих с его </w:t>
            </w:r>
            <w:proofErr w:type="gramStart"/>
            <w:r w:rsidR="00C750ED" w:rsidRPr="00E84D1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собствен</w:t>
            </w:r>
            <w:r w:rsidR="00E84D16" w:rsidRPr="00E84D1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ной</w:t>
            </w:r>
            <w:proofErr w:type="gramEnd"/>
            <w:r w:rsidR="00E84D16" w:rsidRPr="00E84D1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C750ED" w:rsidRPr="00E84D16" w:rsidRDefault="00E84D16" w:rsidP="00712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4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 ос</w:t>
            </w:r>
            <w:r w:rsidRPr="00E84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E84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ществлять  самооценку  на  основе  крит</w:t>
            </w:r>
            <w:r w:rsidRPr="00E84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E84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рия  успешн</w:t>
            </w:r>
            <w:r w:rsidRPr="00E84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E84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  учебной  деятельности</w:t>
            </w:r>
            <w:r w:rsidR="009747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C750ED" w:rsidRPr="00C750ED" w:rsidTr="00660784">
        <w:trPr>
          <w:trHeight w:val="126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50ED" w:rsidRPr="001A5A9E" w:rsidRDefault="00974712" w:rsidP="00C750ED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lastRenderedPageBreak/>
              <w:t>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50ED" w:rsidRPr="001A5A9E" w:rsidRDefault="00C750ED" w:rsidP="00CB5A70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A5A9E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 xml:space="preserve">Домашнее </w:t>
            </w:r>
          </w:p>
          <w:p w:rsidR="00C750ED" w:rsidRPr="001A5A9E" w:rsidRDefault="00550348" w:rsidP="00CB5A70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A5A9E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з</w:t>
            </w:r>
            <w:r w:rsidR="00C750ED" w:rsidRPr="001A5A9E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адание.</w:t>
            </w:r>
          </w:p>
          <w:p w:rsidR="00C750ED" w:rsidRPr="001A5A9E" w:rsidRDefault="00C750ED" w:rsidP="00CB5A70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  <w:p w:rsidR="00C750ED" w:rsidRPr="001A5A9E" w:rsidRDefault="001A5A9E" w:rsidP="00CB5A7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1A5A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Цель:</w:t>
            </w:r>
          </w:p>
          <w:p w:rsidR="00C750ED" w:rsidRPr="001A5A9E" w:rsidRDefault="001A5A9E" w:rsidP="00CB5A7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-обеспечить понимание учащимися цели,  д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машнего зад</w:t>
            </w:r>
            <w:r w:rsidR="009747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ания,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содержания и способов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выполн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ния</w:t>
            </w:r>
            <w:r w:rsidR="0097471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  <w:p w:rsidR="00C750ED" w:rsidRPr="001A5A9E" w:rsidRDefault="00C750ED" w:rsidP="00CB5A7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C750ED" w:rsidRPr="001A5A9E" w:rsidRDefault="00C750ED" w:rsidP="00CB5A7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C750ED" w:rsidRPr="001A5A9E" w:rsidRDefault="00C750ED" w:rsidP="00CB5A7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C750ED" w:rsidRPr="001A5A9E" w:rsidRDefault="00C750ED" w:rsidP="00CB5A70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50ED" w:rsidRPr="00C750ED" w:rsidRDefault="00660784" w:rsidP="00CB5A7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Слайд10.</w:t>
            </w:r>
            <w:r w:rsidR="000F2DF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П.20 (</w:t>
            </w:r>
            <w:r w:rsidR="00C750ED" w:rsidRPr="00C750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выучить определения) для всех</w:t>
            </w:r>
            <w:r w:rsidR="00D305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учащихся.</w:t>
            </w:r>
          </w:p>
          <w:p w:rsidR="00C750ED" w:rsidRPr="00C750ED" w:rsidRDefault="00C750ED" w:rsidP="00CB5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750ED" w:rsidRPr="00C750ED" w:rsidRDefault="00C750ED" w:rsidP="00CB5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50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Группа А. №814</w:t>
            </w:r>
            <w:r w:rsidR="006607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C750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стр.124. Изготовить прямоугол</w:t>
            </w:r>
            <w:r w:rsidRPr="00C750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ь</w:t>
            </w:r>
            <w:r w:rsidRPr="00C750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ный параллелепипед. Най</w:t>
            </w:r>
            <w:r w:rsidR="0055034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ти </w:t>
            </w:r>
            <w:r w:rsidRPr="00C750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площадь </w:t>
            </w:r>
            <w:r w:rsidR="0055034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его </w:t>
            </w:r>
            <w:r w:rsidRPr="00C750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r w:rsidRPr="00C750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C750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верхности.</w:t>
            </w:r>
          </w:p>
          <w:p w:rsidR="00C750ED" w:rsidRPr="00C750ED" w:rsidRDefault="00660784" w:rsidP="00CB5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Группа Б.  № 813, </w:t>
            </w:r>
            <w:r w:rsidR="0055034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стр. </w:t>
            </w:r>
            <w:r w:rsidR="00C750ED" w:rsidRPr="00C750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124. Изготовить</w:t>
            </w:r>
            <w:r w:rsidR="00D305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куб</w:t>
            </w:r>
            <w:r w:rsidR="00C750ED" w:rsidRPr="00C750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 Найти сумму</w:t>
            </w:r>
            <w:r w:rsidR="00D305F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длин</w:t>
            </w:r>
            <w:r w:rsidR="00C750ED" w:rsidRPr="00C750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его рёбер.</w:t>
            </w:r>
          </w:p>
          <w:p w:rsidR="00C750ED" w:rsidRPr="00C750ED" w:rsidRDefault="00C750ED" w:rsidP="00CB5A70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50ED" w:rsidRPr="00C750ED" w:rsidRDefault="00C750ED" w:rsidP="001A5A9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750E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Учитель </w:t>
            </w:r>
            <w:r w:rsidR="001A5A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комментирует домашнее задание, </w:t>
            </w:r>
            <w:r w:rsidRPr="00C750E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записанное на слайде</w:t>
            </w:r>
            <w:proofErr w:type="gramStart"/>
            <w:r w:rsidRPr="00C750E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1A5A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50ED" w:rsidRPr="00C750ED" w:rsidRDefault="00C750ED" w:rsidP="00CB5A70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Учащиеся зап</w:t>
            </w:r>
            <w:r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и</w:t>
            </w:r>
            <w:r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сывают дома</w:t>
            </w:r>
            <w:r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ш</w:t>
            </w:r>
            <w:r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нее задание в</w:t>
            </w:r>
            <w:r w:rsidR="001A5A9E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зависимости от уровня у</w:t>
            </w:r>
            <w:r w:rsidRPr="00C750E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своения темы урока.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0ED" w:rsidRPr="00C750ED" w:rsidRDefault="00C750ED" w:rsidP="00CB5A70">
            <w:pPr>
              <w:tabs>
                <w:tab w:val="left" w:pos="918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0ED" w:rsidRPr="00C750ED" w:rsidRDefault="00C750ED" w:rsidP="00CB5A70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0ED" w:rsidRPr="00C750ED" w:rsidRDefault="00C750ED" w:rsidP="00CB5A70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B5A70" w:rsidRPr="00C750ED" w:rsidTr="00C750ED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5A9E" w:rsidRDefault="001A5A9E" w:rsidP="00C750ED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CB5A70" w:rsidRPr="001A5A9E" w:rsidRDefault="00974712" w:rsidP="001A5A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5A70" w:rsidRPr="00440406" w:rsidRDefault="00E84D16" w:rsidP="00D305FB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5A9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Рефлексия</w:t>
            </w:r>
            <w:r w:rsidR="004404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Pr="001A5A9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</w:t>
            </w:r>
            <w:r w:rsidRPr="00E84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Цели: орг</w:t>
            </w:r>
            <w:r w:rsidRPr="00E84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E84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низовать  рефлексию  и  сам</w:t>
            </w:r>
            <w:r w:rsidRPr="00E84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E84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оценку  учащимися  собстве</w:t>
            </w:r>
            <w:r w:rsidRPr="00E84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E84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ной  уче</w:t>
            </w:r>
            <w:r w:rsidRPr="00E84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 w:rsidRPr="00E84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ной  де</w:t>
            </w:r>
            <w:r w:rsidRPr="00E84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Pr="00E84D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тельности</w:t>
            </w:r>
            <w:r w:rsidR="004404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взаимоде</w:t>
            </w:r>
            <w:r w:rsidR="004404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</w:t>
            </w:r>
            <w:r w:rsidR="004404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ствия с уч</w:t>
            </w:r>
            <w:r w:rsidR="004404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4404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телем и другими детьми в классе.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5A70" w:rsidRPr="002B6BC1" w:rsidRDefault="00CB5A70" w:rsidP="00CB5A7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B6B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Был ли урок открытием для вас?</w:t>
            </w:r>
          </w:p>
          <w:p w:rsidR="00CB5A70" w:rsidRPr="002B6BC1" w:rsidRDefault="00CB5A70" w:rsidP="00CB5A7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2B6BC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66078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  <w:t>Слайд</w:t>
            </w:r>
            <w:r w:rsidR="00660784" w:rsidRPr="0066078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ar-SA"/>
              </w:rPr>
              <w:t>11</w:t>
            </w:r>
            <w:r w:rsidRPr="0066078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="0066078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2B6BC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НА УРОКЕ</w:t>
            </w:r>
          </w:p>
          <w:p w:rsidR="00CB5A70" w:rsidRDefault="00440406" w:rsidP="00CB5A7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 узнал…</w:t>
            </w:r>
          </w:p>
          <w:p w:rsidR="00440406" w:rsidRDefault="00440406" w:rsidP="00CB5A7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 научился…</w:t>
            </w:r>
          </w:p>
          <w:p w:rsidR="00440406" w:rsidRDefault="00440406" w:rsidP="00CB5A7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Мне понравилось…</w:t>
            </w:r>
          </w:p>
          <w:p w:rsidR="00440406" w:rsidRDefault="00440406" w:rsidP="00CB5A7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 затруднялся…</w:t>
            </w:r>
          </w:p>
          <w:p w:rsidR="00440406" w:rsidRPr="00C750ED" w:rsidRDefault="00440406" w:rsidP="00CB5A7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Моё настроение…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5A70" w:rsidRPr="00C750ED" w:rsidRDefault="00974712" w:rsidP="00CB5A7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Ведёт диалог.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4D16" w:rsidRPr="00440406" w:rsidRDefault="00E84D16" w:rsidP="00712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_GoBack"/>
            <w:r w:rsidRPr="004404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Отвечают  на  вопросы. Расск</w:t>
            </w:r>
            <w:r w:rsidRPr="004404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4404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зывают,  что узнали. </w:t>
            </w:r>
          </w:p>
          <w:bookmarkEnd w:id="0"/>
          <w:p w:rsidR="00CB5A70" w:rsidRPr="00C750ED" w:rsidRDefault="00E84D16" w:rsidP="00E84D16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4404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Обобщают  зн</w:t>
            </w:r>
            <w:r w:rsidRPr="004404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4404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  об  изуче</w:t>
            </w:r>
            <w:r w:rsidRPr="004404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4404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ном  материале.  Осуществляют  самооценку.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A70" w:rsidRPr="00C750ED" w:rsidRDefault="00CB5A70" w:rsidP="00CB5A70">
            <w:pPr>
              <w:tabs>
                <w:tab w:val="left" w:pos="918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eastAsia="ar-SA"/>
              </w:rPr>
            </w:pPr>
            <w:r w:rsidRPr="00C750ED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eastAsia="ar-SA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A70" w:rsidRPr="009D0A88" w:rsidRDefault="009D0A88" w:rsidP="00CB5A70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9D0A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Уметь пр</w:t>
            </w:r>
            <w:r w:rsidRPr="009D0A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</w:t>
            </w:r>
            <w:r w:rsidRPr="009D0A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вильно оцен</w:t>
            </w:r>
            <w:r w:rsidRPr="009D0A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</w:t>
            </w:r>
            <w:r w:rsidRPr="009D0A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вать  собстве</w:t>
            </w:r>
            <w:r w:rsidRPr="009D0A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</w:t>
            </w:r>
            <w:r w:rsidRPr="009D0A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ную деятел</w:t>
            </w:r>
            <w:r w:rsidRPr="009D0A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ь</w:t>
            </w:r>
            <w:r w:rsidRPr="009D0A8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ность на уроке.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A88" w:rsidRPr="009D0A88" w:rsidRDefault="00823FD6" w:rsidP="009D0A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23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арг</w:t>
            </w:r>
            <w:r w:rsidRPr="00823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823F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ментировать своё мнен</w:t>
            </w:r>
            <w:r w:rsidR="009D0A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ие.</w:t>
            </w:r>
            <w:r w:rsidR="009D0A88" w:rsidRPr="009D0A8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CB5A70" w:rsidRPr="00823FD6" w:rsidRDefault="00CB5A70" w:rsidP="00823FD6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F81C9C" w:rsidRPr="00C750ED" w:rsidRDefault="00F81C9C" w:rsidP="00C750ED">
      <w:pPr>
        <w:spacing w:after="0" w:line="240" w:lineRule="auto"/>
        <w:ind w:right="-284"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F81C9C" w:rsidRPr="00C750ED" w:rsidSect="00712B6E">
      <w:pgSz w:w="16838" w:h="11906" w:orient="landscape"/>
      <w:pgMar w:top="170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00000015"/>
    <w:multiLevelType w:val="single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15EB7FC9"/>
    <w:multiLevelType w:val="hybridMultilevel"/>
    <w:tmpl w:val="C3A89D5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4B43556"/>
    <w:multiLevelType w:val="hybridMultilevel"/>
    <w:tmpl w:val="A3E28C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F530F5"/>
    <w:multiLevelType w:val="hybridMultilevel"/>
    <w:tmpl w:val="C82481F0"/>
    <w:lvl w:ilvl="0" w:tplc="4296D4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CA298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C2C6B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86E83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F7413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A203E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14A7B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93CBA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33ED5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35E72FC8"/>
    <w:multiLevelType w:val="hybridMultilevel"/>
    <w:tmpl w:val="B232D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2E7669"/>
    <w:multiLevelType w:val="hybridMultilevel"/>
    <w:tmpl w:val="56962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33425C"/>
    <w:multiLevelType w:val="hybridMultilevel"/>
    <w:tmpl w:val="09CE6AB8"/>
    <w:lvl w:ilvl="0" w:tplc="72B6354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FA273D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27C85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34CA5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3A0CE8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23C76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8483D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65A3CB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690A72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58E0D6D"/>
    <w:multiLevelType w:val="hybridMultilevel"/>
    <w:tmpl w:val="A26EE322"/>
    <w:lvl w:ilvl="0" w:tplc="3C2CDB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994B2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42401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B3086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FC4E0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3A815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CC48F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95ECB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F3AF1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796F599A"/>
    <w:multiLevelType w:val="hybridMultilevel"/>
    <w:tmpl w:val="5C00C104"/>
    <w:lvl w:ilvl="0" w:tplc="62ACE8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F52823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E188C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E7C05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848C6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14C9F1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32CE0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A487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75225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CD13E8E"/>
    <w:multiLevelType w:val="hybridMultilevel"/>
    <w:tmpl w:val="F29A8DF0"/>
    <w:lvl w:ilvl="0" w:tplc="428EB8DA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10"/>
  </w:num>
  <w:num w:numId="5">
    <w:abstractNumId w:val="8"/>
  </w:num>
  <w:num w:numId="6">
    <w:abstractNumId w:val="9"/>
  </w:num>
  <w:num w:numId="7">
    <w:abstractNumId w:val="5"/>
  </w:num>
  <w:num w:numId="8">
    <w:abstractNumId w:val="0"/>
  </w:num>
  <w:num w:numId="9">
    <w:abstractNumId w:val="3"/>
  </w:num>
  <w:num w:numId="10">
    <w:abstractNumId w:val="1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C9C"/>
    <w:rsid w:val="00037824"/>
    <w:rsid w:val="00071E6B"/>
    <w:rsid w:val="000F2DFC"/>
    <w:rsid w:val="0010201C"/>
    <w:rsid w:val="00130558"/>
    <w:rsid w:val="001572F6"/>
    <w:rsid w:val="00160EF0"/>
    <w:rsid w:val="001A5A9E"/>
    <w:rsid w:val="001E6664"/>
    <w:rsid w:val="001F63E9"/>
    <w:rsid w:val="00203083"/>
    <w:rsid w:val="00214EEE"/>
    <w:rsid w:val="00243ED0"/>
    <w:rsid w:val="00250D01"/>
    <w:rsid w:val="00253842"/>
    <w:rsid w:val="0025531C"/>
    <w:rsid w:val="002617BC"/>
    <w:rsid w:val="0027514C"/>
    <w:rsid w:val="002B69C9"/>
    <w:rsid w:val="002B6BC1"/>
    <w:rsid w:val="002C0E2C"/>
    <w:rsid w:val="002F66C4"/>
    <w:rsid w:val="00302D9F"/>
    <w:rsid w:val="003152AB"/>
    <w:rsid w:val="00320836"/>
    <w:rsid w:val="00330F11"/>
    <w:rsid w:val="00355DED"/>
    <w:rsid w:val="00362956"/>
    <w:rsid w:val="00370684"/>
    <w:rsid w:val="003C71CF"/>
    <w:rsid w:val="003E1134"/>
    <w:rsid w:val="00440406"/>
    <w:rsid w:val="0044215A"/>
    <w:rsid w:val="00450E9F"/>
    <w:rsid w:val="004809F0"/>
    <w:rsid w:val="004A5235"/>
    <w:rsid w:val="004C4697"/>
    <w:rsid w:val="004D22B0"/>
    <w:rsid w:val="004D60F4"/>
    <w:rsid w:val="004E15D7"/>
    <w:rsid w:val="004E3EB2"/>
    <w:rsid w:val="004F0AC5"/>
    <w:rsid w:val="00515090"/>
    <w:rsid w:val="0054124C"/>
    <w:rsid w:val="00550348"/>
    <w:rsid w:val="0059096A"/>
    <w:rsid w:val="005A23F1"/>
    <w:rsid w:val="00601B9E"/>
    <w:rsid w:val="0060336B"/>
    <w:rsid w:val="006077A4"/>
    <w:rsid w:val="00660784"/>
    <w:rsid w:val="00674295"/>
    <w:rsid w:val="00712B6E"/>
    <w:rsid w:val="00731328"/>
    <w:rsid w:val="007A7F9A"/>
    <w:rsid w:val="00813EF2"/>
    <w:rsid w:val="00820050"/>
    <w:rsid w:val="00823FD6"/>
    <w:rsid w:val="00830BAD"/>
    <w:rsid w:val="008830E7"/>
    <w:rsid w:val="008A3107"/>
    <w:rsid w:val="008B33A6"/>
    <w:rsid w:val="008B6089"/>
    <w:rsid w:val="008C6636"/>
    <w:rsid w:val="008E3EA0"/>
    <w:rsid w:val="00954DC6"/>
    <w:rsid w:val="00974712"/>
    <w:rsid w:val="0097566B"/>
    <w:rsid w:val="009C4D0C"/>
    <w:rsid w:val="009D0A88"/>
    <w:rsid w:val="00A04CD3"/>
    <w:rsid w:val="00A07048"/>
    <w:rsid w:val="00A1182A"/>
    <w:rsid w:val="00A43EF5"/>
    <w:rsid w:val="00A809AF"/>
    <w:rsid w:val="00AF34D6"/>
    <w:rsid w:val="00B903AC"/>
    <w:rsid w:val="00B90808"/>
    <w:rsid w:val="00BA6F00"/>
    <w:rsid w:val="00BB3A4A"/>
    <w:rsid w:val="00BC279B"/>
    <w:rsid w:val="00C20E50"/>
    <w:rsid w:val="00C37F89"/>
    <w:rsid w:val="00C4157E"/>
    <w:rsid w:val="00C750ED"/>
    <w:rsid w:val="00C76638"/>
    <w:rsid w:val="00C84A24"/>
    <w:rsid w:val="00C9749D"/>
    <w:rsid w:val="00CB5A70"/>
    <w:rsid w:val="00D305FB"/>
    <w:rsid w:val="00DD54A6"/>
    <w:rsid w:val="00DE2C67"/>
    <w:rsid w:val="00DF67DE"/>
    <w:rsid w:val="00E16CD1"/>
    <w:rsid w:val="00E343BC"/>
    <w:rsid w:val="00E35B40"/>
    <w:rsid w:val="00E60336"/>
    <w:rsid w:val="00E81047"/>
    <w:rsid w:val="00E84D16"/>
    <w:rsid w:val="00EC4E73"/>
    <w:rsid w:val="00EC4FED"/>
    <w:rsid w:val="00F17038"/>
    <w:rsid w:val="00F27517"/>
    <w:rsid w:val="00F75BED"/>
    <w:rsid w:val="00F81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1C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C4D0C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text">
    <w:name w:val="text"/>
    <w:basedOn w:val="a"/>
    <w:uiPriority w:val="99"/>
    <w:rsid w:val="001E6664"/>
    <w:pPr>
      <w:suppressAutoHyphens/>
      <w:spacing w:before="300" w:after="280" w:line="240" w:lineRule="auto"/>
      <w:ind w:left="300" w:right="450"/>
      <w:jc w:val="both"/>
    </w:pPr>
    <w:rPr>
      <w:rFonts w:ascii="Arial" w:eastAsia="Times New Roman" w:hAnsi="Arial" w:cs="Arial"/>
      <w:color w:val="000000"/>
      <w:kern w:val="1"/>
      <w:sz w:val="20"/>
      <w:szCs w:val="20"/>
      <w:lang w:eastAsia="ar-SA"/>
    </w:rPr>
  </w:style>
  <w:style w:type="paragraph" w:customStyle="1" w:styleId="c3">
    <w:name w:val="c3"/>
    <w:basedOn w:val="a"/>
    <w:rsid w:val="00830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30B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1C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C4D0C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text">
    <w:name w:val="text"/>
    <w:basedOn w:val="a"/>
    <w:uiPriority w:val="99"/>
    <w:rsid w:val="001E6664"/>
    <w:pPr>
      <w:suppressAutoHyphens/>
      <w:spacing w:before="300" w:after="280" w:line="240" w:lineRule="auto"/>
      <w:ind w:left="300" w:right="450"/>
      <w:jc w:val="both"/>
    </w:pPr>
    <w:rPr>
      <w:rFonts w:ascii="Arial" w:eastAsia="Times New Roman" w:hAnsi="Arial" w:cs="Arial"/>
      <w:color w:val="000000"/>
      <w:kern w:val="1"/>
      <w:sz w:val="20"/>
      <w:szCs w:val="20"/>
      <w:lang w:eastAsia="ar-SA"/>
    </w:rPr>
  </w:style>
  <w:style w:type="paragraph" w:customStyle="1" w:styleId="c3">
    <w:name w:val="c3"/>
    <w:basedOn w:val="a"/>
    <w:rsid w:val="00830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30B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edsovet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festival.1september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fcior.edu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school-collection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E4724B-3E78-4AD5-A8F8-9D8A5ECB5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1</Pages>
  <Words>2456</Words>
  <Characters>14003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Шаталины</dc:creator>
  <cp:lastModifiedBy>геннадий</cp:lastModifiedBy>
  <cp:revision>22</cp:revision>
  <cp:lastPrinted>2016-04-06T17:51:00Z</cp:lastPrinted>
  <dcterms:created xsi:type="dcterms:W3CDTF">2016-03-31T11:32:00Z</dcterms:created>
  <dcterms:modified xsi:type="dcterms:W3CDTF">2016-04-12T19:22:00Z</dcterms:modified>
</cp:coreProperties>
</file>