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0E0" w:rsidRPr="005E2AF5" w:rsidRDefault="006810E0" w:rsidP="006810E0">
      <w:pPr>
        <w:widowControl w:val="0"/>
        <w:autoSpaceDE w:val="0"/>
        <w:autoSpaceDN w:val="0"/>
        <w:adjustRightInd w:val="0"/>
        <w:spacing w:line="200" w:lineRule="exact"/>
        <w:jc w:val="center"/>
        <w:rPr>
          <w:rFonts w:eastAsia="Calibri"/>
          <w:b/>
        </w:rPr>
      </w:pPr>
      <w:r w:rsidRPr="005E2AF5">
        <w:rPr>
          <w:rFonts w:eastAsia="Calibri"/>
          <w:b/>
        </w:rPr>
        <w:t xml:space="preserve">Муниципальное автономное общеобразовательное учреждение </w:t>
      </w:r>
    </w:p>
    <w:p w:rsidR="006810E0" w:rsidRPr="005E2AF5" w:rsidRDefault="006810E0" w:rsidP="006810E0">
      <w:pPr>
        <w:widowControl w:val="0"/>
        <w:autoSpaceDE w:val="0"/>
        <w:autoSpaceDN w:val="0"/>
        <w:adjustRightInd w:val="0"/>
        <w:spacing w:line="200" w:lineRule="exact"/>
        <w:jc w:val="center"/>
        <w:rPr>
          <w:rFonts w:eastAsia="Calibri"/>
          <w:b/>
        </w:rPr>
      </w:pPr>
      <w:r w:rsidRPr="005E2AF5">
        <w:rPr>
          <w:rFonts w:eastAsia="Calibri"/>
          <w:b/>
        </w:rPr>
        <w:t>«Нижнетуринская гимназия»</w:t>
      </w: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76" w:lineRule="exact"/>
        <w:rPr>
          <w:rFonts w:eastAsia="Calibri"/>
        </w:rPr>
      </w:pPr>
    </w:p>
    <w:tbl>
      <w:tblPr>
        <w:tblW w:w="0" w:type="auto"/>
        <w:tblLook w:val="01E0"/>
      </w:tblPr>
      <w:tblGrid>
        <w:gridCol w:w="5979"/>
        <w:gridCol w:w="4018"/>
      </w:tblGrid>
      <w:tr w:rsidR="006810E0" w:rsidRPr="006810E0" w:rsidTr="00036ED5">
        <w:tc>
          <w:tcPr>
            <w:tcW w:w="7196" w:type="dxa"/>
          </w:tcPr>
          <w:p w:rsidR="006810E0" w:rsidRPr="006810E0" w:rsidRDefault="006810E0" w:rsidP="006810E0">
            <w:pPr>
              <w:widowControl w:val="0"/>
              <w:autoSpaceDE w:val="0"/>
              <w:autoSpaceDN w:val="0"/>
              <w:adjustRightInd w:val="0"/>
              <w:spacing w:line="244" w:lineRule="exact"/>
              <w:ind w:left="360"/>
              <w:jc w:val="both"/>
              <w:rPr>
                <w:rFonts w:eastAsia="Calibri"/>
                <w:color w:val="000000"/>
                <w:sz w:val="22"/>
                <w:szCs w:val="22"/>
              </w:rPr>
            </w:pPr>
            <w:r w:rsidRPr="006810E0">
              <w:rPr>
                <w:rFonts w:eastAsia="Calibri"/>
                <w:color w:val="000000"/>
                <w:sz w:val="22"/>
                <w:szCs w:val="22"/>
              </w:rPr>
              <w:t xml:space="preserve">Принято </w:t>
            </w:r>
          </w:p>
          <w:p w:rsidR="006810E0" w:rsidRPr="006810E0" w:rsidRDefault="00D32DB7" w:rsidP="006810E0">
            <w:pPr>
              <w:widowControl w:val="0"/>
              <w:autoSpaceDE w:val="0"/>
              <w:autoSpaceDN w:val="0"/>
              <w:adjustRightInd w:val="0"/>
              <w:spacing w:line="290" w:lineRule="exact"/>
              <w:ind w:left="360"/>
              <w:jc w:val="both"/>
              <w:rPr>
                <w:rFonts w:eastAsia="Calibri"/>
                <w:color w:val="000000"/>
                <w:sz w:val="22"/>
                <w:szCs w:val="22"/>
              </w:rPr>
            </w:pPr>
            <w:r>
              <w:rPr>
                <w:rFonts w:eastAsia="Calibri"/>
                <w:color w:val="000000"/>
                <w:sz w:val="22"/>
                <w:szCs w:val="22"/>
              </w:rPr>
              <w:t xml:space="preserve">ПМК </w:t>
            </w:r>
            <w:r w:rsidR="006810E0">
              <w:rPr>
                <w:rFonts w:eastAsia="Calibri"/>
                <w:color w:val="000000"/>
                <w:sz w:val="22"/>
                <w:szCs w:val="22"/>
              </w:rPr>
              <w:t>математики и информатики</w:t>
            </w:r>
          </w:p>
          <w:p w:rsidR="006810E0" w:rsidRPr="006810E0" w:rsidRDefault="006810E0" w:rsidP="006810E0">
            <w:pPr>
              <w:widowControl w:val="0"/>
              <w:autoSpaceDE w:val="0"/>
              <w:autoSpaceDN w:val="0"/>
              <w:adjustRightInd w:val="0"/>
              <w:spacing w:line="290" w:lineRule="exact"/>
              <w:ind w:left="360"/>
              <w:jc w:val="both"/>
              <w:rPr>
                <w:rFonts w:eastAsia="Calibri"/>
                <w:color w:val="000000"/>
                <w:sz w:val="22"/>
                <w:szCs w:val="22"/>
              </w:rPr>
            </w:pPr>
            <w:r w:rsidRPr="006810E0">
              <w:rPr>
                <w:rFonts w:eastAsia="Calibri"/>
                <w:color w:val="000000"/>
                <w:sz w:val="22"/>
                <w:szCs w:val="22"/>
              </w:rPr>
              <w:t xml:space="preserve">Протокол № </w:t>
            </w:r>
            <w:r w:rsidR="00D32DB7">
              <w:rPr>
                <w:rFonts w:eastAsia="Calibri"/>
                <w:color w:val="000000"/>
                <w:sz w:val="22"/>
                <w:szCs w:val="22"/>
              </w:rPr>
              <w:t>___</w:t>
            </w:r>
            <w:r w:rsidRPr="006810E0">
              <w:rPr>
                <w:rFonts w:eastAsia="Calibri"/>
                <w:color w:val="000000"/>
                <w:sz w:val="22"/>
                <w:szCs w:val="22"/>
              </w:rPr>
              <w:t xml:space="preserve"> от «___» августа 201</w:t>
            </w:r>
            <w:r w:rsidR="00D32DB7">
              <w:rPr>
                <w:rFonts w:eastAsia="Calibri"/>
                <w:color w:val="000000"/>
                <w:sz w:val="22"/>
                <w:szCs w:val="22"/>
              </w:rPr>
              <w:t>5</w:t>
            </w:r>
            <w:r w:rsidRPr="006810E0">
              <w:rPr>
                <w:rFonts w:eastAsia="Calibri"/>
                <w:color w:val="000000"/>
                <w:sz w:val="22"/>
                <w:szCs w:val="22"/>
              </w:rPr>
              <w:t xml:space="preserve"> года</w:t>
            </w:r>
          </w:p>
          <w:p w:rsidR="006810E0" w:rsidRPr="006810E0" w:rsidRDefault="006810E0" w:rsidP="006810E0">
            <w:pPr>
              <w:widowControl w:val="0"/>
              <w:autoSpaceDE w:val="0"/>
              <w:autoSpaceDN w:val="0"/>
              <w:adjustRightInd w:val="0"/>
              <w:spacing w:line="292" w:lineRule="exact"/>
              <w:ind w:left="360"/>
              <w:jc w:val="both"/>
              <w:rPr>
                <w:rFonts w:eastAsia="Calibri"/>
                <w:color w:val="000000"/>
                <w:sz w:val="22"/>
                <w:szCs w:val="22"/>
              </w:rPr>
            </w:pPr>
            <w:r w:rsidRPr="006810E0">
              <w:rPr>
                <w:rFonts w:eastAsia="Calibri"/>
                <w:color w:val="000000"/>
                <w:sz w:val="22"/>
                <w:szCs w:val="22"/>
              </w:rPr>
              <w:t>Руководитель  ___________</w:t>
            </w:r>
            <w:r w:rsidR="00D32DB7">
              <w:rPr>
                <w:rFonts w:eastAsia="Calibri"/>
                <w:color w:val="000000"/>
                <w:sz w:val="22"/>
                <w:szCs w:val="22"/>
              </w:rPr>
              <w:t>Ю.Л.Жирных</w:t>
            </w:r>
          </w:p>
          <w:p w:rsidR="006810E0" w:rsidRPr="006810E0" w:rsidRDefault="006810E0" w:rsidP="006810E0">
            <w:pPr>
              <w:widowControl w:val="0"/>
              <w:autoSpaceDE w:val="0"/>
              <w:autoSpaceDN w:val="0"/>
              <w:adjustRightInd w:val="0"/>
              <w:spacing w:line="290" w:lineRule="exact"/>
              <w:rPr>
                <w:rFonts w:eastAsia="Calibri"/>
                <w:color w:val="000000"/>
                <w:sz w:val="22"/>
                <w:szCs w:val="22"/>
              </w:rPr>
            </w:pPr>
          </w:p>
        </w:tc>
        <w:tc>
          <w:tcPr>
            <w:tcW w:w="4920" w:type="dxa"/>
          </w:tcPr>
          <w:p w:rsidR="006810E0" w:rsidRPr="00615597" w:rsidRDefault="00D32DB7" w:rsidP="006810E0">
            <w:pPr>
              <w:rPr>
                <w:rFonts w:eastAsia="Calibri"/>
                <w:sz w:val="22"/>
                <w:szCs w:val="22"/>
              </w:rPr>
            </w:pPr>
            <w:r w:rsidRPr="00615597">
              <w:rPr>
                <w:rFonts w:eastAsia="Calibri"/>
                <w:sz w:val="22"/>
                <w:szCs w:val="22"/>
              </w:rPr>
              <w:t>УТВЕЖДЕНО</w:t>
            </w:r>
          </w:p>
          <w:p w:rsidR="006810E0" w:rsidRPr="00615597" w:rsidRDefault="006810E0" w:rsidP="006810E0">
            <w:pPr>
              <w:rPr>
                <w:rFonts w:eastAsia="Calibri"/>
                <w:sz w:val="22"/>
                <w:szCs w:val="22"/>
              </w:rPr>
            </w:pPr>
            <w:r w:rsidRPr="00615597">
              <w:rPr>
                <w:rFonts w:eastAsia="Calibri"/>
                <w:sz w:val="22"/>
                <w:szCs w:val="22"/>
              </w:rPr>
              <w:t xml:space="preserve">Директор </w:t>
            </w:r>
          </w:p>
          <w:p w:rsidR="006810E0" w:rsidRPr="00615597" w:rsidRDefault="006810E0" w:rsidP="006810E0">
            <w:pPr>
              <w:rPr>
                <w:rFonts w:eastAsia="Calibri"/>
                <w:sz w:val="22"/>
                <w:szCs w:val="22"/>
              </w:rPr>
            </w:pPr>
            <w:r w:rsidRPr="00615597">
              <w:rPr>
                <w:rFonts w:eastAsia="Calibri"/>
                <w:sz w:val="22"/>
                <w:szCs w:val="22"/>
              </w:rPr>
              <w:t>МАОУ «НТГ»</w:t>
            </w:r>
          </w:p>
          <w:p w:rsidR="006810E0" w:rsidRPr="00615597" w:rsidRDefault="006810E0" w:rsidP="006810E0">
            <w:pPr>
              <w:rPr>
                <w:rFonts w:eastAsia="Calibri"/>
                <w:sz w:val="22"/>
                <w:szCs w:val="22"/>
              </w:rPr>
            </w:pPr>
            <w:r w:rsidRPr="00615597">
              <w:rPr>
                <w:rFonts w:eastAsia="Calibri"/>
                <w:sz w:val="22"/>
                <w:szCs w:val="22"/>
              </w:rPr>
              <w:t>_______________ Н.П.Фоминых</w:t>
            </w:r>
          </w:p>
          <w:p w:rsidR="006810E0" w:rsidRPr="006810E0" w:rsidRDefault="006810E0" w:rsidP="00D32DB7">
            <w:pPr>
              <w:widowControl w:val="0"/>
              <w:autoSpaceDE w:val="0"/>
              <w:autoSpaceDN w:val="0"/>
              <w:adjustRightInd w:val="0"/>
              <w:spacing w:line="290" w:lineRule="exact"/>
              <w:rPr>
                <w:rFonts w:eastAsia="Calibri"/>
                <w:color w:val="000000"/>
                <w:sz w:val="22"/>
                <w:szCs w:val="22"/>
              </w:rPr>
            </w:pPr>
            <w:r w:rsidRPr="00615597">
              <w:rPr>
                <w:rFonts w:eastAsia="Calibri"/>
                <w:sz w:val="22"/>
                <w:szCs w:val="22"/>
              </w:rPr>
              <w:t xml:space="preserve">Приказ № </w:t>
            </w:r>
            <w:r w:rsidR="00D32DB7" w:rsidRPr="00615597">
              <w:rPr>
                <w:rFonts w:eastAsia="Calibri"/>
                <w:sz w:val="22"/>
                <w:szCs w:val="22"/>
              </w:rPr>
              <w:t>__</w:t>
            </w:r>
            <w:r w:rsidRPr="00615597">
              <w:rPr>
                <w:rFonts w:eastAsia="Calibri"/>
                <w:sz w:val="22"/>
                <w:szCs w:val="22"/>
              </w:rPr>
              <w:t xml:space="preserve"> от </w:t>
            </w:r>
            <w:r w:rsidR="00D32DB7" w:rsidRPr="00615597">
              <w:rPr>
                <w:rFonts w:eastAsia="Calibri"/>
                <w:sz w:val="22"/>
                <w:szCs w:val="22"/>
              </w:rPr>
              <w:t>« __» __ 2015г</w:t>
            </w:r>
            <w:r w:rsidR="00D32DB7">
              <w:rPr>
                <w:rFonts w:eastAsia="Calibri"/>
                <w:sz w:val="22"/>
                <w:szCs w:val="22"/>
              </w:rPr>
              <w:t>.</w:t>
            </w:r>
          </w:p>
        </w:tc>
      </w:tr>
    </w:tbl>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6810E0" w:rsidRPr="006810E0" w:rsidRDefault="006810E0" w:rsidP="006810E0">
      <w:pPr>
        <w:widowControl w:val="0"/>
        <w:autoSpaceDE w:val="0"/>
        <w:autoSpaceDN w:val="0"/>
        <w:adjustRightInd w:val="0"/>
        <w:spacing w:line="200" w:lineRule="exact"/>
        <w:rPr>
          <w:rFonts w:eastAsia="Calibri"/>
          <w:color w:val="000000"/>
          <w:sz w:val="22"/>
          <w:szCs w:val="22"/>
        </w:rPr>
      </w:pPr>
    </w:p>
    <w:p w:rsidR="005E2AF5" w:rsidRDefault="005E2AF5" w:rsidP="006810E0">
      <w:pPr>
        <w:widowControl w:val="0"/>
        <w:autoSpaceDE w:val="0"/>
        <w:autoSpaceDN w:val="0"/>
        <w:adjustRightInd w:val="0"/>
        <w:jc w:val="center"/>
        <w:rPr>
          <w:rFonts w:eastAsia="Calibri"/>
          <w:b/>
          <w:bCs/>
          <w:color w:val="000000"/>
          <w:sz w:val="36"/>
          <w:szCs w:val="36"/>
        </w:rPr>
      </w:pPr>
    </w:p>
    <w:p w:rsidR="006810E0" w:rsidRPr="006810E0" w:rsidRDefault="006810E0" w:rsidP="006810E0">
      <w:pPr>
        <w:widowControl w:val="0"/>
        <w:autoSpaceDE w:val="0"/>
        <w:autoSpaceDN w:val="0"/>
        <w:adjustRightInd w:val="0"/>
        <w:jc w:val="center"/>
        <w:rPr>
          <w:rFonts w:eastAsia="Calibri"/>
          <w:b/>
          <w:bCs/>
          <w:color w:val="000000"/>
          <w:sz w:val="36"/>
          <w:szCs w:val="36"/>
        </w:rPr>
      </w:pPr>
      <w:r w:rsidRPr="006810E0">
        <w:rPr>
          <w:rFonts w:eastAsia="Calibri"/>
          <w:b/>
          <w:bCs/>
          <w:color w:val="000000"/>
          <w:sz w:val="36"/>
          <w:szCs w:val="36"/>
        </w:rPr>
        <w:t xml:space="preserve">Рабочая программа </w:t>
      </w:r>
    </w:p>
    <w:p w:rsidR="006810E0" w:rsidRPr="006810E0" w:rsidRDefault="006810E0" w:rsidP="006810E0">
      <w:pPr>
        <w:widowControl w:val="0"/>
        <w:autoSpaceDE w:val="0"/>
        <w:autoSpaceDN w:val="0"/>
        <w:adjustRightInd w:val="0"/>
        <w:jc w:val="center"/>
        <w:rPr>
          <w:rFonts w:eastAsia="Calibri"/>
          <w:b/>
          <w:bCs/>
          <w:color w:val="000000"/>
          <w:sz w:val="36"/>
          <w:szCs w:val="36"/>
        </w:rPr>
      </w:pPr>
      <w:r w:rsidRPr="006810E0">
        <w:rPr>
          <w:rFonts w:eastAsia="Calibri"/>
          <w:b/>
          <w:bCs/>
          <w:color w:val="000000"/>
          <w:sz w:val="36"/>
          <w:szCs w:val="36"/>
        </w:rPr>
        <w:t xml:space="preserve">по </w:t>
      </w:r>
      <w:r>
        <w:rPr>
          <w:rFonts w:eastAsia="Calibri"/>
          <w:b/>
          <w:bCs/>
          <w:color w:val="000000"/>
          <w:sz w:val="36"/>
          <w:szCs w:val="36"/>
        </w:rPr>
        <w:t>алгебре</w:t>
      </w:r>
    </w:p>
    <w:p w:rsidR="006810E0" w:rsidRPr="006810E0" w:rsidRDefault="005E2AF5" w:rsidP="006810E0">
      <w:pPr>
        <w:widowControl w:val="0"/>
        <w:autoSpaceDE w:val="0"/>
        <w:autoSpaceDN w:val="0"/>
        <w:adjustRightInd w:val="0"/>
        <w:jc w:val="center"/>
        <w:rPr>
          <w:rFonts w:eastAsia="Calibri"/>
          <w:b/>
          <w:bCs/>
          <w:color w:val="000000"/>
          <w:sz w:val="36"/>
          <w:szCs w:val="36"/>
        </w:rPr>
      </w:pPr>
      <w:r>
        <w:rPr>
          <w:rFonts w:eastAsia="Calibri"/>
          <w:b/>
          <w:bCs/>
          <w:color w:val="000000"/>
          <w:sz w:val="36"/>
          <w:szCs w:val="36"/>
        </w:rPr>
        <w:t>7-</w:t>
      </w:r>
      <w:r w:rsidR="006810E0" w:rsidRPr="006810E0">
        <w:rPr>
          <w:rFonts w:eastAsia="Calibri"/>
          <w:b/>
          <w:bCs/>
          <w:color w:val="000000"/>
          <w:sz w:val="36"/>
          <w:szCs w:val="36"/>
        </w:rPr>
        <w:t xml:space="preserve"> </w:t>
      </w:r>
      <w:r w:rsidR="00113019">
        <w:rPr>
          <w:rFonts w:eastAsia="Calibri"/>
          <w:b/>
          <w:bCs/>
          <w:color w:val="000000"/>
          <w:sz w:val="36"/>
          <w:szCs w:val="36"/>
        </w:rPr>
        <w:t>8</w:t>
      </w:r>
      <w:r w:rsidR="006810E0" w:rsidRPr="006810E0">
        <w:rPr>
          <w:rFonts w:eastAsia="Calibri"/>
          <w:b/>
          <w:bCs/>
          <w:color w:val="000000"/>
          <w:sz w:val="36"/>
          <w:szCs w:val="36"/>
        </w:rPr>
        <w:t xml:space="preserve"> класс</w:t>
      </w:r>
    </w:p>
    <w:p w:rsidR="006810E0" w:rsidRPr="006810E0" w:rsidRDefault="006810E0" w:rsidP="006810E0">
      <w:pPr>
        <w:widowControl w:val="0"/>
        <w:autoSpaceDE w:val="0"/>
        <w:autoSpaceDN w:val="0"/>
        <w:adjustRightInd w:val="0"/>
        <w:jc w:val="center"/>
        <w:rPr>
          <w:rFonts w:eastAsia="Calibri"/>
        </w:rPr>
      </w:pPr>
    </w:p>
    <w:p w:rsidR="006810E0" w:rsidRPr="006810E0" w:rsidRDefault="006810E0" w:rsidP="006810E0">
      <w:pPr>
        <w:widowControl w:val="0"/>
        <w:autoSpaceDE w:val="0"/>
        <w:autoSpaceDN w:val="0"/>
        <w:adjustRightInd w:val="0"/>
        <w:jc w:val="center"/>
        <w:rPr>
          <w:rFonts w:eastAsia="Calibri"/>
        </w:rPr>
      </w:pPr>
    </w:p>
    <w:p w:rsidR="006810E0" w:rsidRPr="006810E0" w:rsidRDefault="006810E0" w:rsidP="006810E0">
      <w:pPr>
        <w:widowControl w:val="0"/>
        <w:autoSpaceDE w:val="0"/>
        <w:autoSpaceDN w:val="0"/>
        <w:adjustRightInd w:val="0"/>
        <w:spacing w:line="200" w:lineRule="exact"/>
        <w:jc w:val="center"/>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54" w:lineRule="exact"/>
        <w:rPr>
          <w:rFonts w:eastAsia="Calibri"/>
        </w:rPr>
      </w:pPr>
    </w:p>
    <w:p w:rsidR="005E2AF5" w:rsidRPr="005E2AF5" w:rsidRDefault="006810E0" w:rsidP="006810E0">
      <w:pPr>
        <w:widowControl w:val="0"/>
        <w:autoSpaceDE w:val="0"/>
        <w:autoSpaceDN w:val="0"/>
        <w:adjustRightInd w:val="0"/>
        <w:spacing w:line="310" w:lineRule="exact"/>
        <w:ind w:left="1274"/>
        <w:jc w:val="right"/>
        <w:rPr>
          <w:rFonts w:eastAsia="Calibri"/>
          <w:b/>
          <w:color w:val="000000"/>
        </w:rPr>
      </w:pPr>
      <w:r w:rsidRPr="005E2AF5">
        <w:rPr>
          <w:rFonts w:eastAsia="Calibri"/>
          <w:b/>
          <w:color w:val="000000"/>
        </w:rPr>
        <w:t>Составител</w:t>
      </w:r>
      <w:r w:rsidR="005E2AF5" w:rsidRPr="005E2AF5">
        <w:rPr>
          <w:rFonts w:eastAsia="Calibri"/>
          <w:b/>
          <w:color w:val="000000"/>
        </w:rPr>
        <w:t>и</w:t>
      </w:r>
      <w:r w:rsidRPr="005E2AF5">
        <w:rPr>
          <w:rFonts w:eastAsia="Calibri"/>
          <w:b/>
          <w:color w:val="000000"/>
        </w:rPr>
        <w:t>:</w:t>
      </w:r>
    </w:p>
    <w:p w:rsidR="00EF1E11" w:rsidRDefault="006810E0" w:rsidP="005E2AF5">
      <w:pPr>
        <w:widowControl w:val="0"/>
        <w:autoSpaceDE w:val="0"/>
        <w:autoSpaceDN w:val="0"/>
        <w:adjustRightInd w:val="0"/>
        <w:spacing w:line="310" w:lineRule="exact"/>
        <w:ind w:left="1274"/>
        <w:jc w:val="right"/>
        <w:rPr>
          <w:rFonts w:eastAsia="Calibri"/>
          <w:color w:val="000000"/>
        </w:rPr>
      </w:pPr>
      <w:r w:rsidRPr="005E2AF5">
        <w:rPr>
          <w:rFonts w:eastAsia="Calibri"/>
          <w:color w:val="000000"/>
        </w:rPr>
        <w:t xml:space="preserve"> Чернышева Н.</w:t>
      </w:r>
      <w:r w:rsidR="005E2AF5" w:rsidRPr="005E2AF5">
        <w:rPr>
          <w:rFonts w:eastAsia="Calibri"/>
          <w:color w:val="000000"/>
        </w:rPr>
        <w:t xml:space="preserve"> </w:t>
      </w:r>
      <w:r w:rsidRPr="005E2AF5">
        <w:rPr>
          <w:rFonts w:eastAsia="Calibri"/>
          <w:color w:val="000000"/>
        </w:rPr>
        <w:t xml:space="preserve">Б., </w:t>
      </w:r>
      <w:r w:rsidR="00EF1E11">
        <w:rPr>
          <w:rFonts w:eastAsia="Calibri"/>
          <w:color w:val="000000"/>
        </w:rPr>
        <w:t>учитель математики</w:t>
      </w:r>
    </w:p>
    <w:p w:rsidR="006810E0" w:rsidRPr="00EF1E11" w:rsidRDefault="00EF1E11" w:rsidP="005E2AF5">
      <w:pPr>
        <w:widowControl w:val="0"/>
        <w:autoSpaceDE w:val="0"/>
        <w:autoSpaceDN w:val="0"/>
        <w:adjustRightInd w:val="0"/>
        <w:spacing w:line="310" w:lineRule="exact"/>
        <w:ind w:left="1274"/>
        <w:jc w:val="right"/>
        <w:rPr>
          <w:rFonts w:eastAsia="Calibri"/>
          <w:color w:val="000000"/>
        </w:rPr>
      </w:pPr>
      <w:r>
        <w:rPr>
          <w:rFonts w:eastAsia="Calibri"/>
          <w:color w:val="000000"/>
        </w:rPr>
        <w:t xml:space="preserve"> первой квалификационной категории</w:t>
      </w:r>
    </w:p>
    <w:p w:rsidR="00EF1E11" w:rsidRDefault="00EF1E11" w:rsidP="00EF1E11">
      <w:pPr>
        <w:widowControl w:val="0"/>
        <w:autoSpaceDE w:val="0"/>
        <w:autoSpaceDN w:val="0"/>
        <w:adjustRightInd w:val="0"/>
        <w:spacing w:line="310" w:lineRule="exact"/>
        <w:ind w:left="1274"/>
        <w:jc w:val="center"/>
        <w:rPr>
          <w:rFonts w:eastAsia="Calibri"/>
          <w:color w:val="000000"/>
        </w:rPr>
      </w:pPr>
      <w:r>
        <w:rPr>
          <w:rFonts w:eastAsia="Calibri"/>
          <w:color w:val="000000"/>
        </w:rPr>
        <w:t xml:space="preserve">                                                                         </w:t>
      </w:r>
      <w:r w:rsidRPr="005E2AF5">
        <w:rPr>
          <w:rFonts w:eastAsia="Calibri"/>
          <w:color w:val="000000"/>
        </w:rPr>
        <w:t xml:space="preserve">Жирных </w:t>
      </w:r>
      <w:r w:rsidR="005E2AF5" w:rsidRPr="005E2AF5">
        <w:rPr>
          <w:rFonts w:eastAsia="Calibri"/>
          <w:color w:val="000000"/>
        </w:rPr>
        <w:t>Ю. Л.,</w:t>
      </w:r>
      <w:r w:rsidRPr="00EF1E11">
        <w:rPr>
          <w:rFonts w:eastAsia="Calibri"/>
          <w:color w:val="000000"/>
        </w:rPr>
        <w:t xml:space="preserve"> </w:t>
      </w:r>
      <w:r>
        <w:rPr>
          <w:rFonts w:eastAsia="Calibri"/>
          <w:color w:val="000000"/>
        </w:rPr>
        <w:t>учитель математики</w:t>
      </w:r>
    </w:p>
    <w:p w:rsidR="00EF1E11" w:rsidRPr="00EF1E11" w:rsidRDefault="00EF1E11" w:rsidP="00EF1E11">
      <w:pPr>
        <w:widowControl w:val="0"/>
        <w:autoSpaceDE w:val="0"/>
        <w:autoSpaceDN w:val="0"/>
        <w:adjustRightInd w:val="0"/>
        <w:spacing w:line="310" w:lineRule="exact"/>
        <w:ind w:left="1274"/>
        <w:jc w:val="right"/>
        <w:rPr>
          <w:rFonts w:eastAsia="Calibri"/>
          <w:color w:val="000000"/>
        </w:rPr>
      </w:pPr>
      <w:r>
        <w:rPr>
          <w:rFonts w:eastAsia="Calibri"/>
          <w:color w:val="000000"/>
        </w:rPr>
        <w:t xml:space="preserve"> первой квалификационной категории</w:t>
      </w:r>
    </w:p>
    <w:p w:rsidR="005E2AF5" w:rsidRPr="005E2AF5" w:rsidRDefault="005E2AF5" w:rsidP="005E2AF5">
      <w:pPr>
        <w:widowControl w:val="0"/>
        <w:autoSpaceDE w:val="0"/>
        <w:autoSpaceDN w:val="0"/>
        <w:adjustRightInd w:val="0"/>
        <w:spacing w:line="310" w:lineRule="exact"/>
        <w:ind w:left="1274"/>
        <w:jc w:val="right"/>
        <w:rPr>
          <w:rFonts w:eastAsia="Calibri"/>
          <w:color w:val="000000"/>
        </w:rPr>
      </w:pPr>
    </w:p>
    <w:p w:rsidR="006810E0" w:rsidRPr="006810E0" w:rsidRDefault="006810E0" w:rsidP="006810E0">
      <w:pPr>
        <w:widowControl w:val="0"/>
        <w:autoSpaceDE w:val="0"/>
        <w:autoSpaceDN w:val="0"/>
        <w:adjustRightInd w:val="0"/>
        <w:spacing w:line="200" w:lineRule="exact"/>
        <w:jc w:val="righ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200" w:lineRule="exact"/>
        <w:rPr>
          <w:rFonts w:eastAsia="Calibri"/>
        </w:rPr>
      </w:pPr>
    </w:p>
    <w:p w:rsidR="006810E0" w:rsidRPr="006810E0" w:rsidRDefault="006810E0" w:rsidP="006810E0">
      <w:pPr>
        <w:widowControl w:val="0"/>
        <w:autoSpaceDE w:val="0"/>
        <w:autoSpaceDN w:val="0"/>
        <w:adjustRightInd w:val="0"/>
        <w:spacing w:line="324" w:lineRule="exact"/>
        <w:rPr>
          <w:rFonts w:eastAsia="Calibri"/>
        </w:rPr>
      </w:pPr>
    </w:p>
    <w:p w:rsidR="006810E0" w:rsidRPr="006810E0" w:rsidRDefault="006810E0" w:rsidP="006810E0">
      <w:pPr>
        <w:widowControl w:val="0"/>
        <w:autoSpaceDE w:val="0"/>
        <w:autoSpaceDN w:val="0"/>
        <w:adjustRightInd w:val="0"/>
        <w:spacing w:line="324" w:lineRule="exact"/>
        <w:rPr>
          <w:rFonts w:eastAsia="Calibri"/>
        </w:rPr>
      </w:pPr>
    </w:p>
    <w:p w:rsidR="006810E0" w:rsidRPr="005E2AF5" w:rsidRDefault="006810E0" w:rsidP="006810E0">
      <w:pPr>
        <w:widowControl w:val="0"/>
        <w:autoSpaceDE w:val="0"/>
        <w:autoSpaceDN w:val="0"/>
        <w:adjustRightInd w:val="0"/>
        <w:spacing w:line="353" w:lineRule="exact"/>
        <w:jc w:val="center"/>
        <w:rPr>
          <w:rFonts w:eastAsia="Calibri"/>
          <w:b/>
          <w:bCs/>
          <w:color w:val="000000"/>
        </w:rPr>
      </w:pPr>
      <w:r w:rsidRPr="005E2AF5">
        <w:rPr>
          <w:rFonts w:eastAsia="Calibri"/>
          <w:b/>
          <w:bCs/>
          <w:color w:val="000000"/>
        </w:rPr>
        <w:t>Нижняя Тура</w:t>
      </w:r>
    </w:p>
    <w:p w:rsidR="006810E0" w:rsidRPr="005E2AF5" w:rsidRDefault="006810E0" w:rsidP="006810E0">
      <w:pPr>
        <w:spacing w:after="200" w:line="276" w:lineRule="auto"/>
        <w:jc w:val="center"/>
        <w:rPr>
          <w:rFonts w:ascii="Calibri" w:eastAsia="Calibri" w:hAnsi="Calibri" w:cs="Calibri"/>
        </w:rPr>
      </w:pPr>
      <w:r w:rsidRPr="005E2AF5">
        <w:rPr>
          <w:rFonts w:eastAsia="Calibri"/>
          <w:b/>
          <w:bCs/>
          <w:color w:val="000000"/>
        </w:rPr>
        <w:t>201</w:t>
      </w:r>
      <w:r w:rsidR="00D32DB7" w:rsidRPr="005E2AF5">
        <w:rPr>
          <w:rFonts w:eastAsia="Calibri"/>
          <w:b/>
          <w:bCs/>
          <w:color w:val="000000"/>
        </w:rPr>
        <w:t>5</w:t>
      </w:r>
      <w:r w:rsidRPr="005E2AF5">
        <w:rPr>
          <w:rFonts w:eastAsia="Calibri"/>
          <w:b/>
          <w:bCs/>
          <w:color w:val="000000"/>
        </w:rPr>
        <w:t xml:space="preserve"> год</w:t>
      </w:r>
    </w:p>
    <w:p w:rsidR="00FC1BBE" w:rsidRPr="002E5CFB" w:rsidRDefault="00322C2D" w:rsidP="00007552">
      <w:pPr>
        <w:tabs>
          <w:tab w:val="left" w:pos="10206"/>
        </w:tabs>
        <w:ind w:firstLine="567"/>
        <w:jc w:val="center"/>
        <w:rPr>
          <w:b/>
          <w:sz w:val="28"/>
          <w:szCs w:val="28"/>
        </w:rPr>
      </w:pPr>
      <w:r w:rsidRPr="002E5CFB">
        <w:br w:type="page"/>
      </w:r>
      <w:r w:rsidRPr="002E5CFB">
        <w:rPr>
          <w:b/>
          <w:sz w:val="28"/>
          <w:szCs w:val="28"/>
        </w:rPr>
        <w:lastRenderedPageBreak/>
        <w:t>Содержание</w:t>
      </w:r>
      <w:bookmarkStart w:id="0" w:name="_Toc347239080"/>
      <w:bookmarkStart w:id="1" w:name="_Toc349899264"/>
      <w:bookmarkStart w:id="2" w:name="_Toc349899631"/>
      <w:bookmarkStart w:id="3" w:name="_Toc349905965"/>
    </w:p>
    <w:p w:rsidR="00B816EE" w:rsidRPr="002E5CFB" w:rsidRDefault="00B816EE" w:rsidP="00007552">
      <w:pPr>
        <w:tabs>
          <w:tab w:val="left" w:pos="10206"/>
        </w:tabs>
        <w:ind w:firstLine="567"/>
        <w:jc w:val="center"/>
        <w:rPr>
          <w:b/>
          <w:sz w:val="28"/>
          <w:szCs w:val="28"/>
        </w:rPr>
      </w:pPr>
    </w:p>
    <w:p w:rsidR="00B816EE" w:rsidRPr="002E5CFB" w:rsidRDefault="00B816EE" w:rsidP="00BD7747">
      <w:pPr>
        <w:tabs>
          <w:tab w:val="left" w:pos="10206"/>
        </w:tabs>
        <w:spacing w:line="360" w:lineRule="auto"/>
      </w:pPr>
      <w:r w:rsidRPr="002E5CFB">
        <w:t>Пояснительная записка………………………………………………………………….………3</w:t>
      </w:r>
    </w:p>
    <w:p w:rsidR="00B816EE" w:rsidRPr="002E5CFB" w:rsidRDefault="00B816EE" w:rsidP="00BD7747">
      <w:pPr>
        <w:tabs>
          <w:tab w:val="left" w:pos="10206"/>
        </w:tabs>
        <w:spacing w:line="360" w:lineRule="auto"/>
      </w:pPr>
    </w:p>
    <w:p w:rsidR="00B816EE" w:rsidRPr="002E5CFB" w:rsidRDefault="00B816EE" w:rsidP="00BD7747">
      <w:pPr>
        <w:tabs>
          <w:tab w:val="left" w:pos="10206"/>
        </w:tabs>
        <w:spacing w:line="360" w:lineRule="auto"/>
      </w:pPr>
      <w:r w:rsidRPr="002E5CFB">
        <w:t>Личностные,  метапредметные и предметные результаты освоения учебного предмета…..</w:t>
      </w:r>
      <w:r w:rsidR="00F572CB">
        <w:t>5</w:t>
      </w:r>
    </w:p>
    <w:p w:rsidR="00B816EE" w:rsidRPr="002E5CFB" w:rsidRDefault="00B816EE" w:rsidP="00BD7747">
      <w:pPr>
        <w:tabs>
          <w:tab w:val="left" w:pos="10206"/>
        </w:tabs>
        <w:spacing w:line="360" w:lineRule="auto"/>
      </w:pPr>
    </w:p>
    <w:p w:rsidR="00AD50ED" w:rsidRDefault="00B816EE" w:rsidP="00BD7747">
      <w:pPr>
        <w:tabs>
          <w:tab w:val="left" w:pos="10206"/>
        </w:tabs>
        <w:spacing w:line="360" w:lineRule="auto"/>
      </w:pPr>
      <w:r w:rsidRPr="002E5CFB">
        <w:t>Содержание учебного предмета</w:t>
      </w:r>
      <w:r w:rsidR="00AD50ED">
        <w:t>:</w:t>
      </w:r>
    </w:p>
    <w:p w:rsidR="00B816EE" w:rsidRDefault="00AD50ED" w:rsidP="00BD7747">
      <w:pPr>
        <w:tabs>
          <w:tab w:val="left" w:pos="10206"/>
        </w:tabs>
        <w:spacing w:line="360" w:lineRule="auto"/>
      </w:pPr>
      <w:r>
        <w:t>7класс         ………………………</w:t>
      </w:r>
      <w:r w:rsidR="00B816EE" w:rsidRPr="002E5CFB">
        <w:t xml:space="preserve"> ………………………………………………………………..</w:t>
      </w:r>
      <w:r w:rsidR="00BD7747">
        <w:t>8</w:t>
      </w:r>
    </w:p>
    <w:p w:rsidR="00AD50ED" w:rsidRPr="002E5CFB" w:rsidRDefault="00AD50ED" w:rsidP="00BD7747">
      <w:pPr>
        <w:tabs>
          <w:tab w:val="left" w:pos="10206"/>
        </w:tabs>
        <w:spacing w:line="360" w:lineRule="auto"/>
      </w:pPr>
      <w:r>
        <w:t>8класс      ………………………………………………………………………………………….11</w:t>
      </w:r>
    </w:p>
    <w:p w:rsidR="00BD7747" w:rsidRDefault="00BD7747" w:rsidP="00BD7747">
      <w:pPr>
        <w:tabs>
          <w:tab w:val="left" w:pos="10206"/>
        </w:tabs>
        <w:spacing w:line="360" w:lineRule="auto"/>
      </w:pPr>
    </w:p>
    <w:p w:rsidR="00AD50ED" w:rsidRDefault="00B816EE" w:rsidP="00BD7747">
      <w:pPr>
        <w:tabs>
          <w:tab w:val="left" w:pos="10206"/>
        </w:tabs>
        <w:spacing w:line="360" w:lineRule="auto"/>
      </w:pPr>
      <w:r w:rsidRPr="002E5CFB">
        <w:t>Тематическое планирование</w:t>
      </w:r>
      <w:r w:rsidR="00AD50ED">
        <w:t>:</w:t>
      </w:r>
    </w:p>
    <w:p w:rsidR="00B816EE" w:rsidRDefault="00AD50ED" w:rsidP="00BD7747">
      <w:pPr>
        <w:tabs>
          <w:tab w:val="left" w:pos="10206"/>
        </w:tabs>
        <w:spacing w:line="360" w:lineRule="auto"/>
      </w:pPr>
      <w:r>
        <w:t>7класс    ………………………</w:t>
      </w:r>
      <w:r w:rsidR="00B816EE" w:rsidRPr="002E5CFB">
        <w:t xml:space="preserve"> …………………………………………………………………</w:t>
      </w:r>
      <w:r>
        <w:t>.</w:t>
      </w:r>
      <w:r w:rsidR="00BD7747">
        <w:t>1</w:t>
      </w:r>
      <w:r>
        <w:t>3</w:t>
      </w:r>
    </w:p>
    <w:p w:rsidR="00AD50ED" w:rsidRPr="002E5CFB" w:rsidRDefault="00AD50ED" w:rsidP="00BD7747">
      <w:pPr>
        <w:tabs>
          <w:tab w:val="left" w:pos="10206"/>
        </w:tabs>
        <w:spacing w:line="360" w:lineRule="auto"/>
      </w:pPr>
      <w:r>
        <w:t>8класс   ……………………………………………………………………………………………36</w:t>
      </w:r>
    </w:p>
    <w:p w:rsidR="00BD7747" w:rsidRDefault="00BD7747" w:rsidP="00BD7747">
      <w:pPr>
        <w:tabs>
          <w:tab w:val="left" w:pos="10206"/>
        </w:tabs>
        <w:spacing w:line="360" w:lineRule="auto"/>
      </w:pPr>
    </w:p>
    <w:p w:rsidR="00B816EE" w:rsidRDefault="00B816EE" w:rsidP="00BD7747">
      <w:pPr>
        <w:tabs>
          <w:tab w:val="left" w:pos="10206"/>
        </w:tabs>
        <w:spacing w:line="360" w:lineRule="auto"/>
      </w:pPr>
      <w:r w:rsidRPr="002E5CFB">
        <w:t xml:space="preserve">Описание </w:t>
      </w:r>
      <w:r w:rsidR="00BD7747">
        <w:t xml:space="preserve">учебно-методического и </w:t>
      </w:r>
      <w:r w:rsidRPr="002E5CFB">
        <w:t>материально-т</w:t>
      </w:r>
      <w:r w:rsidR="00BD7747">
        <w:t>ехнического обеспечения………………</w:t>
      </w:r>
      <w:r w:rsidR="00AD50ED">
        <w:t>56</w:t>
      </w:r>
    </w:p>
    <w:p w:rsidR="00BD7747" w:rsidRDefault="00BD7747" w:rsidP="00BD7747">
      <w:pPr>
        <w:tabs>
          <w:tab w:val="left" w:pos="10206"/>
        </w:tabs>
        <w:spacing w:line="360" w:lineRule="auto"/>
      </w:pPr>
    </w:p>
    <w:p w:rsidR="00BD7747" w:rsidRPr="002E5CFB" w:rsidRDefault="00BD7747" w:rsidP="00BD7747">
      <w:pPr>
        <w:tabs>
          <w:tab w:val="left" w:pos="10206"/>
        </w:tabs>
        <w:spacing w:line="360" w:lineRule="auto"/>
      </w:pPr>
      <w:r>
        <w:t>Планируемые результаты обучения т освоения содержания курса алгебр</w:t>
      </w:r>
      <w:r w:rsidR="009C12FD">
        <w:t xml:space="preserve">ы </w:t>
      </w:r>
      <w:r>
        <w:t>7-9 кл………</w:t>
      </w:r>
      <w:r w:rsidR="009C12FD">
        <w:t xml:space="preserve">  </w:t>
      </w:r>
      <w:r w:rsidR="00AD50ED">
        <w:t>60</w:t>
      </w:r>
    </w:p>
    <w:bookmarkEnd w:id="0"/>
    <w:bookmarkEnd w:id="1"/>
    <w:bookmarkEnd w:id="2"/>
    <w:bookmarkEnd w:id="3"/>
    <w:p w:rsidR="00FC1BBE" w:rsidRPr="002E5CFB" w:rsidRDefault="00B816EE" w:rsidP="0037668A">
      <w:pPr>
        <w:pStyle w:val="1"/>
        <w:tabs>
          <w:tab w:val="left" w:pos="10206"/>
        </w:tabs>
        <w:spacing w:before="0"/>
        <w:jc w:val="center"/>
        <w:rPr>
          <w:rFonts w:ascii="Times New Roman" w:eastAsia="Calibri" w:hAnsi="Times New Roman"/>
          <w:color w:val="auto"/>
          <w:sz w:val="24"/>
          <w:szCs w:val="24"/>
          <w:lang w:val="ru-RU"/>
        </w:rPr>
      </w:pPr>
      <w:r w:rsidRPr="002E5CFB">
        <w:rPr>
          <w:rFonts w:ascii="Times New Roman" w:eastAsia="Calibri" w:hAnsi="Times New Roman"/>
          <w:color w:val="auto"/>
          <w:sz w:val="24"/>
          <w:szCs w:val="24"/>
          <w:lang w:val="ru-RU"/>
        </w:rPr>
        <w:br w:type="page"/>
      </w:r>
      <w:r w:rsidR="00FC1BBE" w:rsidRPr="002E5CFB">
        <w:rPr>
          <w:rFonts w:ascii="Times New Roman" w:eastAsia="Calibri" w:hAnsi="Times New Roman"/>
          <w:color w:val="auto"/>
          <w:sz w:val="24"/>
          <w:szCs w:val="24"/>
          <w:lang w:val="ru-RU"/>
        </w:rPr>
        <w:lastRenderedPageBreak/>
        <w:t>ПОЯСНИТЕЛЬНАЯ ЗАПИСКА</w:t>
      </w:r>
    </w:p>
    <w:p w:rsidR="00FC1BBE" w:rsidRPr="002E5CFB" w:rsidRDefault="00FC1BBE" w:rsidP="00007552">
      <w:pPr>
        <w:pStyle w:val="afb"/>
        <w:tabs>
          <w:tab w:val="left" w:pos="10206"/>
        </w:tabs>
        <w:spacing w:after="0"/>
        <w:ind w:right="40" w:firstLine="567"/>
        <w:jc w:val="both"/>
      </w:pPr>
    </w:p>
    <w:p w:rsidR="00FC1BBE" w:rsidRPr="002E5CFB" w:rsidRDefault="00FC1BBE" w:rsidP="00007552">
      <w:pPr>
        <w:pStyle w:val="afb"/>
        <w:tabs>
          <w:tab w:val="left" w:pos="10206"/>
        </w:tabs>
        <w:spacing w:after="0"/>
        <w:ind w:right="40" w:firstLine="567"/>
        <w:jc w:val="both"/>
      </w:pPr>
      <w:r w:rsidRPr="002E5CFB">
        <w:t xml:space="preserve">Рабочая программа разработана на </w:t>
      </w:r>
      <w:r w:rsidR="00DF47BE" w:rsidRPr="002E5CFB">
        <w:t>основе</w:t>
      </w:r>
      <w:r w:rsidRPr="002E5CFB">
        <w:t xml:space="preserve"> Федерального государственного стандарта основного общего образования, Требований к результатам освое</w:t>
      </w:r>
      <w:r w:rsidRPr="002E5CFB">
        <w:softHyphen/>
        <w:t>ния основной образовательной программы основного общего обра</w:t>
      </w:r>
      <w:r w:rsidRPr="002E5CFB">
        <w:softHyphen/>
        <w:t>зования, Фундаментального ядра содержания образования, При</w:t>
      </w:r>
      <w:r w:rsidRPr="002E5CFB">
        <w:softHyphen/>
        <w:t>мерной программы основного общего образования, Основной образовательной программы основного общего образования М</w:t>
      </w:r>
      <w:r w:rsidR="00DF47BE" w:rsidRPr="002E5CFB">
        <w:t>А</w:t>
      </w:r>
      <w:r w:rsidR="00D216F3" w:rsidRPr="002E5CFB">
        <w:t>ОУ «Нижнетуринская гимназия»</w:t>
      </w:r>
      <w:r w:rsidR="00DF47BE" w:rsidRPr="002E5CFB">
        <w:t>.</w:t>
      </w:r>
      <w:r w:rsidRPr="002E5CFB">
        <w:t xml:space="preserve"> В рабочей программе учтены идеи и положения Концепции духовно-нравственного развития и воспитания личности гражданина России, Программы развития и формирования универсальных учебных действий, которые обеспечивают формирование российской граж</w:t>
      </w:r>
      <w:r w:rsidRPr="002E5CFB">
        <w:softHyphen/>
        <w:t>данской идентичности, овладения ключевыми компетенциями, составляющими основу для саморазвития и непрерывного образо</w:t>
      </w:r>
      <w:r w:rsidRPr="002E5CFB">
        <w:softHyphen/>
        <w:t xml:space="preserve">вания, целостность общекультурного, </w:t>
      </w:r>
      <w:r w:rsidR="00DF47BE" w:rsidRPr="002E5CFB">
        <w:t xml:space="preserve">  </w:t>
      </w:r>
      <w:r w:rsidRPr="002E5CFB">
        <w:t>личностного и познаватель</w:t>
      </w:r>
      <w:r w:rsidRPr="002E5CFB">
        <w:softHyphen/>
        <w:t>ного развития учащихся, и коммуникативных качеств личности.</w:t>
      </w:r>
    </w:p>
    <w:p w:rsidR="00C513BF" w:rsidRPr="002E5CFB" w:rsidRDefault="00FC1BBE" w:rsidP="00007552">
      <w:pPr>
        <w:pStyle w:val="afb"/>
        <w:tabs>
          <w:tab w:val="left" w:pos="10206"/>
        </w:tabs>
        <w:spacing w:after="0"/>
        <w:ind w:right="40" w:firstLine="567"/>
        <w:jc w:val="both"/>
      </w:pPr>
      <w:r w:rsidRPr="002E5CFB">
        <w:t>Программа задаёт содержание и структуру курса, последовательность учебных тем. В программе приводится характеристика видов учебной и познава</w:t>
      </w:r>
      <w:r w:rsidRPr="002E5CFB">
        <w:softHyphen/>
        <w:t>тельной деятельности, которые служат достижению поставле</w:t>
      </w:r>
      <w:r w:rsidR="00DF47BE" w:rsidRPr="002E5CFB">
        <w:t xml:space="preserve">нных целей и обеспечиваются УМК </w:t>
      </w:r>
      <w:r w:rsidR="00C80837" w:rsidRPr="002E5CFB">
        <w:rPr>
          <w:bCs/>
          <w:iCs/>
        </w:rPr>
        <w:t xml:space="preserve">авторского коллектива </w:t>
      </w:r>
      <w:r w:rsidR="001934C9" w:rsidRPr="002E5CFB">
        <w:rPr>
          <w:bCs/>
          <w:iCs/>
        </w:rPr>
        <w:t>под редак</w:t>
      </w:r>
      <w:r w:rsidR="001402D8" w:rsidRPr="002E5CFB">
        <w:rPr>
          <w:bCs/>
          <w:iCs/>
        </w:rPr>
        <w:t>цией Г.В.</w:t>
      </w:r>
      <w:r w:rsidR="00DF47BE" w:rsidRPr="002E5CFB">
        <w:rPr>
          <w:bCs/>
          <w:iCs/>
        </w:rPr>
        <w:t xml:space="preserve"> </w:t>
      </w:r>
      <w:r w:rsidR="001402D8" w:rsidRPr="002E5CFB">
        <w:rPr>
          <w:bCs/>
          <w:iCs/>
        </w:rPr>
        <w:t>Дорофеева</w:t>
      </w:r>
      <w:r w:rsidR="00DF47BE" w:rsidRPr="002E5CFB">
        <w:rPr>
          <w:bCs/>
          <w:iCs/>
        </w:rPr>
        <w:t xml:space="preserve"> и др. (Алгебра. </w:t>
      </w:r>
      <w:r w:rsidR="00DF47BE" w:rsidRPr="002E5CFB">
        <w:rPr>
          <w:bCs/>
        </w:rPr>
        <w:t xml:space="preserve">Сборник рабочих программ.  7-9 классы / </w:t>
      </w:r>
      <w:r w:rsidR="00DF47BE" w:rsidRPr="002E5CFB">
        <w:t>[</w:t>
      </w:r>
      <w:r w:rsidR="00DF47BE" w:rsidRPr="002E5CFB">
        <w:rPr>
          <w:lang w:val="en-US"/>
        </w:rPr>
        <w:t>c</w:t>
      </w:r>
      <w:r w:rsidR="00DF47BE" w:rsidRPr="002E5CFB">
        <w:t>оставитель Т. А. Бурмистрова].</w:t>
      </w:r>
      <w:r w:rsidR="00DF47BE" w:rsidRPr="002E5CFB">
        <w:rPr>
          <w:bCs/>
        </w:rPr>
        <w:t xml:space="preserve"> –</w:t>
      </w:r>
      <w:r w:rsidR="00DF47BE" w:rsidRPr="002E5CFB">
        <w:t xml:space="preserve"> М. Просвещение, 2014).</w:t>
      </w:r>
    </w:p>
    <w:p w:rsidR="00C513BF" w:rsidRPr="002E5CFB" w:rsidRDefault="00C513BF" w:rsidP="00007552">
      <w:pPr>
        <w:pStyle w:val="afb"/>
        <w:tabs>
          <w:tab w:val="left" w:pos="10206"/>
        </w:tabs>
        <w:spacing w:after="0"/>
        <w:ind w:right="40" w:firstLine="567"/>
        <w:jc w:val="both"/>
      </w:pPr>
    </w:p>
    <w:p w:rsidR="00C513BF" w:rsidRPr="002E5CFB" w:rsidRDefault="00C513BF" w:rsidP="00007552">
      <w:pPr>
        <w:pStyle w:val="afb"/>
        <w:spacing w:after="0"/>
        <w:ind w:right="40" w:firstLine="567"/>
        <w:jc w:val="both"/>
      </w:pPr>
      <w:r w:rsidRPr="002E5CFB">
        <w:t>Математическое образование играет важную роль как в прак</w:t>
      </w:r>
      <w:r w:rsidRPr="002E5CFB">
        <w:softHyphen/>
        <w:t>тической, так и в духовной жизни общества. Практическая сто</w:t>
      </w:r>
      <w:r w:rsidRPr="002E5CFB">
        <w:softHyphen/>
        <w:t>рона математического образования связана с формированием способов деятельности, духовная — с интеллектуальным разви</w:t>
      </w:r>
      <w:r w:rsidRPr="002E5CFB">
        <w:softHyphen/>
        <w:t>тием человека, формированием характера и общей культуры.</w:t>
      </w:r>
    </w:p>
    <w:p w:rsidR="00C513BF" w:rsidRPr="002E5CFB" w:rsidRDefault="00C513BF" w:rsidP="00007552">
      <w:pPr>
        <w:pStyle w:val="afb"/>
        <w:spacing w:after="0"/>
        <w:ind w:right="40" w:firstLine="567"/>
        <w:jc w:val="both"/>
      </w:pPr>
      <w:r w:rsidRPr="002E5CFB">
        <w:t>Практическая полезность математики обусловлена тем, что её предметом являются фундаментальные структуры реального мира: пространственные формы и количественные отношения — от про</w:t>
      </w:r>
      <w:r w:rsidRPr="002E5CFB">
        <w:softHyphen/>
        <w:t>стейших, усваиваемых в непосредственном опыте, до достаточно сложных, необходимых для развития научных и технологических идей. Каждому человеку в своей жизни приходится выполнять рас</w:t>
      </w:r>
      <w:r w:rsidRPr="002E5CFB">
        <w:softHyphen/>
        <w:t>чёты, находить в справочниках нужные формулы и применять их, владеть практическими приёмами геометрических измерений и построений, читать информацию, представленную в виде таблиц, диаграмм, графиков, понимать вероятностный характер случайных событий, составлять алгоритмы и др.</w:t>
      </w:r>
    </w:p>
    <w:p w:rsidR="00C513BF" w:rsidRPr="002E5CFB" w:rsidRDefault="00C513BF" w:rsidP="00007552">
      <w:pPr>
        <w:pStyle w:val="afb"/>
        <w:spacing w:after="0"/>
        <w:ind w:right="40" w:firstLine="567"/>
        <w:jc w:val="both"/>
      </w:pPr>
      <w:r w:rsidRPr="002E5CFB">
        <w:t>Сознательное овладение учащимися системой алгебраических знаний и умений необходимо в повседневной жизни для изучения смежных дисциплин и продолжения образования.</w:t>
      </w:r>
    </w:p>
    <w:p w:rsidR="00C513BF" w:rsidRPr="002E5CFB" w:rsidRDefault="00C513BF" w:rsidP="00007552">
      <w:pPr>
        <w:pStyle w:val="afb"/>
        <w:spacing w:after="0"/>
        <w:ind w:right="40" w:firstLine="567"/>
        <w:jc w:val="both"/>
      </w:pPr>
      <w:r w:rsidRPr="002E5CFB">
        <w:t>Практическая значим</w:t>
      </w:r>
      <w:r w:rsidR="00C856DB" w:rsidRPr="002E5CFB">
        <w:t>о</w:t>
      </w:r>
      <w:r w:rsidRPr="002E5CFB">
        <w:t>сть школьного курса алгебры обусловлена тем, что ее объектом являются количественные отношения действительного мира. Математическая подготовка необходима для понимания принципов устройства и использования современной техники, восприятия на</w:t>
      </w:r>
      <w:r w:rsidR="00C856DB" w:rsidRPr="002E5CFB">
        <w:t>у</w:t>
      </w:r>
      <w:r w:rsidRPr="002E5CFB">
        <w:t>чных и технических понятий и идей. Математика является языком науки и техники. С ее помощью моделируются и изучаются явления и процессы, происходящие в природе.</w:t>
      </w:r>
    </w:p>
    <w:p w:rsidR="00C856DB" w:rsidRPr="002E5CFB" w:rsidRDefault="00C856DB" w:rsidP="00007552">
      <w:pPr>
        <w:pStyle w:val="afb"/>
        <w:spacing w:after="0"/>
        <w:ind w:right="40" w:firstLine="567"/>
        <w:jc w:val="both"/>
      </w:pPr>
      <w:r w:rsidRPr="002E5CFB">
        <w:t xml:space="preserve">Алгебра является </w:t>
      </w:r>
      <w:r w:rsidR="00C513BF" w:rsidRPr="002E5CFB">
        <w:t xml:space="preserve"> </w:t>
      </w:r>
      <w:r w:rsidRPr="002E5CFB">
        <w:t>одним из опорных</w:t>
      </w:r>
      <w:r w:rsidR="00C513BF" w:rsidRPr="002E5CFB">
        <w:t xml:space="preserve"> предмето</w:t>
      </w:r>
      <w:r w:rsidRPr="002E5CFB">
        <w:t xml:space="preserve">в основной школы: она обеспечивает изучение </w:t>
      </w:r>
      <w:r w:rsidR="00C513BF" w:rsidRPr="002E5CFB">
        <w:t xml:space="preserve"> </w:t>
      </w:r>
      <w:r w:rsidRPr="002E5CFB">
        <w:t>других</w:t>
      </w:r>
      <w:r w:rsidR="00C513BF" w:rsidRPr="002E5CFB">
        <w:t xml:space="preserve"> дисциплин. </w:t>
      </w:r>
      <w:r w:rsidRPr="002E5CFB">
        <w:t>В первую очередь это относится к предметам естественно-научного цикла, в частности к физике. Развитие логического мышления учащихся при обучении алгебре способствует усвоению предметов гуманитарного цикла. Практические умения и навыки алгебраического характера необходимы для трудовой и профессиональной  подготовки школьников.</w:t>
      </w:r>
    </w:p>
    <w:p w:rsidR="00C856DB" w:rsidRPr="002E5CFB" w:rsidRDefault="00C856DB" w:rsidP="00007552">
      <w:pPr>
        <w:pStyle w:val="afb"/>
        <w:spacing w:after="0"/>
        <w:ind w:right="40" w:firstLine="567"/>
        <w:jc w:val="both"/>
      </w:pPr>
      <w:r w:rsidRPr="002E5CFB">
        <w:t>Развитие у учащихся правильных представлений о сущности и происхождении алгебраических абстракций, соотношении реального и идеального, характере отражения математической наукой явлений и процессов реального мира, месте алгебры в системе наук и роли математического моделирования в научном познании и в практике способствуют формированию научного мировоззрения учащихся и качеств мышления, необходимых для адаптации в современном информационном обществе.</w:t>
      </w:r>
    </w:p>
    <w:p w:rsidR="00C856DB" w:rsidRPr="002E5CFB" w:rsidRDefault="00C856DB" w:rsidP="00007552">
      <w:pPr>
        <w:pStyle w:val="afb"/>
        <w:spacing w:after="0"/>
        <w:ind w:right="40" w:firstLine="567"/>
        <w:jc w:val="both"/>
      </w:pPr>
      <w:r w:rsidRPr="002E5CFB">
        <w:lastRenderedPageBreak/>
        <w:t>Требуя от учащихся умственных и волевых усилий, концентрации внимания, активности развитого воображения, алгебра развивает нравственные черты личности ( настойчивость, целе</w:t>
      </w:r>
      <w:r w:rsidR="00C55711" w:rsidRPr="002E5CFB">
        <w:t>устремленность, творческую активность, самостоятельность, ответственность, трудолюбие, дисциплину и критичность мышления) и умение аргументированно отстаивать свои взгляды и убеждения, а также способность принимать самостоятельные решения.</w:t>
      </w:r>
    </w:p>
    <w:p w:rsidR="00C55711" w:rsidRPr="002E5CFB" w:rsidRDefault="00C513BF" w:rsidP="00007552">
      <w:pPr>
        <w:pStyle w:val="afb"/>
        <w:spacing w:after="0"/>
        <w:ind w:right="20" w:firstLine="567"/>
        <w:jc w:val="both"/>
      </w:pPr>
      <w:r w:rsidRPr="002E5CFB">
        <w:t>В процессе школьной математической деятельности происхо</w:t>
      </w:r>
      <w:r w:rsidRPr="002E5CFB">
        <w:softHyphen/>
        <w:t>дит овладение такими мыслительными операциями, как индук</w:t>
      </w:r>
      <w:r w:rsidRPr="002E5CFB">
        <w:softHyphen/>
        <w:t xml:space="preserve">ция и дедукция, обобщение и конкретизация, анализ и синтез, классификация и систематизация, абстрагирование и аналогия. </w:t>
      </w:r>
      <w:r w:rsidR="00C55711" w:rsidRPr="002E5CFB">
        <w:t>Активное использование задач на всех этапах учебного процесса развивает творческие способности школьников.</w:t>
      </w:r>
    </w:p>
    <w:p w:rsidR="00C55711" w:rsidRPr="002E5CFB" w:rsidRDefault="00C55711" w:rsidP="00007552">
      <w:pPr>
        <w:pStyle w:val="afb"/>
        <w:spacing w:after="0"/>
        <w:ind w:right="20" w:firstLine="567"/>
        <w:jc w:val="both"/>
      </w:pPr>
      <w:r w:rsidRPr="002E5CFB">
        <w:t>Изучение алгебры позволяет формировать умения и навыки умственного труда – планирование своей работы, поиск рациональных путей ее выполнения, критическую оценку результатов.  В процессе изучения алгебры школьники должны научиться излагать свои мысли ясно и исчерпывающе, лаконично и емко, приобрести навыки четкого , аккуратного и грамотного выполнения математических записей.</w:t>
      </w:r>
    </w:p>
    <w:p w:rsidR="00C55711" w:rsidRPr="002E5CFB" w:rsidRDefault="00C513BF" w:rsidP="00007552">
      <w:pPr>
        <w:pStyle w:val="afb"/>
        <w:spacing w:after="0"/>
        <w:ind w:right="20" w:firstLine="567"/>
        <w:jc w:val="both"/>
      </w:pPr>
      <w:r w:rsidRPr="002E5CFB">
        <w:t>Объекты математических умозаключений и правила их констру</w:t>
      </w:r>
      <w:r w:rsidRPr="002E5CFB">
        <w:softHyphen/>
        <w:t>ирования вскрывают механизм логических построений, выраба</w:t>
      </w:r>
      <w:r w:rsidRPr="002E5CFB">
        <w:softHyphen/>
        <w:t>тывают умения формулировать, обосновывать и доказывать суж</w:t>
      </w:r>
      <w:r w:rsidRPr="002E5CFB">
        <w:softHyphen/>
        <w:t>дения, тем самым развивают логическое мышление.</w:t>
      </w:r>
    </w:p>
    <w:p w:rsidR="00C513BF" w:rsidRPr="002E5CFB" w:rsidRDefault="00C513BF" w:rsidP="00007552">
      <w:pPr>
        <w:pStyle w:val="afb"/>
        <w:spacing w:after="0"/>
        <w:ind w:right="20" w:firstLine="567"/>
        <w:jc w:val="both"/>
      </w:pPr>
      <w:r w:rsidRPr="002E5CFB">
        <w:t>Математическое образование вносит свой вклад в формирова</w:t>
      </w:r>
      <w:r w:rsidRPr="002E5CFB">
        <w:softHyphen/>
        <w:t>ние общей культуры человека. Необходимым компонентом куль</w:t>
      </w:r>
      <w:r w:rsidRPr="002E5CFB">
        <w:softHyphen/>
        <w:t>туры в современном толковании является общее знакомство с ме</w:t>
      </w:r>
      <w:r w:rsidRPr="002E5CFB">
        <w:softHyphen/>
        <w:t>тодами познания действительности, представление о предмете и методе математики, отличиях математического метода от мето</w:t>
      </w:r>
      <w:r w:rsidRPr="002E5CFB">
        <w:softHyphen/>
        <w:t>дов естественных и гуманитарных наук, об особенностях приме</w:t>
      </w:r>
      <w:r w:rsidRPr="002E5CFB">
        <w:softHyphen/>
        <w:t>нения математики для решения научных и прикладных задач.</w:t>
      </w:r>
    </w:p>
    <w:p w:rsidR="00C513BF" w:rsidRPr="002E5CFB" w:rsidRDefault="00C513BF" w:rsidP="00007552">
      <w:pPr>
        <w:pStyle w:val="afb"/>
        <w:spacing w:after="0"/>
        <w:ind w:right="20" w:firstLine="567"/>
        <w:jc w:val="both"/>
      </w:pPr>
      <w:r w:rsidRPr="002E5CFB">
        <w:t>История развития математического знания дает возможность пополнить запас историко-научных знаний школьников. Знаком</w:t>
      </w:r>
      <w:r w:rsidRPr="002E5CFB">
        <w:softHyphen/>
        <w:t>ство с основными историческими вехами возникновения и раз</w:t>
      </w:r>
      <w:r w:rsidRPr="002E5CFB">
        <w:softHyphen/>
        <w:t>вития математической науки, с историей великих открытий, именами людей, творивших науку, входит в интеллектуальный багаж каждого культурного человека.</w:t>
      </w:r>
    </w:p>
    <w:p w:rsidR="00C513BF" w:rsidRPr="002E5CFB" w:rsidRDefault="00034DAC" w:rsidP="00007552">
      <w:pPr>
        <w:pStyle w:val="afb"/>
        <w:spacing w:after="0"/>
        <w:ind w:right="20" w:firstLine="567"/>
        <w:jc w:val="both"/>
      </w:pPr>
      <w:r w:rsidRPr="002E5CFB">
        <w:t>Раскрывая внутреннюю гармонию математики, формируя понимание красоты и изящества математических рассуждений, алгебра вносит значительный</w:t>
      </w:r>
      <w:r w:rsidR="00C513BF" w:rsidRPr="002E5CFB">
        <w:t xml:space="preserve"> </w:t>
      </w:r>
      <w:r w:rsidRPr="002E5CFB">
        <w:t xml:space="preserve">вклад в </w:t>
      </w:r>
      <w:r w:rsidR="00C513BF" w:rsidRPr="002E5CFB">
        <w:t xml:space="preserve"> эстетическо</w:t>
      </w:r>
      <w:r w:rsidRPr="002E5CFB">
        <w:t>е</w:t>
      </w:r>
      <w:r w:rsidR="00C513BF" w:rsidRPr="002E5CFB">
        <w:t xml:space="preserve"> воспитани</w:t>
      </w:r>
      <w:r w:rsidRPr="002E5CFB">
        <w:t>е</w:t>
      </w:r>
      <w:r w:rsidR="00C513BF" w:rsidRPr="002E5CFB">
        <w:t xml:space="preserve"> </w:t>
      </w:r>
      <w:r w:rsidRPr="002E5CFB">
        <w:t>учащихся.</w:t>
      </w:r>
    </w:p>
    <w:p w:rsidR="0037668A" w:rsidRPr="002E5CFB" w:rsidRDefault="0037668A" w:rsidP="0037668A">
      <w:pPr>
        <w:widowControl w:val="0"/>
        <w:jc w:val="both"/>
      </w:pPr>
      <w:r w:rsidRPr="002E5CFB">
        <w:t>Цели:</w:t>
      </w:r>
    </w:p>
    <w:p w:rsidR="0037668A" w:rsidRPr="002E5CFB" w:rsidRDefault="0037668A" w:rsidP="0037668A">
      <w:pPr>
        <w:numPr>
          <w:ilvl w:val="0"/>
          <w:numId w:val="29"/>
        </w:numPr>
        <w:spacing w:before="20"/>
        <w:jc w:val="both"/>
      </w:pPr>
      <w:r w:rsidRPr="002E5CFB">
        <w:t>формирование представлений о математике как универсал</w:t>
      </w:r>
      <w:r w:rsidRPr="002E5CFB">
        <w:t>ь</w:t>
      </w:r>
      <w:r w:rsidRPr="002E5CFB">
        <w:t>ном языке науки, средстве моделирования явлений и процессов, об идеях и методах мат</w:t>
      </w:r>
      <w:r w:rsidRPr="002E5CFB">
        <w:t>е</w:t>
      </w:r>
      <w:r w:rsidRPr="002E5CFB">
        <w:t xml:space="preserve">матики; </w:t>
      </w:r>
    </w:p>
    <w:p w:rsidR="0037668A" w:rsidRPr="002E5CFB" w:rsidRDefault="0037668A" w:rsidP="0037668A">
      <w:pPr>
        <w:numPr>
          <w:ilvl w:val="0"/>
          <w:numId w:val="29"/>
        </w:numPr>
        <w:spacing w:before="20"/>
        <w:jc w:val="both"/>
      </w:pPr>
      <w:r w:rsidRPr="002E5CFB">
        <w:t>развитие логического мышления, пространственного вообр</w:t>
      </w:r>
      <w:r w:rsidRPr="002E5CFB">
        <w:t>а</w:t>
      </w:r>
      <w:r w:rsidRPr="002E5CFB">
        <w:t>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w:t>
      </w:r>
      <w:r w:rsidRPr="002E5CFB">
        <w:t>о</w:t>
      </w:r>
      <w:r w:rsidRPr="002E5CFB">
        <w:t>ле;</w:t>
      </w:r>
    </w:p>
    <w:p w:rsidR="0037668A" w:rsidRPr="002E5CFB" w:rsidRDefault="0037668A" w:rsidP="0037668A">
      <w:pPr>
        <w:numPr>
          <w:ilvl w:val="0"/>
          <w:numId w:val="29"/>
        </w:numPr>
        <w:spacing w:before="20"/>
        <w:jc w:val="both"/>
      </w:pPr>
      <w:r w:rsidRPr="002E5CFB">
        <w:t>овладение математическими знаниями и умениями, нео</w:t>
      </w:r>
      <w:r w:rsidRPr="002E5CFB">
        <w:t>б</w:t>
      </w:r>
      <w:r w:rsidRPr="002E5CFB">
        <w:t>ходимыми в повседневной жизни, для изучения школьных е</w:t>
      </w:r>
      <w:r w:rsidRPr="002E5CFB">
        <w:t>с</w:t>
      </w:r>
      <w:r w:rsidRPr="002E5CFB">
        <w:t>тественнонаучных дисциплин на базовом уровне, для получения образования в областях, не требующих углубленной матем</w:t>
      </w:r>
      <w:r w:rsidRPr="002E5CFB">
        <w:t>а</w:t>
      </w:r>
      <w:r w:rsidRPr="002E5CFB">
        <w:t>тической подготовки;</w:t>
      </w:r>
    </w:p>
    <w:p w:rsidR="0037668A" w:rsidRPr="002E5CFB" w:rsidRDefault="0037668A" w:rsidP="0037668A">
      <w:pPr>
        <w:numPr>
          <w:ilvl w:val="0"/>
          <w:numId w:val="29"/>
        </w:numPr>
        <w:spacing w:before="20"/>
        <w:jc w:val="both"/>
      </w:pPr>
      <w:r w:rsidRPr="002E5CFB">
        <w:t>воспитание средствами математики культуры личности, п</w:t>
      </w:r>
      <w:r w:rsidRPr="002E5CFB">
        <w:t>о</w:t>
      </w:r>
      <w:r w:rsidRPr="002E5CFB">
        <w:t>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w:t>
      </w:r>
      <w:r w:rsidRPr="002E5CFB">
        <w:t>е</w:t>
      </w:r>
      <w:r w:rsidRPr="002E5CFB">
        <w:t>матики, эволюцией математ</w:t>
      </w:r>
      <w:r w:rsidRPr="002E5CFB">
        <w:t>и</w:t>
      </w:r>
      <w:r w:rsidRPr="002E5CFB">
        <w:t>ческих идей.</w:t>
      </w:r>
    </w:p>
    <w:p w:rsidR="0037668A" w:rsidRPr="002E5CFB" w:rsidRDefault="0037668A" w:rsidP="0037668A">
      <w:pPr>
        <w:jc w:val="both"/>
      </w:pPr>
      <w:r w:rsidRPr="002E5CFB">
        <w:t>Задачи:</w:t>
      </w:r>
    </w:p>
    <w:p w:rsidR="0037668A" w:rsidRPr="002E5CFB" w:rsidRDefault="0037668A" w:rsidP="0037668A">
      <w:pPr>
        <w:widowControl w:val="0"/>
        <w:numPr>
          <w:ilvl w:val="0"/>
          <w:numId w:val="28"/>
        </w:numPr>
        <w:tabs>
          <w:tab w:val="clear" w:pos="720"/>
          <w:tab w:val="num" w:pos="11"/>
          <w:tab w:val="left" w:pos="284"/>
        </w:tabs>
        <w:suppressAutoHyphens/>
        <w:ind w:left="284" w:hanging="284"/>
        <w:jc w:val="both"/>
        <w:rPr>
          <w:color w:val="000000"/>
        </w:rPr>
      </w:pPr>
      <w:r w:rsidRPr="002E5CFB">
        <w:rPr>
          <w:color w:val="000000"/>
        </w:rPr>
        <w:t xml:space="preserve">развитие логического и математического мышления; развитие представлений о математических моделях; овладение математическими рассуждениями; выработка умений применять математические знания при решении различных задач;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37668A" w:rsidRPr="002E5CFB" w:rsidRDefault="0037668A" w:rsidP="0037668A">
      <w:pPr>
        <w:widowControl w:val="0"/>
        <w:numPr>
          <w:ilvl w:val="0"/>
          <w:numId w:val="28"/>
        </w:numPr>
        <w:tabs>
          <w:tab w:val="clear" w:pos="720"/>
          <w:tab w:val="num" w:pos="11"/>
          <w:tab w:val="left" w:pos="284"/>
        </w:tabs>
        <w:suppressAutoHyphens/>
        <w:ind w:left="284" w:hanging="284"/>
        <w:jc w:val="both"/>
        <w:rPr>
          <w:color w:val="000000"/>
        </w:rPr>
      </w:pPr>
      <w:r w:rsidRPr="002E5CFB">
        <w:rPr>
          <w:color w:val="000000"/>
        </w:rPr>
        <w:t>развитие внимания, мышления учащихся, формирования у них умений логически мыслить; представлений о полной картине мира, о взаимосвязи математики с другими предметами;</w:t>
      </w:r>
    </w:p>
    <w:p w:rsidR="0037668A" w:rsidRPr="002E5CFB" w:rsidRDefault="0037668A" w:rsidP="0037668A">
      <w:pPr>
        <w:widowControl w:val="0"/>
        <w:numPr>
          <w:ilvl w:val="0"/>
          <w:numId w:val="28"/>
        </w:numPr>
        <w:tabs>
          <w:tab w:val="clear" w:pos="720"/>
          <w:tab w:val="num" w:pos="11"/>
          <w:tab w:val="left" w:pos="284"/>
        </w:tabs>
        <w:suppressAutoHyphens/>
        <w:ind w:left="284" w:hanging="284"/>
        <w:jc w:val="both"/>
        <w:rPr>
          <w:color w:val="000000"/>
        </w:rPr>
      </w:pPr>
      <w:r w:rsidRPr="002E5CFB">
        <w:rPr>
          <w:color w:val="000000"/>
        </w:rPr>
        <w:t xml:space="preserve">расширение понятия числа и представления об уравнениях изучением линейных уравнений </w:t>
      </w:r>
      <w:r w:rsidRPr="002E5CFB">
        <w:rPr>
          <w:color w:val="000000"/>
        </w:rPr>
        <w:lastRenderedPageBreak/>
        <w:t>и методов их решения, систем уравнений и методов их решения; решение задач с помощью уравнений.</w:t>
      </w:r>
    </w:p>
    <w:p w:rsidR="0037668A" w:rsidRPr="002E5CFB" w:rsidRDefault="0037668A" w:rsidP="00007552">
      <w:pPr>
        <w:pStyle w:val="afb"/>
        <w:spacing w:after="0"/>
        <w:ind w:right="20" w:firstLine="567"/>
        <w:jc w:val="both"/>
      </w:pPr>
    </w:p>
    <w:p w:rsidR="00034DAC" w:rsidRPr="002E5CFB" w:rsidRDefault="00034DAC" w:rsidP="00007552">
      <w:pPr>
        <w:pStyle w:val="34"/>
        <w:keepNext/>
        <w:keepLines/>
        <w:shd w:val="clear" w:color="auto" w:fill="auto"/>
        <w:spacing w:line="240" w:lineRule="auto"/>
        <w:ind w:firstLine="567"/>
        <w:rPr>
          <w:rFonts w:ascii="Times New Roman" w:eastAsia="Calibri" w:hAnsi="Times New Roman"/>
          <w:b/>
          <w:sz w:val="24"/>
          <w:szCs w:val="24"/>
        </w:rPr>
      </w:pPr>
      <w:r w:rsidRPr="002E5CFB">
        <w:rPr>
          <w:rFonts w:ascii="Times New Roman" w:eastAsia="Calibri" w:hAnsi="Times New Roman"/>
          <w:b/>
          <w:sz w:val="24"/>
          <w:szCs w:val="24"/>
        </w:rPr>
        <w:t xml:space="preserve">Общая характеристика учебного предмета  </w:t>
      </w:r>
    </w:p>
    <w:p w:rsidR="00034DAC" w:rsidRPr="002E5CFB" w:rsidRDefault="00034DAC" w:rsidP="00007552">
      <w:pPr>
        <w:pStyle w:val="afb"/>
        <w:spacing w:after="0"/>
        <w:ind w:right="20" w:firstLine="567"/>
        <w:jc w:val="both"/>
      </w:pPr>
      <w:r w:rsidRPr="002E5CFB">
        <w:t>В курсе алгебры выделены основные содержательные линии: арифметика, алгебра, функции, вероятность и статистика. Наряду с этим в содержание включены два дополнительных методологических раздела: логика и множества; математика в историческом развитии, что связано с реализацией целей общеинтеллектуального и общекультурного развития учащихся.</w:t>
      </w:r>
    </w:p>
    <w:p w:rsidR="00034DAC" w:rsidRPr="002E5CFB" w:rsidRDefault="00034DAC" w:rsidP="00007552">
      <w:pPr>
        <w:pStyle w:val="afb"/>
        <w:spacing w:after="0"/>
        <w:ind w:right="20" w:firstLine="567"/>
        <w:jc w:val="both"/>
      </w:pPr>
      <w:r w:rsidRPr="002E5CFB">
        <w:t>Линия «Логика  и множества» служит</w:t>
      </w:r>
      <w:r w:rsidR="006D5B29" w:rsidRPr="002E5CFB">
        <w:t xml:space="preserve"> цели овладения учащимися некоторыми элементами универсального математического языка, линия «Математика в историческом развитии» способствует созданию общекультурного, гуманитарного фона изучения курса. Содержание линии «Арифметика» служит базой для дальнейшего изучения учащимися математики, способствует развитию их логического мышления, формированию умения пользоваться алгоритмами, а также приобретению практических навыков, необходимых в повседневной жизни. Содержание линии «Алгебра» способствует формированию у учащихся математического аппарата для решения задач из разделов математики, смежных предметов и окружающей реальности. Язык алгебры подчеркивает значение математики как языка построения математических моделей процессов и явлений реального мира.</w:t>
      </w:r>
      <w:r w:rsidR="00147728" w:rsidRPr="002E5CFB">
        <w:rPr>
          <w:lang w:val="ru-RU"/>
        </w:rPr>
        <w:t xml:space="preserve"> </w:t>
      </w:r>
      <w:r w:rsidR="006D5B29" w:rsidRPr="002E5CFB">
        <w:t xml:space="preserve">Развитие алгоритмического мышления, необходимого, в частности, для освоения курса информатики, и овладение навыками дедуктивных рассуждений также являются задачами алгебры. </w:t>
      </w:r>
      <w:r w:rsidR="00F26B67" w:rsidRPr="002E5CFB">
        <w:t xml:space="preserve"> Содержание раздела «Функции»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 способствует развитию у учащихся умения использовать различные языки математики (словесный, символический, графический). Линия «Вероятность и статистика» способствует формированию у учащихся функциональной грамотности –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расчеты; обогащает представления учащихся о современной картине мира и методах его исследования, формирует понимание роли статистик как источника социально значимой информации и закладывает основы вероятностного мышления.</w:t>
      </w:r>
    </w:p>
    <w:p w:rsidR="00034DAC" w:rsidRPr="002E5CFB" w:rsidRDefault="00034DAC" w:rsidP="00007552">
      <w:pPr>
        <w:pStyle w:val="34"/>
        <w:keepNext/>
        <w:keepLines/>
        <w:shd w:val="clear" w:color="auto" w:fill="auto"/>
        <w:spacing w:line="240" w:lineRule="auto"/>
        <w:ind w:firstLine="567"/>
        <w:rPr>
          <w:rFonts w:ascii="Times New Roman" w:eastAsia="Calibri" w:hAnsi="Times New Roman"/>
          <w:b/>
          <w:sz w:val="24"/>
          <w:szCs w:val="24"/>
        </w:rPr>
      </w:pPr>
      <w:bookmarkStart w:id="4" w:name="bookmark2"/>
    </w:p>
    <w:p w:rsidR="00C513BF" w:rsidRPr="002E5CFB" w:rsidRDefault="00D216F3" w:rsidP="00007552">
      <w:pPr>
        <w:pStyle w:val="34"/>
        <w:keepNext/>
        <w:keepLines/>
        <w:shd w:val="clear" w:color="auto" w:fill="auto"/>
        <w:spacing w:line="240" w:lineRule="auto"/>
        <w:ind w:firstLine="567"/>
        <w:rPr>
          <w:rFonts w:ascii="Times New Roman" w:eastAsia="Calibri" w:hAnsi="Times New Roman"/>
          <w:b/>
          <w:sz w:val="24"/>
          <w:szCs w:val="24"/>
        </w:rPr>
      </w:pPr>
      <w:r w:rsidRPr="002E5CFB">
        <w:rPr>
          <w:rFonts w:ascii="Times New Roman" w:eastAsia="Calibri" w:hAnsi="Times New Roman"/>
          <w:b/>
          <w:sz w:val="24"/>
          <w:szCs w:val="24"/>
        </w:rPr>
        <w:t>М</w:t>
      </w:r>
      <w:r w:rsidR="00C513BF" w:rsidRPr="002E5CFB">
        <w:rPr>
          <w:rFonts w:ascii="Times New Roman" w:eastAsia="Calibri" w:hAnsi="Times New Roman"/>
          <w:b/>
          <w:sz w:val="24"/>
          <w:szCs w:val="24"/>
        </w:rPr>
        <w:t>ест</w:t>
      </w:r>
      <w:r w:rsidRPr="002E5CFB">
        <w:rPr>
          <w:rFonts w:ascii="Times New Roman" w:eastAsia="Calibri" w:hAnsi="Times New Roman"/>
          <w:b/>
          <w:sz w:val="24"/>
          <w:szCs w:val="24"/>
        </w:rPr>
        <w:t>о</w:t>
      </w:r>
      <w:r w:rsidR="00C513BF" w:rsidRPr="002E5CFB">
        <w:rPr>
          <w:rFonts w:ascii="Times New Roman" w:eastAsia="Calibri" w:hAnsi="Times New Roman"/>
          <w:b/>
          <w:sz w:val="24"/>
          <w:szCs w:val="24"/>
        </w:rPr>
        <w:t xml:space="preserve"> учебного предмета в учебном плане </w:t>
      </w:r>
      <w:bookmarkEnd w:id="4"/>
    </w:p>
    <w:p w:rsidR="00C513BF" w:rsidRPr="002E5CFB" w:rsidRDefault="00D216F3" w:rsidP="00007552">
      <w:pPr>
        <w:pStyle w:val="afb"/>
        <w:spacing w:after="0"/>
        <w:ind w:right="20" w:firstLine="567"/>
        <w:jc w:val="both"/>
      </w:pPr>
      <w:r w:rsidRPr="002E5CFB">
        <w:t xml:space="preserve">Согласно Базисному учебному (образовательному ) плану, Учебному плану МАОУ «НТГ»  на изучение алгебры в 7-9 классах основной школы отводит 3 часа в неделю в течение каждого года обучения. </w:t>
      </w:r>
      <w:r w:rsidR="00F26B67" w:rsidRPr="002E5CFB">
        <w:t xml:space="preserve">Всего </w:t>
      </w:r>
      <w:r w:rsidR="00F26B67" w:rsidRPr="00175226">
        <w:t>31</w:t>
      </w:r>
      <w:r w:rsidR="00B816EE" w:rsidRPr="00175226">
        <w:rPr>
          <w:lang w:val="ru-RU"/>
        </w:rPr>
        <w:t>0</w:t>
      </w:r>
      <w:r w:rsidR="00F26B67" w:rsidRPr="002E5CFB">
        <w:rPr>
          <w:color w:val="FF0000"/>
        </w:rPr>
        <w:t xml:space="preserve"> </w:t>
      </w:r>
      <w:r w:rsidR="00F26B67" w:rsidRPr="002E5CFB">
        <w:t>уроков.</w:t>
      </w:r>
    </w:p>
    <w:p w:rsidR="00C513BF" w:rsidRPr="002E5CFB" w:rsidRDefault="00C513BF" w:rsidP="00007552">
      <w:pPr>
        <w:pStyle w:val="afb"/>
        <w:tabs>
          <w:tab w:val="left" w:pos="10206"/>
        </w:tabs>
        <w:spacing w:after="0"/>
        <w:ind w:right="40" w:firstLine="567"/>
        <w:jc w:val="both"/>
      </w:pPr>
    </w:p>
    <w:p w:rsidR="00F50DAE" w:rsidRPr="002E5CFB" w:rsidRDefault="00F50DAE" w:rsidP="00F50DAE">
      <w:pPr>
        <w:pStyle w:val="afb"/>
        <w:tabs>
          <w:tab w:val="left" w:pos="10206"/>
        </w:tabs>
        <w:spacing w:after="0"/>
        <w:ind w:right="40" w:firstLine="567"/>
        <w:jc w:val="center"/>
        <w:rPr>
          <w:b/>
        </w:rPr>
      </w:pPr>
      <w:bookmarkStart w:id="5" w:name="bookmark97"/>
      <w:r w:rsidRPr="002E5CFB">
        <w:rPr>
          <w:b/>
        </w:rPr>
        <w:t>Личностные,  метапредметные и предметные</w:t>
      </w:r>
    </w:p>
    <w:p w:rsidR="00F50DAE" w:rsidRPr="002E5CFB" w:rsidRDefault="00F50DAE" w:rsidP="00F50DAE">
      <w:pPr>
        <w:pStyle w:val="afb"/>
        <w:tabs>
          <w:tab w:val="left" w:pos="10206"/>
        </w:tabs>
        <w:spacing w:after="0"/>
        <w:ind w:right="40" w:firstLine="567"/>
        <w:jc w:val="center"/>
        <w:rPr>
          <w:b/>
          <w:lang w:val="ru-RU"/>
        </w:rPr>
      </w:pPr>
      <w:r w:rsidRPr="002E5CFB">
        <w:rPr>
          <w:b/>
        </w:rPr>
        <w:t xml:space="preserve"> результаты освоения учебного предмета</w:t>
      </w:r>
    </w:p>
    <w:p w:rsidR="00B816EE" w:rsidRPr="002E5CFB" w:rsidRDefault="00B816EE" w:rsidP="00B816EE">
      <w:pPr>
        <w:pStyle w:val="afb"/>
        <w:tabs>
          <w:tab w:val="left" w:pos="10206"/>
        </w:tabs>
        <w:spacing w:after="0"/>
        <w:ind w:right="40" w:firstLine="567"/>
        <w:jc w:val="both"/>
        <w:rPr>
          <w:b/>
          <w:lang w:val="ru-RU"/>
        </w:rPr>
      </w:pPr>
      <w:r w:rsidRPr="002E5CFB">
        <w:rPr>
          <w:lang w:val="ru-RU"/>
        </w:rPr>
        <w:t>Программа обеспечивает достижение следующих результатов ос</w:t>
      </w:r>
      <w:r w:rsidR="002C635E">
        <w:rPr>
          <w:lang w:val="ru-RU"/>
        </w:rPr>
        <w:t>в</w:t>
      </w:r>
      <w:r w:rsidRPr="002E5CFB">
        <w:rPr>
          <w:lang w:val="ru-RU"/>
        </w:rPr>
        <w:t>оения образоват</w:t>
      </w:r>
      <w:r w:rsidR="00C64C01" w:rsidRPr="002E5CFB">
        <w:rPr>
          <w:lang w:val="ru-RU"/>
        </w:rPr>
        <w:t>е</w:t>
      </w:r>
      <w:r w:rsidRPr="002E5CFB">
        <w:rPr>
          <w:lang w:val="ru-RU"/>
        </w:rPr>
        <w:t>льной программы основного общего образования</w:t>
      </w:r>
      <w:r w:rsidRPr="002E5CFB">
        <w:rPr>
          <w:b/>
          <w:lang w:val="ru-RU"/>
        </w:rPr>
        <w:t>:</w:t>
      </w:r>
    </w:p>
    <w:p w:rsidR="00B816EE" w:rsidRPr="002E5CFB" w:rsidRDefault="00B816EE" w:rsidP="00B816EE">
      <w:pPr>
        <w:pStyle w:val="afb"/>
        <w:tabs>
          <w:tab w:val="left" w:pos="10206"/>
        </w:tabs>
        <w:spacing w:after="0"/>
        <w:ind w:right="40" w:firstLine="567"/>
        <w:jc w:val="both"/>
        <w:rPr>
          <w:b/>
          <w:lang w:val="ru-RU"/>
        </w:rPr>
      </w:pPr>
      <w:r w:rsidRPr="002E5CFB">
        <w:rPr>
          <w:b/>
          <w:lang w:val="ru-RU"/>
        </w:rPr>
        <w:t>Личностные:</w:t>
      </w:r>
    </w:p>
    <w:p w:rsidR="00C64C01" w:rsidRPr="002E5CFB" w:rsidRDefault="00C64C01" w:rsidP="00C64C01">
      <w:pPr>
        <w:pStyle w:val="afb"/>
        <w:tabs>
          <w:tab w:val="left" w:pos="567"/>
        </w:tabs>
        <w:spacing w:after="0"/>
        <w:ind w:right="40" w:firstLine="567"/>
        <w:jc w:val="both"/>
        <w:rPr>
          <w:lang w:val="ru-RU"/>
        </w:rPr>
      </w:pPr>
      <w:r w:rsidRPr="002E5CFB">
        <w:rPr>
          <w:lang w:val="ru-RU"/>
        </w:rPr>
        <w:t>1) сформированность ответственного отношения к учению, готовность и способности обучающихся к саморазвитию и самообразованию, выбору дал</w:t>
      </w:r>
      <w:r w:rsidR="00BF2C69">
        <w:rPr>
          <w:lang w:val="ru-RU"/>
        </w:rPr>
        <w:t>ь</w:t>
      </w:r>
      <w:r w:rsidRPr="002E5CFB">
        <w:rPr>
          <w:lang w:val="ru-RU"/>
        </w:rPr>
        <w:t>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C64C01" w:rsidRPr="002E5CFB" w:rsidRDefault="00C64C01" w:rsidP="00C64C01">
      <w:pPr>
        <w:pStyle w:val="afb"/>
        <w:tabs>
          <w:tab w:val="left" w:pos="567"/>
        </w:tabs>
        <w:spacing w:after="0"/>
        <w:ind w:right="40" w:firstLine="567"/>
        <w:jc w:val="both"/>
        <w:rPr>
          <w:lang w:val="ru-RU"/>
        </w:rPr>
      </w:pPr>
      <w:r w:rsidRPr="002E5CFB">
        <w:rPr>
          <w:lang w:val="ru-RU"/>
        </w:rPr>
        <w:t>2) сформированность целостного мировоззрения, соответствующего современному уровню развития науки и общественной практики;</w:t>
      </w:r>
    </w:p>
    <w:p w:rsidR="00C64C01" w:rsidRPr="002E5CFB" w:rsidRDefault="002C635E" w:rsidP="00C64C01">
      <w:pPr>
        <w:pStyle w:val="afb"/>
        <w:tabs>
          <w:tab w:val="left" w:pos="567"/>
        </w:tabs>
        <w:spacing w:after="0"/>
        <w:ind w:right="40" w:firstLine="567"/>
        <w:jc w:val="both"/>
        <w:rPr>
          <w:lang w:val="ru-RU"/>
        </w:rPr>
      </w:pPr>
      <w:r>
        <w:rPr>
          <w:lang w:val="ru-RU"/>
        </w:rPr>
        <w:t>3) сформированн</w:t>
      </w:r>
      <w:r w:rsidR="00C64C01" w:rsidRPr="002E5CFB">
        <w:rPr>
          <w:lang w:val="ru-RU"/>
        </w:rPr>
        <w:t>ость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C64C01" w:rsidRPr="002E5CFB" w:rsidRDefault="00C64C01" w:rsidP="00C64C01">
      <w:pPr>
        <w:pStyle w:val="afb"/>
        <w:tabs>
          <w:tab w:val="left" w:pos="567"/>
        </w:tabs>
        <w:spacing w:after="0"/>
        <w:ind w:right="40" w:firstLine="567"/>
        <w:jc w:val="both"/>
        <w:rPr>
          <w:lang w:val="ru-RU"/>
        </w:rPr>
      </w:pPr>
      <w:r w:rsidRPr="002E5CFB">
        <w:rPr>
          <w:lang w:val="ru-RU"/>
        </w:rPr>
        <w:lastRenderedPageBreak/>
        <w:t>4)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C64C01" w:rsidRPr="002E5CFB" w:rsidRDefault="00C64C01" w:rsidP="00C64C01">
      <w:pPr>
        <w:pStyle w:val="afb"/>
        <w:tabs>
          <w:tab w:val="left" w:pos="567"/>
        </w:tabs>
        <w:spacing w:after="0"/>
        <w:ind w:right="40" w:firstLine="567"/>
        <w:jc w:val="both"/>
        <w:rPr>
          <w:lang w:val="ru-RU"/>
        </w:rPr>
      </w:pPr>
      <w:r w:rsidRPr="002E5CFB">
        <w:rPr>
          <w:lang w:val="ru-RU"/>
        </w:rPr>
        <w:t>5) представление о математической науке как сфере человеческой деятельности, об этапах ее развития, о ее значимости для развития цивилизации;</w:t>
      </w:r>
    </w:p>
    <w:p w:rsidR="00C64C01" w:rsidRPr="002E5CFB" w:rsidRDefault="00C64C01" w:rsidP="00C64C01">
      <w:pPr>
        <w:pStyle w:val="afb"/>
        <w:tabs>
          <w:tab w:val="left" w:pos="567"/>
        </w:tabs>
        <w:spacing w:after="0"/>
        <w:ind w:right="40" w:firstLine="567"/>
        <w:jc w:val="both"/>
        <w:rPr>
          <w:lang w:val="ru-RU"/>
        </w:rPr>
      </w:pPr>
      <w:r w:rsidRPr="002E5CFB">
        <w:rPr>
          <w:lang w:val="ru-RU"/>
        </w:rPr>
        <w:t xml:space="preserve">6) критичность мышления, умение распознавать логически некорректные высказывания, отличать гипотезу от факта; </w:t>
      </w:r>
    </w:p>
    <w:p w:rsidR="00C64C01" w:rsidRPr="002E5CFB" w:rsidRDefault="00C64C01" w:rsidP="00C64C01">
      <w:pPr>
        <w:pStyle w:val="afb"/>
        <w:tabs>
          <w:tab w:val="left" w:pos="567"/>
        </w:tabs>
        <w:spacing w:after="0"/>
        <w:ind w:right="40" w:firstLine="567"/>
        <w:jc w:val="both"/>
        <w:rPr>
          <w:lang w:val="ru-RU"/>
        </w:rPr>
      </w:pPr>
      <w:r w:rsidRPr="002E5CFB">
        <w:rPr>
          <w:lang w:val="ru-RU"/>
        </w:rPr>
        <w:t>7) креативность мышления, инициатива, находчивость, активность при решении алгебраических задач;</w:t>
      </w:r>
    </w:p>
    <w:p w:rsidR="00C64C01" w:rsidRPr="002E5CFB" w:rsidRDefault="00C64C01" w:rsidP="00C64C01">
      <w:pPr>
        <w:pStyle w:val="afb"/>
        <w:tabs>
          <w:tab w:val="left" w:pos="567"/>
        </w:tabs>
        <w:spacing w:after="0"/>
        <w:ind w:right="40" w:firstLine="567"/>
        <w:jc w:val="both"/>
        <w:rPr>
          <w:lang w:val="ru-RU"/>
        </w:rPr>
      </w:pPr>
      <w:r w:rsidRPr="002E5CFB">
        <w:rPr>
          <w:lang w:val="ru-RU"/>
        </w:rPr>
        <w:t>8) умение контролировать процесс и результат учебной математической деятельности;</w:t>
      </w:r>
    </w:p>
    <w:p w:rsidR="00C64C01" w:rsidRPr="002E5CFB" w:rsidRDefault="00A63B85" w:rsidP="00C64C01">
      <w:pPr>
        <w:pStyle w:val="afb"/>
        <w:tabs>
          <w:tab w:val="left" w:pos="567"/>
        </w:tabs>
        <w:spacing w:after="0"/>
        <w:ind w:right="40" w:firstLine="567"/>
        <w:jc w:val="both"/>
        <w:rPr>
          <w:lang w:val="ru-RU"/>
        </w:rPr>
      </w:pPr>
      <w:r w:rsidRPr="002E5CFB">
        <w:rPr>
          <w:lang w:val="ru-RU"/>
        </w:rPr>
        <w:t>9) способность к эмоциональному восприятию математических объектов, задач, решений, рассуждений.</w:t>
      </w:r>
    </w:p>
    <w:p w:rsidR="00A63B85" w:rsidRPr="002E5CFB" w:rsidRDefault="00A63B85" w:rsidP="00C64C01">
      <w:pPr>
        <w:pStyle w:val="afb"/>
        <w:tabs>
          <w:tab w:val="left" w:pos="567"/>
        </w:tabs>
        <w:spacing w:after="0"/>
        <w:ind w:right="40" w:firstLine="567"/>
        <w:jc w:val="both"/>
        <w:rPr>
          <w:b/>
          <w:lang w:val="ru-RU"/>
        </w:rPr>
      </w:pPr>
      <w:r w:rsidRPr="002E5CFB">
        <w:rPr>
          <w:b/>
          <w:lang w:val="ru-RU"/>
        </w:rPr>
        <w:t>Метапредметные:</w:t>
      </w:r>
    </w:p>
    <w:p w:rsidR="00A63B85" w:rsidRPr="002E5CFB" w:rsidRDefault="00A63B85" w:rsidP="0092651B">
      <w:pPr>
        <w:pStyle w:val="afb"/>
        <w:numPr>
          <w:ilvl w:val="0"/>
          <w:numId w:val="43"/>
        </w:numPr>
        <w:tabs>
          <w:tab w:val="left" w:pos="426"/>
        </w:tabs>
        <w:spacing w:after="0"/>
        <w:ind w:left="0" w:right="40" w:firstLine="284"/>
        <w:jc w:val="both"/>
        <w:rPr>
          <w:lang w:val="ru-RU"/>
        </w:rPr>
      </w:pPr>
      <w:r w:rsidRPr="002E5CFB">
        <w:rPr>
          <w:lang w:val="ru-RU"/>
        </w:rPr>
        <w:t>умение самостоятельно планировать альтернативные пути достижения целей, осознанной выбирать наиболее эффективные способы решения учебных и познавательных задач;</w:t>
      </w:r>
    </w:p>
    <w:p w:rsidR="00A63B85" w:rsidRPr="002E5CFB" w:rsidRDefault="00A63B85" w:rsidP="0092651B">
      <w:pPr>
        <w:pStyle w:val="afb"/>
        <w:numPr>
          <w:ilvl w:val="0"/>
          <w:numId w:val="43"/>
        </w:numPr>
        <w:tabs>
          <w:tab w:val="left" w:pos="426"/>
        </w:tabs>
        <w:spacing w:after="0"/>
        <w:ind w:left="0" w:right="40" w:firstLine="284"/>
        <w:jc w:val="both"/>
        <w:rPr>
          <w:lang w:val="ru-RU"/>
        </w:rPr>
      </w:pPr>
      <w:r w:rsidRPr="002E5CFB">
        <w:rPr>
          <w:lang w:val="ru-RU"/>
        </w:rPr>
        <w:t xml:space="preserve"> умение осуществлять контроль по результату и по способу действия на уровне произвольного внимания и вносить необходимые коррективы;</w:t>
      </w:r>
    </w:p>
    <w:p w:rsidR="00A63B85" w:rsidRPr="002E5CFB" w:rsidRDefault="00A63B85" w:rsidP="0092651B">
      <w:pPr>
        <w:pStyle w:val="afb"/>
        <w:numPr>
          <w:ilvl w:val="0"/>
          <w:numId w:val="43"/>
        </w:numPr>
        <w:tabs>
          <w:tab w:val="left" w:pos="426"/>
        </w:tabs>
        <w:spacing w:after="0"/>
        <w:ind w:left="0" w:right="40" w:firstLine="284"/>
        <w:jc w:val="both"/>
        <w:rPr>
          <w:lang w:val="ru-RU"/>
        </w:rPr>
      </w:pPr>
      <w:r w:rsidRPr="002E5CFB">
        <w:rPr>
          <w:lang w:val="ru-RU"/>
        </w:rPr>
        <w:t>умение адекватно оценивать правильность или ошибочность выполнения учебной задачи, ее объективную трудность и со</w:t>
      </w:r>
      <w:r w:rsidR="001E4A4C" w:rsidRPr="002E5CFB">
        <w:rPr>
          <w:lang w:val="ru-RU"/>
        </w:rPr>
        <w:t>б</w:t>
      </w:r>
      <w:r w:rsidRPr="002E5CFB">
        <w:rPr>
          <w:lang w:val="ru-RU"/>
        </w:rPr>
        <w:t>ственные возможности ее решения;</w:t>
      </w:r>
    </w:p>
    <w:p w:rsidR="00A63B85" w:rsidRPr="002E5CFB" w:rsidRDefault="00A63B85" w:rsidP="0092651B">
      <w:pPr>
        <w:pStyle w:val="afb"/>
        <w:numPr>
          <w:ilvl w:val="0"/>
          <w:numId w:val="43"/>
        </w:numPr>
        <w:tabs>
          <w:tab w:val="left" w:pos="426"/>
        </w:tabs>
        <w:spacing w:after="0"/>
        <w:ind w:left="0" w:right="40" w:firstLine="284"/>
        <w:jc w:val="both"/>
        <w:rPr>
          <w:lang w:val="ru-RU"/>
        </w:rPr>
      </w:pPr>
      <w:r w:rsidRPr="002E5CFB">
        <w:rPr>
          <w:lang w:val="ru-RU"/>
        </w:rPr>
        <w:t xml:space="preserve"> осознанное владение ло</w:t>
      </w:r>
      <w:r w:rsidR="001E4A4C" w:rsidRPr="002E5CFB">
        <w:rPr>
          <w:lang w:val="ru-RU"/>
        </w:rPr>
        <w:t>ги</w:t>
      </w:r>
      <w:r w:rsidRPr="002E5CFB">
        <w:rPr>
          <w:lang w:val="ru-RU"/>
        </w:rPr>
        <w:t>ческими действиями определ</w:t>
      </w:r>
      <w:r w:rsidR="001E4A4C" w:rsidRPr="002E5CFB">
        <w:rPr>
          <w:lang w:val="ru-RU"/>
        </w:rPr>
        <w:t>е</w:t>
      </w:r>
      <w:r w:rsidRPr="002E5CFB">
        <w:rPr>
          <w:lang w:val="ru-RU"/>
        </w:rPr>
        <w:t>нных понятий, обобщения, установления аналогий, классификации на основе самостоятельного выбора оснований и критериев, установления родо-видовых связей;</w:t>
      </w:r>
    </w:p>
    <w:p w:rsidR="00A63B85" w:rsidRPr="002E5CFB" w:rsidRDefault="00A63B85" w:rsidP="0092651B">
      <w:pPr>
        <w:pStyle w:val="afb"/>
        <w:numPr>
          <w:ilvl w:val="0"/>
          <w:numId w:val="43"/>
        </w:numPr>
        <w:tabs>
          <w:tab w:val="left" w:pos="426"/>
        </w:tabs>
        <w:spacing w:after="0"/>
        <w:ind w:left="0" w:right="40" w:firstLine="284"/>
        <w:jc w:val="both"/>
        <w:rPr>
          <w:lang w:val="ru-RU"/>
        </w:rPr>
      </w:pPr>
      <w:r w:rsidRPr="002E5CFB">
        <w:rPr>
          <w:lang w:val="ru-RU"/>
        </w:rPr>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A63B85" w:rsidRPr="002E5CFB" w:rsidRDefault="00A63B85" w:rsidP="0092651B">
      <w:pPr>
        <w:pStyle w:val="afb"/>
        <w:numPr>
          <w:ilvl w:val="0"/>
          <w:numId w:val="43"/>
        </w:numPr>
        <w:tabs>
          <w:tab w:val="left" w:pos="426"/>
        </w:tabs>
        <w:spacing w:after="0"/>
        <w:ind w:left="0" w:right="40" w:firstLine="284"/>
        <w:jc w:val="both"/>
        <w:rPr>
          <w:lang w:val="ru-RU"/>
        </w:rPr>
      </w:pPr>
      <w:r w:rsidRPr="002E5CFB">
        <w:rPr>
          <w:lang w:val="ru-RU"/>
        </w:rPr>
        <w:t>умение создавать, применять и пр</w:t>
      </w:r>
      <w:r w:rsidR="002C635E">
        <w:rPr>
          <w:lang w:val="ru-RU"/>
        </w:rPr>
        <w:t>е</w:t>
      </w:r>
      <w:r w:rsidRPr="002E5CFB">
        <w:rPr>
          <w:lang w:val="ru-RU"/>
        </w:rPr>
        <w:t>образовывать знаково</w:t>
      </w:r>
      <w:r w:rsidR="001E4A4C" w:rsidRPr="002E5CFB">
        <w:rPr>
          <w:lang w:val="ru-RU"/>
        </w:rPr>
        <w:t>-</w:t>
      </w:r>
      <w:r w:rsidRPr="002E5CFB">
        <w:rPr>
          <w:lang w:val="ru-RU"/>
        </w:rPr>
        <w:t>символические средства, модели и схемы для решения учебных и познавательных задач;</w:t>
      </w:r>
    </w:p>
    <w:p w:rsidR="00A63B85" w:rsidRPr="002E5CFB" w:rsidRDefault="00A63B85" w:rsidP="0092651B">
      <w:pPr>
        <w:pStyle w:val="afb"/>
        <w:numPr>
          <w:ilvl w:val="0"/>
          <w:numId w:val="43"/>
        </w:numPr>
        <w:tabs>
          <w:tab w:val="left" w:pos="426"/>
        </w:tabs>
        <w:spacing w:after="0"/>
        <w:ind w:left="0" w:right="40" w:firstLine="284"/>
        <w:jc w:val="both"/>
        <w:rPr>
          <w:lang w:val="ru-RU"/>
        </w:rPr>
      </w:pPr>
      <w:r w:rsidRPr="002E5CFB">
        <w:rPr>
          <w:lang w:val="ru-RU"/>
        </w:rPr>
        <w:t xml:space="preserve"> умение организовывать учебное сотрудничество и совместную деятельность с учителем и сверстниками: определять цели, распредел</w:t>
      </w:r>
      <w:r w:rsidR="001E4A4C" w:rsidRPr="002E5CFB">
        <w:rPr>
          <w:lang w:val="ru-RU"/>
        </w:rPr>
        <w:t>е</w:t>
      </w:r>
      <w:r w:rsidRPr="002E5CFB">
        <w:rPr>
          <w:lang w:val="ru-RU"/>
        </w:rPr>
        <w:t>ние функций и ролей участников, взаимодействие и общие способы работы; умение работать в группе: находить общее решение и разрешать конфликты на основе согласования позиций и учета интересов; слушать партнера; формулировать, аргуме</w:t>
      </w:r>
      <w:r w:rsidR="001E4A4C" w:rsidRPr="002E5CFB">
        <w:rPr>
          <w:lang w:val="ru-RU"/>
        </w:rPr>
        <w:t>н</w:t>
      </w:r>
      <w:r w:rsidRPr="002E5CFB">
        <w:rPr>
          <w:lang w:val="ru-RU"/>
        </w:rPr>
        <w:t>т</w:t>
      </w:r>
      <w:r w:rsidR="001E4A4C" w:rsidRPr="002E5CFB">
        <w:rPr>
          <w:lang w:val="ru-RU"/>
        </w:rPr>
        <w:t>и</w:t>
      </w:r>
      <w:r w:rsidRPr="002E5CFB">
        <w:rPr>
          <w:lang w:val="ru-RU"/>
        </w:rPr>
        <w:t>ровать и отстаивать свое мнение;</w:t>
      </w:r>
    </w:p>
    <w:p w:rsidR="001E4A4C" w:rsidRPr="002E5CFB" w:rsidRDefault="00A63B85" w:rsidP="0092651B">
      <w:pPr>
        <w:pStyle w:val="afb"/>
        <w:numPr>
          <w:ilvl w:val="0"/>
          <w:numId w:val="43"/>
        </w:numPr>
        <w:tabs>
          <w:tab w:val="left" w:pos="426"/>
        </w:tabs>
        <w:spacing w:after="0"/>
        <w:ind w:left="0" w:right="40" w:firstLine="284"/>
        <w:jc w:val="both"/>
        <w:rPr>
          <w:lang w:val="ru-RU"/>
        </w:rPr>
      </w:pPr>
      <w:r w:rsidRPr="002E5CFB">
        <w:rPr>
          <w:lang w:val="ru-RU"/>
        </w:rPr>
        <w:t xml:space="preserve"> </w:t>
      </w:r>
      <w:r w:rsidR="001E4A4C" w:rsidRPr="002E5CFB">
        <w:rPr>
          <w:lang w:val="ru-RU"/>
        </w:rPr>
        <w:t>сформированность учебной и общепользовательской компетентности в области информационно-коммуникативных технологий (ИКТ-компетентности);</w:t>
      </w:r>
    </w:p>
    <w:p w:rsidR="00A63B85" w:rsidRPr="002E5CFB" w:rsidRDefault="001E4A4C" w:rsidP="0092651B">
      <w:pPr>
        <w:pStyle w:val="afb"/>
        <w:numPr>
          <w:ilvl w:val="0"/>
          <w:numId w:val="43"/>
        </w:numPr>
        <w:tabs>
          <w:tab w:val="left" w:pos="426"/>
        </w:tabs>
        <w:spacing w:after="0"/>
        <w:ind w:left="0" w:right="40" w:firstLine="284"/>
        <w:jc w:val="both"/>
        <w:rPr>
          <w:lang w:val="ru-RU"/>
        </w:rPr>
      </w:pPr>
      <w:r w:rsidRPr="002E5CFB">
        <w:rPr>
          <w:lang w:val="ru-RU"/>
        </w:rPr>
        <w:t xml:space="preserve"> 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1E4A4C" w:rsidRPr="002E5CFB" w:rsidRDefault="00023DBB" w:rsidP="0092651B">
      <w:pPr>
        <w:pStyle w:val="afb"/>
        <w:numPr>
          <w:ilvl w:val="0"/>
          <w:numId w:val="43"/>
        </w:numPr>
        <w:tabs>
          <w:tab w:val="left" w:pos="426"/>
        </w:tabs>
        <w:spacing w:after="0"/>
        <w:ind w:left="0" w:right="40" w:firstLine="284"/>
        <w:jc w:val="both"/>
        <w:rPr>
          <w:lang w:val="ru-RU"/>
        </w:rPr>
      </w:pPr>
      <w:r w:rsidRPr="002E5CFB">
        <w:rPr>
          <w:lang w:val="ru-RU"/>
        </w:rPr>
        <w:t>у</w:t>
      </w:r>
      <w:r w:rsidR="001E4A4C" w:rsidRPr="002E5CFB">
        <w:rPr>
          <w:lang w:val="ru-RU"/>
        </w:rPr>
        <w:t>мение видеть математическую задачу в контексте проблемной ситуации в других дисциплинах, в окружающей жизни;</w:t>
      </w:r>
    </w:p>
    <w:p w:rsidR="001E4A4C" w:rsidRPr="002E5CFB" w:rsidRDefault="00023DBB" w:rsidP="0092651B">
      <w:pPr>
        <w:pStyle w:val="afb"/>
        <w:numPr>
          <w:ilvl w:val="0"/>
          <w:numId w:val="43"/>
        </w:numPr>
        <w:tabs>
          <w:tab w:val="left" w:pos="426"/>
        </w:tabs>
        <w:spacing w:after="0"/>
        <w:ind w:left="0" w:right="40" w:firstLine="284"/>
        <w:jc w:val="both"/>
        <w:rPr>
          <w:lang w:val="ru-RU"/>
        </w:rPr>
      </w:pPr>
      <w:r w:rsidRPr="002E5CFB">
        <w:rPr>
          <w:lang w:val="ru-RU"/>
        </w:rPr>
        <w:t>у</w:t>
      </w:r>
      <w:r w:rsidR="001E4A4C" w:rsidRPr="002E5CFB">
        <w:rPr>
          <w:lang w:val="ru-RU"/>
        </w:rPr>
        <w:t>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избыточной, точной и вероятностной информации;</w:t>
      </w:r>
    </w:p>
    <w:p w:rsidR="001E4A4C" w:rsidRPr="002E5CFB" w:rsidRDefault="00023DBB" w:rsidP="0092651B">
      <w:pPr>
        <w:pStyle w:val="afb"/>
        <w:numPr>
          <w:ilvl w:val="0"/>
          <w:numId w:val="43"/>
        </w:numPr>
        <w:tabs>
          <w:tab w:val="left" w:pos="426"/>
        </w:tabs>
        <w:spacing w:after="0"/>
        <w:ind w:left="0" w:right="40" w:firstLine="284"/>
        <w:jc w:val="both"/>
        <w:rPr>
          <w:lang w:val="ru-RU"/>
        </w:rPr>
      </w:pPr>
      <w:r w:rsidRPr="002E5CFB">
        <w:rPr>
          <w:lang w:val="ru-RU"/>
        </w:rPr>
        <w:t>у</w:t>
      </w:r>
      <w:r w:rsidR="001E4A4C" w:rsidRPr="002E5CFB">
        <w:rPr>
          <w:lang w:val="ru-RU"/>
        </w:rPr>
        <w:t>мение понимать и использовать математические средства наглядности (рисунки, чертежи, схемы и др.) для иллюстрации , интерпрет</w:t>
      </w:r>
      <w:r w:rsidR="002C635E">
        <w:rPr>
          <w:lang w:val="ru-RU"/>
        </w:rPr>
        <w:t>а</w:t>
      </w:r>
      <w:r w:rsidR="001E4A4C" w:rsidRPr="002E5CFB">
        <w:rPr>
          <w:lang w:val="ru-RU"/>
        </w:rPr>
        <w:t>ции, арг</w:t>
      </w:r>
      <w:r w:rsidR="002C635E">
        <w:rPr>
          <w:lang w:val="ru-RU"/>
        </w:rPr>
        <w:t>у</w:t>
      </w:r>
      <w:r w:rsidR="001E4A4C" w:rsidRPr="002E5CFB">
        <w:rPr>
          <w:lang w:val="ru-RU"/>
        </w:rPr>
        <w:t>ментации;</w:t>
      </w:r>
    </w:p>
    <w:p w:rsidR="001E4A4C" w:rsidRPr="002E5CFB" w:rsidRDefault="00023DBB" w:rsidP="0092651B">
      <w:pPr>
        <w:pStyle w:val="afb"/>
        <w:numPr>
          <w:ilvl w:val="0"/>
          <w:numId w:val="43"/>
        </w:numPr>
        <w:tabs>
          <w:tab w:val="left" w:pos="426"/>
        </w:tabs>
        <w:spacing w:after="0"/>
        <w:ind w:left="0" w:right="40" w:firstLine="284"/>
        <w:jc w:val="both"/>
        <w:rPr>
          <w:lang w:val="ru-RU"/>
        </w:rPr>
      </w:pPr>
      <w:r w:rsidRPr="002E5CFB">
        <w:rPr>
          <w:lang w:val="ru-RU"/>
        </w:rPr>
        <w:t>у</w:t>
      </w:r>
      <w:r w:rsidR="001E4A4C" w:rsidRPr="002E5CFB">
        <w:rPr>
          <w:lang w:val="ru-RU"/>
        </w:rPr>
        <w:t>мение выдвигать гипотезы при решении учебных задач и понимать необходимость их проверки;</w:t>
      </w:r>
    </w:p>
    <w:p w:rsidR="001E4A4C" w:rsidRPr="002E5CFB" w:rsidRDefault="00023DBB" w:rsidP="0092651B">
      <w:pPr>
        <w:pStyle w:val="afb"/>
        <w:numPr>
          <w:ilvl w:val="0"/>
          <w:numId w:val="43"/>
        </w:numPr>
        <w:tabs>
          <w:tab w:val="left" w:pos="426"/>
        </w:tabs>
        <w:spacing w:after="0"/>
        <w:ind w:left="0" w:right="40" w:firstLine="284"/>
        <w:jc w:val="both"/>
        <w:rPr>
          <w:lang w:val="ru-RU"/>
        </w:rPr>
      </w:pPr>
      <w:r w:rsidRPr="002E5CFB">
        <w:rPr>
          <w:lang w:val="ru-RU"/>
        </w:rPr>
        <w:t>у</w:t>
      </w:r>
      <w:r w:rsidR="001E4A4C" w:rsidRPr="002E5CFB">
        <w:rPr>
          <w:lang w:val="ru-RU"/>
        </w:rPr>
        <w:t>мение применять и</w:t>
      </w:r>
      <w:r w:rsidR="002C635E">
        <w:rPr>
          <w:lang w:val="ru-RU"/>
        </w:rPr>
        <w:t>н</w:t>
      </w:r>
      <w:r w:rsidR="001E4A4C" w:rsidRPr="002E5CFB">
        <w:rPr>
          <w:lang w:val="ru-RU"/>
        </w:rPr>
        <w:t>дуктивные и дедуктивные способы рассуждений, видеть различные стратегии решения задач;</w:t>
      </w:r>
    </w:p>
    <w:p w:rsidR="001E4A4C" w:rsidRPr="002E5CFB" w:rsidRDefault="00023DBB" w:rsidP="0092651B">
      <w:pPr>
        <w:pStyle w:val="afb"/>
        <w:numPr>
          <w:ilvl w:val="0"/>
          <w:numId w:val="43"/>
        </w:numPr>
        <w:tabs>
          <w:tab w:val="left" w:pos="426"/>
        </w:tabs>
        <w:spacing w:after="0"/>
        <w:ind w:left="0" w:right="40" w:firstLine="284"/>
        <w:jc w:val="both"/>
        <w:rPr>
          <w:lang w:val="ru-RU"/>
        </w:rPr>
      </w:pPr>
      <w:r w:rsidRPr="002E5CFB">
        <w:rPr>
          <w:lang w:val="ru-RU"/>
        </w:rPr>
        <w:t>п</w:t>
      </w:r>
      <w:r w:rsidR="001E4A4C" w:rsidRPr="002E5CFB">
        <w:rPr>
          <w:lang w:val="ru-RU"/>
        </w:rPr>
        <w:t xml:space="preserve">онимание сущности алгоритмических предписаний и умение действовать в соответствии с </w:t>
      </w:r>
      <w:r w:rsidRPr="002E5CFB">
        <w:rPr>
          <w:lang w:val="ru-RU"/>
        </w:rPr>
        <w:t>предложенным алгоритмом;</w:t>
      </w:r>
    </w:p>
    <w:p w:rsidR="00023DBB" w:rsidRPr="002E5CFB" w:rsidRDefault="00023DBB" w:rsidP="0092651B">
      <w:pPr>
        <w:pStyle w:val="afb"/>
        <w:numPr>
          <w:ilvl w:val="0"/>
          <w:numId w:val="43"/>
        </w:numPr>
        <w:tabs>
          <w:tab w:val="left" w:pos="426"/>
        </w:tabs>
        <w:spacing w:after="0"/>
        <w:ind w:left="0" w:right="40" w:firstLine="284"/>
        <w:jc w:val="both"/>
        <w:rPr>
          <w:lang w:val="ru-RU"/>
        </w:rPr>
      </w:pPr>
      <w:r w:rsidRPr="002E5CFB">
        <w:rPr>
          <w:lang w:val="ru-RU"/>
        </w:rPr>
        <w:t xml:space="preserve"> умение самостоятельно ставить цели, выбирать и создавать алгоритмы для решения учебных математических проблем;</w:t>
      </w:r>
    </w:p>
    <w:p w:rsidR="00023DBB" w:rsidRPr="002E5CFB" w:rsidRDefault="00023DBB" w:rsidP="0092651B">
      <w:pPr>
        <w:pStyle w:val="afb"/>
        <w:numPr>
          <w:ilvl w:val="0"/>
          <w:numId w:val="43"/>
        </w:numPr>
        <w:tabs>
          <w:tab w:val="left" w:pos="426"/>
        </w:tabs>
        <w:spacing w:after="0"/>
        <w:ind w:left="0" w:right="40" w:firstLine="284"/>
        <w:jc w:val="both"/>
        <w:rPr>
          <w:lang w:val="ru-RU"/>
        </w:rPr>
      </w:pPr>
      <w:r w:rsidRPr="002E5CFB">
        <w:rPr>
          <w:lang w:val="ru-RU"/>
        </w:rPr>
        <w:t>умение планировать и осуществлять деятельность, направленную на решение задач исследовательского характера.</w:t>
      </w:r>
    </w:p>
    <w:p w:rsidR="0092651B" w:rsidRPr="002E5CFB" w:rsidRDefault="0092651B" w:rsidP="0092651B">
      <w:pPr>
        <w:pStyle w:val="afb"/>
        <w:tabs>
          <w:tab w:val="left" w:pos="567"/>
        </w:tabs>
        <w:spacing w:after="0"/>
        <w:ind w:left="567" w:right="40"/>
        <w:jc w:val="both"/>
        <w:rPr>
          <w:lang w:val="ru-RU"/>
        </w:rPr>
      </w:pPr>
      <w:r w:rsidRPr="002E5CFB">
        <w:rPr>
          <w:b/>
          <w:lang w:val="ru-RU"/>
        </w:rPr>
        <w:lastRenderedPageBreak/>
        <w:t>Предметные:</w:t>
      </w:r>
    </w:p>
    <w:p w:rsidR="0092651B" w:rsidRPr="002E5CFB" w:rsidRDefault="0092651B" w:rsidP="0092651B">
      <w:pPr>
        <w:pStyle w:val="afb"/>
        <w:numPr>
          <w:ilvl w:val="0"/>
          <w:numId w:val="44"/>
        </w:numPr>
        <w:tabs>
          <w:tab w:val="left" w:pos="567"/>
        </w:tabs>
        <w:spacing w:after="0"/>
        <w:ind w:left="0" w:right="40" w:firstLine="284"/>
        <w:jc w:val="both"/>
        <w:rPr>
          <w:lang w:val="ru-RU"/>
        </w:rPr>
      </w:pPr>
      <w:r w:rsidRPr="002E5CFB">
        <w:rPr>
          <w:lang w:val="ru-RU"/>
        </w:rPr>
        <w:t>умение работать с математическим текстом (структ</w:t>
      </w:r>
      <w:r w:rsidR="002C635E">
        <w:rPr>
          <w:lang w:val="ru-RU"/>
        </w:rPr>
        <w:t>у</w:t>
      </w:r>
      <w:r w:rsidRPr="002E5CFB">
        <w:rPr>
          <w:lang w:val="ru-RU"/>
        </w:rPr>
        <w:t>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графический), обосновывать суждения, проводить классификацию, доказывать математические утверждения;</w:t>
      </w:r>
    </w:p>
    <w:p w:rsidR="0092651B" w:rsidRPr="002E5CFB" w:rsidRDefault="0092651B" w:rsidP="0092651B">
      <w:pPr>
        <w:pStyle w:val="afb"/>
        <w:numPr>
          <w:ilvl w:val="0"/>
          <w:numId w:val="44"/>
        </w:numPr>
        <w:tabs>
          <w:tab w:val="left" w:pos="567"/>
        </w:tabs>
        <w:spacing w:after="0"/>
        <w:ind w:left="0" w:right="40" w:firstLine="284"/>
        <w:jc w:val="both"/>
        <w:rPr>
          <w:lang w:val="ru-RU"/>
        </w:rPr>
      </w:pPr>
      <w:r w:rsidRPr="002E5CFB">
        <w:rPr>
          <w:lang w:val="ru-RU"/>
        </w:rPr>
        <w:t>владение  базовым понятийным аппаратом: иметь представление о числе, владение символьным языком алгебры, знание элементарных функциональных зависимостей, фо</w:t>
      </w:r>
      <w:r w:rsidR="00175226">
        <w:rPr>
          <w:lang w:val="ru-RU"/>
        </w:rPr>
        <w:t>р</w:t>
      </w:r>
      <w:r w:rsidRPr="002E5CFB">
        <w:rPr>
          <w:lang w:val="ru-RU"/>
        </w:rPr>
        <w:t>мирование преставлений о статистических закономерностях в реальном мире и о различных способах их изучения, об особенностях выводов и про</w:t>
      </w:r>
      <w:r w:rsidR="00175226">
        <w:rPr>
          <w:lang w:val="ru-RU"/>
        </w:rPr>
        <w:t>г</w:t>
      </w:r>
      <w:r w:rsidRPr="002E5CFB">
        <w:rPr>
          <w:lang w:val="ru-RU"/>
        </w:rPr>
        <w:t>нозов, носящих вероятностный характер;</w:t>
      </w:r>
    </w:p>
    <w:p w:rsidR="0092651B" w:rsidRPr="002E5CFB" w:rsidRDefault="0092651B" w:rsidP="0092651B">
      <w:pPr>
        <w:pStyle w:val="afb"/>
        <w:numPr>
          <w:ilvl w:val="0"/>
          <w:numId w:val="44"/>
        </w:numPr>
        <w:tabs>
          <w:tab w:val="left" w:pos="567"/>
        </w:tabs>
        <w:spacing w:after="0"/>
        <w:ind w:left="0" w:right="40" w:firstLine="284"/>
        <w:jc w:val="both"/>
        <w:rPr>
          <w:lang w:val="ru-RU"/>
        </w:rPr>
      </w:pPr>
      <w:r w:rsidRPr="002E5CFB">
        <w:rPr>
          <w:lang w:val="ru-RU"/>
        </w:rPr>
        <w:t>умение выполнять алгебраические преобразования рациональных выражений, применять их для решения учебных математических задач</w:t>
      </w:r>
      <w:r w:rsidR="00483943" w:rsidRPr="002E5CFB">
        <w:rPr>
          <w:lang w:val="ru-RU"/>
        </w:rPr>
        <w:t xml:space="preserve"> и задач, возникающих в смежных учебных предметах;</w:t>
      </w:r>
    </w:p>
    <w:p w:rsidR="00483943" w:rsidRPr="002E5CFB" w:rsidRDefault="00483943" w:rsidP="0092651B">
      <w:pPr>
        <w:pStyle w:val="afb"/>
        <w:numPr>
          <w:ilvl w:val="0"/>
          <w:numId w:val="44"/>
        </w:numPr>
        <w:tabs>
          <w:tab w:val="left" w:pos="567"/>
        </w:tabs>
        <w:spacing w:after="0"/>
        <w:ind w:left="0" w:right="40" w:firstLine="284"/>
        <w:jc w:val="both"/>
        <w:rPr>
          <w:lang w:val="ru-RU"/>
        </w:rPr>
      </w:pPr>
      <w:r w:rsidRPr="002E5CFB">
        <w:rPr>
          <w:lang w:val="ru-RU"/>
        </w:rPr>
        <w:t>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w:t>
      </w:r>
      <w:r w:rsidR="00175226">
        <w:rPr>
          <w:lang w:val="ru-RU"/>
        </w:rPr>
        <w:t>с</w:t>
      </w:r>
      <w:r w:rsidRPr="002E5CFB">
        <w:rPr>
          <w:lang w:val="ru-RU"/>
        </w:rPr>
        <w:t>перимента;</w:t>
      </w:r>
    </w:p>
    <w:p w:rsidR="00483943" w:rsidRPr="002E5CFB" w:rsidRDefault="00483943" w:rsidP="0092651B">
      <w:pPr>
        <w:pStyle w:val="afb"/>
        <w:numPr>
          <w:ilvl w:val="0"/>
          <w:numId w:val="44"/>
        </w:numPr>
        <w:tabs>
          <w:tab w:val="left" w:pos="567"/>
        </w:tabs>
        <w:spacing w:after="0"/>
        <w:ind w:left="0" w:right="40" w:firstLine="284"/>
        <w:jc w:val="both"/>
        <w:rPr>
          <w:lang w:val="ru-RU"/>
        </w:rPr>
      </w:pPr>
      <w:r w:rsidRPr="002E5CFB">
        <w:rPr>
          <w:lang w:val="ru-RU"/>
        </w:rPr>
        <w:t>умение решать линейные и квадратные уравнения и неравенства, а также приводимые к</w:t>
      </w:r>
      <w:r w:rsidR="001E11FB">
        <w:rPr>
          <w:lang w:val="ru-RU"/>
        </w:rPr>
        <w:t xml:space="preserve"> </w:t>
      </w:r>
      <w:r w:rsidRPr="002E5CFB">
        <w:rPr>
          <w:lang w:val="ru-RU"/>
        </w:rPr>
        <w:t>ним уравнения. Неравенства, системы; пр</w:t>
      </w:r>
      <w:r w:rsidR="00175226">
        <w:rPr>
          <w:lang w:val="ru-RU"/>
        </w:rPr>
        <w:t>и</w:t>
      </w:r>
      <w:r w:rsidRPr="002E5CFB">
        <w:rPr>
          <w:lang w:val="ru-RU"/>
        </w:rPr>
        <w:t>менять графические предст</w:t>
      </w:r>
      <w:r w:rsidR="00175226">
        <w:rPr>
          <w:lang w:val="ru-RU"/>
        </w:rPr>
        <w:t>а</w:t>
      </w:r>
      <w:r w:rsidRPr="002E5CFB">
        <w:rPr>
          <w:lang w:val="ru-RU"/>
        </w:rPr>
        <w:t>вления для решения и исследования уравнений, неравенств, систем; применять полученные умения для решения задач из математики, смежных предметов, практики;</w:t>
      </w:r>
    </w:p>
    <w:p w:rsidR="00483943" w:rsidRPr="002E5CFB" w:rsidRDefault="00483943" w:rsidP="0092651B">
      <w:pPr>
        <w:pStyle w:val="afb"/>
        <w:numPr>
          <w:ilvl w:val="0"/>
          <w:numId w:val="44"/>
        </w:numPr>
        <w:tabs>
          <w:tab w:val="left" w:pos="567"/>
        </w:tabs>
        <w:spacing w:after="0"/>
        <w:ind w:left="0" w:right="40" w:firstLine="284"/>
        <w:jc w:val="both"/>
        <w:rPr>
          <w:lang w:val="ru-RU"/>
        </w:rPr>
      </w:pPr>
      <w:r w:rsidRPr="002E5CFB">
        <w:rPr>
          <w:lang w:val="ru-RU"/>
        </w:rPr>
        <w:t>овладение системой функциональных понятий, функциональным языком и символикой, умение строить графики функций, описывать их свойства, использовать функционально-графические представления для описания и анализа математических задач и реальных зависимостей;</w:t>
      </w:r>
    </w:p>
    <w:p w:rsidR="00483943" w:rsidRPr="002E5CFB" w:rsidRDefault="00483943" w:rsidP="0092651B">
      <w:pPr>
        <w:pStyle w:val="afb"/>
        <w:numPr>
          <w:ilvl w:val="0"/>
          <w:numId w:val="44"/>
        </w:numPr>
        <w:tabs>
          <w:tab w:val="left" w:pos="567"/>
        </w:tabs>
        <w:spacing w:after="0"/>
        <w:ind w:left="0" w:right="40" w:firstLine="284"/>
        <w:jc w:val="both"/>
        <w:rPr>
          <w:lang w:val="ru-RU"/>
        </w:rPr>
      </w:pPr>
      <w:r w:rsidRPr="002E5CFB">
        <w:rPr>
          <w:lang w:val="ru-RU"/>
        </w:rPr>
        <w:t>овладение основными способами представления и анализа статистических данных; умение решать задачи на нахождение частоты и вероятности случайных событий;</w:t>
      </w:r>
    </w:p>
    <w:p w:rsidR="00483943" w:rsidRPr="002E5CFB" w:rsidRDefault="00483943" w:rsidP="0092651B">
      <w:pPr>
        <w:pStyle w:val="afb"/>
        <w:numPr>
          <w:ilvl w:val="0"/>
          <w:numId w:val="44"/>
        </w:numPr>
        <w:tabs>
          <w:tab w:val="left" w:pos="567"/>
        </w:tabs>
        <w:spacing w:after="0"/>
        <w:ind w:left="0" w:right="40" w:firstLine="284"/>
        <w:jc w:val="both"/>
        <w:rPr>
          <w:lang w:val="ru-RU"/>
        </w:rPr>
      </w:pPr>
      <w:r w:rsidRPr="002E5CFB">
        <w:rPr>
          <w:lang w:val="ru-RU"/>
        </w:rPr>
        <w:t>умение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 алгоритмов.</w:t>
      </w:r>
    </w:p>
    <w:p w:rsidR="00B816EE" w:rsidRPr="002E5CFB" w:rsidRDefault="00B816EE" w:rsidP="00B816EE">
      <w:pPr>
        <w:pStyle w:val="afb"/>
        <w:tabs>
          <w:tab w:val="left" w:pos="10206"/>
        </w:tabs>
        <w:spacing w:after="0"/>
        <w:ind w:right="40" w:firstLine="567"/>
        <w:jc w:val="both"/>
        <w:rPr>
          <w:b/>
          <w:color w:val="FF0000"/>
          <w:lang w:val="ru-RU"/>
        </w:rPr>
      </w:pPr>
    </w:p>
    <w:p w:rsidR="002E5CFB" w:rsidRDefault="002E5CFB" w:rsidP="00007552">
      <w:pPr>
        <w:pStyle w:val="1"/>
        <w:tabs>
          <w:tab w:val="left" w:pos="10206"/>
        </w:tabs>
        <w:ind w:firstLine="567"/>
        <w:jc w:val="center"/>
        <w:rPr>
          <w:color w:val="FF0000"/>
          <w:lang w:val="ru-RU"/>
        </w:rPr>
      </w:pPr>
      <w:bookmarkStart w:id="6" w:name="_Toc349899632"/>
      <w:bookmarkStart w:id="7" w:name="_Toc349905966"/>
      <w:bookmarkEnd w:id="5"/>
    </w:p>
    <w:bookmarkEnd w:id="6"/>
    <w:bookmarkEnd w:id="7"/>
    <w:p w:rsidR="00A32157" w:rsidRPr="002E5CFB" w:rsidRDefault="00A32157" w:rsidP="00C42D25">
      <w:pPr>
        <w:tabs>
          <w:tab w:val="left" w:pos="10206"/>
        </w:tabs>
        <w:ind w:firstLine="567"/>
        <w:jc w:val="both"/>
      </w:pPr>
    </w:p>
    <w:p w:rsidR="00F63DFF" w:rsidRPr="002E5CFB" w:rsidRDefault="002333C7" w:rsidP="003D367E">
      <w:pPr>
        <w:tabs>
          <w:tab w:val="left" w:pos="10206"/>
        </w:tabs>
        <w:ind w:firstLine="567"/>
        <w:jc w:val="center"/>
        <w:rPr>
          <w:b/>
        </w:rPr>
      </w:pPr>
      <w:r>
        <w:rPr>
          <w:b/>
        </w:rPr>
        <w:br w:type="page"/>
      </w:r>
      <w:r w:rsidR="003D367E" w:rsidRPr="002E5CFB">
        <w:rPr>
          <w:b/>
        </w:rPr>
        <w:lastRenderedPageBreak/>
        <w:t>Содержание курса.</w:t>
      </w:r>
    </w:p>
    <w:p w:rsidR="00A51259" w:rsidRPr="002E5CFB" w:rsidRDefault="003D367E" w:rsidP="003D367E">
      <w:pPr>
        <w:tabs>
          <w:tab w:val="left" w:pos="10206"/>
        </w:tabs>
        <w:ind w:firstLine="567"/>
        <w:jc w:val="center"/>
        <w:rPr>
          <w:b/>
        </w:rPr>
      </w:pPr>
      <w:r w:rsidRPr="002E5CFB">
        <w:rPr>
          <w:b/>
        </w:rPr>
        <w:t>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8079"/>
        <w:gridCol w:w="709"/>
        <w:gridCol w:w="675"/>
      </w:tblGrid>
      <w:tr w:rsidR="003978B6" w:rsidRPr="002E5CFB" w:rsidTr="00866844">
        <w:tc>
          <w:tcPr>
            <w:tcW w:w="534" w:type="dxa"/>
            <w:shd w:val="clear" w:color="auto" w:fill="auto"/>
          </w:tcPr>
          <w:p w:rsidR="003978B6" w:rsidRPr="002E5CFB" w:rsidRDefault="003978B6" w:rsidP="00866844">
            <w:pPr>
              <w:tabs>
                <w:tab w:val="left" w:pos="10206"/>
              </w:tabs>
              <w:jc w:val="center"/>
              <w:rPr>
                <w:sz w:val="22"/>
                <w:szCs w:val="22"/>
              </w:rPr>
            </w:pPr>
            <w:r w:rsidRPr="002E5CFB">
              <w:rPr>
                <w:sz w:val="22"/>
                <w:szCs w:val="22"/>
              </w:rPr>
              <w:t>№ п/п</w:t>
            </w:r>
          </w:p>
        </w:tc>
        <w:tc>
          <w:tcPr>
            <w:tcW w:w="8079" w:type="dxa"/>
            <w:shd w:val="clear" w:color="auto" w:fill="auto"/>
          </w:tcPr>
          <w:p w:rsidR="003978B6" w:rsidRPr="002E5CFB" w:rsidRDefault="003978B6" w:rsidP="00866844">
            <w:pPr>
              <w:tabs>
                <w:tab w:val="left" w:pos="10206"/>
              </w:tabs>
              <w:ind w:right="-108"/>
              <w:jc w:val="center"/>
              <w:rPr>
                <w:sz w:val="22"/>
                <w:szCs w:val="22"/>
              </w:rPr>
            </w:pPr>
            <w:r w:rsidRPr="002E5CFB">
              <w:t>Раздел</w:t>
            </w:r>
            <w:r w:rsidRPr="002E5CFB">
              <w:rPr>
                <w:sz w:val="22"/>
                <w:szCs w:val="22"/>
              </w:rPr>
              <w:t xml:space="preserve"> (число часов по программе)</w:t>
            </w:r>
          </w:p>
        </w:tc>
        <w:tc>
          <w:tcPr>
            <w:tcW w:w="709" w:type="dxa"/>
            <w:shd w:val="clear" w:color="auto" w:fill="auto"/>
          </w:tcPr>
          <w:p w:rsidR="003978B6" w:rsidRPr="002E5CFB" w:rsidRDefault="003978B6" w:rsidP="00866844">
            <w:pPr>
              <w:tabs>
                <w:tab w:val="left" w:pos="10206"/>
              </w:tabs>
              <w:ind w:left="-108" w:right="-108"/>
              <w:jc w:val="center"/>
              <w:rPr>
                <w:sz w:val="20"/>
                <w:szCs w:val="20"/>
              </w:rPr>
            </w:pPr>
            <w:r w:rsidRPr="002E5CFB">
              <w:rPr>
                <w:sz w:val="20"/>
                <w:szCs w:val="20"/>
              </w:rPr>
              <w:t>Теория</w:t>
            </w:r>
          </w:p>
        </w:tc>
        <w:tc>
          <w:tcPr>
            <w:tcW w:w="675" w:type="dxa"/>
            <w:shd w:val="clear" w:color="auto" w:fill="auto"/>
          </w:tcPr>
          <w:p w:rsidR="003978B6" w:rsidRPr="002E5CFB" w:rsidRDefault="003978B6" w:rsidP="00866844">
            <w:pPr>
              <w:tabs>
                <w:tab w:val="left" w:pos="10206"/>
              </w:tabs>
              <w:ind w:left="-108"/>
              <w:jc w:val="center"/>
              <w:rPr>
                <w:sz w:val="20"/>
                <w:szCs w:val="20"/>
              </w:rPr>
            </w:pPr>
            <w:r w:rsidRPr="002E5CFB">
              <w:rPr>
                <w:sz w:val="20"/>
                <w:szCs w:val="20"/>
              </w:rPr>
              <w:t>Прак-тика</w:t>
            </w: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t>1.</w:t>
            </w:r>
          </w:p>
        </w:tc>
        <w:tc>
          <w:tcPr>
            <w:tcW w:w="8079" w:type="dxa"/>
            <w:shd w:val="clear" w:color="auto" w:fill="auto"/>
          </w:tcPr>
          <w:p w:rsidR="003978B6" w:rsidRPr="002E5CFB" w:rsidRDefault="003978B6" w:rsidP="002C635E">
            <w:pPr>
              <w:tabs>
                <w:tab w:val="left" w:pos="10206"/>
              </w:tabs>
              <w:rPr>
                <w:b/>
              </w:rPr>
            </w:pPr>
            <w:r w:rsidRPr="002E5CFB">
              <w:rPr>
                <w:b/>
              </w:rPr>
              <w:t>Дроби и проценты (1</w:t>
            </w:r>
            <w:r w:rsidR="002C635E">
              <w:rPr>
                <w:b/>
              </w:rPr>
              <w:t>1</w:t>
            </w:r>
            <w:r w:rsidRPr="002E5CFB">
              <w:rPr>
                <w:b/>
              </w:rPr>
              <w:t xml:space="preserve"> 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Обыкновенные и десятичные дроби, вычисления с рациональными числами. Степень с натуральным показателем. Решение задач на проценты. Статистические характеристики: среднее арифметическое, мода, размах.</w:t>
            </w:r>
          </w:p>
          <w:p w:rsidR="003978B6" w:rsidRPr="002E5CFB" w:rsidRDefault="003978B6" w:rsidP="00866844">
            <w:pPr>
              <w:tabs>
                <w:tab w:val="left" w:pos="10206"/>
              </w:tabs>
              <w:ind w:firstLine="567"/>
              <w:jc w:val="both"/>
            </w:pPr>
            <w:r w:rsidRPr="002E5CFB">
              <w:t xml:space="preserve">      Основная цель – систематизировать и обобщить сведения об обыкновенных и  десятичных дробях, обеспечить на этой основе дальнейшее развитие вычислительных навыков, умение решать задачи на проценты; сформировать первоначальные умения статистического анализа числовых данных.</w:t>
            </w:r>
          </w:p>
          <w:p w:rsidR="003978B6" w:rsidRPr="002E5CFB" w:rsidRDefault="003978B6" w:rsidP="00866844">
            <w:pPr>
              <w:tabs>
                <w:tab w:val="left" w:pos="10206"/>
              </w:tabs>
              <w:ind w:firstLine="567"/>
              <w:jc w:val="both"/>
            </w:pPr>
            <w:r w:rsidRPr="002E5CFB">
              <w:t xml:space="preserve">       В соответствии с идеологией курса данная тема представляет собой блок арифметических вопросов. Основное внимание уделяется дальнейшему развитию вычислительной культуры: отрабатываются умения находить десятичные эквиваленты или десятичные приближения обыкновенных дробей, выполнять действия с числами, в том числе с использованием калькулятора. Продолжается начатая в 6 классе работа по вычислению числовых значений буквенных выражений. Вычислительные навыки учащихся получают дальнейшее развитие при изучении степени с натуральным показателем; учащиеся должны научиться находить значения выражений, содержащих действия возведения в степень, а также записывать большие и малые числа с использованием степеней числа 10. Продолжается решение задач на проценты. Однако в этой теме рассматриваются более сложные по сравнению с предыдущим годом задачи.</w:t>
            </w:r>
          </w:p>
          <w:p w:rsidR="003978B6" w:rsidRPr="002E5CFB" w:rsidRDefault="003978B6" w:rsidP="00866844">
            <w:pPr>
              <w:tabs>
                <w:tab w:val="left" w:pos="10206"/>
              </w:tabs>
              <w:jc w:val="both"/>
              <w:rPr>
                <w:b/>
              </w:rPr>
            </w:pPr>
            <w:r w:rsidRPr="002E5CFB">
              <w:t xml:space="preserve">       Основное содержание последнего блока темы – знакомство с некоторыми статистическими характеристиками. Учащиеся должны научиться в несложных случаях находить среднее арифметическое, моду и размах числового ряда.</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601"/>
                <w:tab w:val="left" w:pos="884"/>
                <w:tab w:val="left" w:pos="10206"/>
              </w:tabs>
              <w:ind w:right="-142"/>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t>2.</w:t>
            </w:r>
          </w:p>
        </w:tc>
        <w:tc>
          <w:tcPr>
            <w:tcW w:w="8079" w:type="dxa"/>
            <w:shd w:val="clear" w:color="auto" w:fill="auto"/>
          </w:tcPr>
          <w:p w:rsidR="003978B6" w:rsidRPr="002E5CFB" w:rsidRDefault="003978B6" w:rsidP="00866844">
            <w:pPr>
              <w:tabs>
                <w:tab w:val="left" w:pos="10206"/>
              </w:tabs>
              <w:rPr>
                <w:b/>
              </w:rPr>
            </w:pPr>
            <w:r w:rsidRPr="002E5CFB">
              <w:rPr>
                <w:b/>
              </w:rPr>
              <w:t>Прямая и обратная пропорциональности (8 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 xml:space="preserve">      Представление зависимости между величинами с помощью формул. Прямо пропорциональная и обратно пропорциональная зависимости. Пропорции, решение задачи с помощью пропорций. </w:t>
            </w:r>
          </w:p>
          <w:p w:rsidR="003978B6" w:rsidRPr="002E5CFB" w:rsidRDefault="003978B6" w:rsidP="00866844">
            <w:pPr>
              <w:tabs>
                <w:tab w:val="left" w:pos="10206"/>
              </w:tabs>
              <w:ind w:firstLine="567"/>
              <w:jc w:val="both"/>
            </w:pPr>
            <w:r w:rsidRPr="002E5CFB">
              <w:t xml:space="preserve">      Основная цель – сформировать представления о прямой и обратной пропорциональностях величин; ввести понятие пропорции и научить учащихся использовать пропорции при решении задач.</w:t>
            </w:r>
          </w:p>
          <w:p w:rsidR="003978B6" w:rsidRPr="002E5CFB" w:rsidRDefault="003978B6" w:rsidP="00866844">
            <w:pPr>
              <w:tabs>
                <w:tab w:val="left" w:pos="10206"/>
              </w:tabs>
              <w:jc w:val="both"/>
              <w:rPr>
                <w:b/>
              </w:rPr>
            </w:pPr>
            <w:r w:rsidRPr="002E5CFB">
              <w:t xml:space="preserve">      Изучение темя начинается с обобщения и систематизации знаний учащихся о формулах, описывающих зависимости между величинами. Вводится понятие переменной, которое с этого момента должно активно использоваться в речи учащихся. В результате изучения материала учащиеся должны уметь осуществлять перевод задач на язык формул, выполнять числовые подстановки в формулы, выражать переменные из формул. Особое внимание уделяется формированию представлений о прямой и обратной пропорциональной зависимостях и формулам, выражающим такие зависимости между величинами. Формируется представление о пропорции и решении задач с помощью пропорций.</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t>3.</w:t>
            </w:r>
          </w:p>
        </w:tc>
        <w:tc>
          <w:tcPr>
            <w:tcW w:w="8079" w:type="dxa"/>
            <w:shd w:val="clear" w:color="auto" w:fill="auto"/>
          </w:tcPr>
          <w:p w:rsidR="003978B6" w:rsidRPr="002E5CFB" w:rsidRDefault="003978B6" w:rsidP="002C635E">
            <w:pPr>
              <w:tabs>
                <w:tab w:val="left" w:pos="10206"/>
              </w:tabs>
              <w:rPr>
                <w:b/>
              </w:rPr>
            </w:pPr>
            <w:r w:rsidRPr="002E5CFB">
              <w:rPr>
                <w:b/>
              </w:rPr>
              <w:t>Введение в алгебру (</w:t>
            </w:r>
            <w:r w:rsidR="002C635E">
              <w:rPr>
                <w:b/>
              </w:rPr>
              <w:t>8</w:t>
            </w:r>
            <w:r w:rsidRPr="002E5CFB">
              <w:rPr>
                <w:b/>
              </w:rPr>
              <w:t xml:space="preserve"> 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 xml:space="preserve">Буквенные выражения, числовые подстановки в буквенное выражение. Преобразование буквенных выражений: раскрытие скобок, приведение подобных слагаемых. </w:t>
            </w:r>
          </w:p>
          <w:p w:rsidR="003978B6" w:rsidRPr="002E5CFB" w:rsidRDefault="003978B6" w:rsidP="00866844">
            <w:pPr>
              <w:tabs>
                <w:tab w:val="left" w:pos="10206"/>
              </w:tabs>
              <w:ind w:firstLine="567"/>
              <w:jc w:val="both"/>
            </w:pPr>
            <w:r w:rsidRPr="002E5CFB">
              <w:t xml:space="preserve">     Основная цель – сформировать у учащихся первоначальные </w:t>
            </w:r>
            <w:r w:rsidRPr="002E5CFB">
              <w:lastRenderedPageBreak/>
              <w:t>представления о языке алгебры, о буквенном исчислении; научить выполнять элементарные базовые преобразования буквенных выражений.</w:t>
            </w:r>
          </w:p>
          <w:p w:rsidR="003978B6" w:rsidRPr="002E5CFB" w:rsidRDefault="003978B6" w:rsidP="00866844">
            <w:pPr>
              <w:tabs>
                <w:tab w:val="left" w:pos="10206"/>
              </w:tabs>
              <w:ind w:firstLine="567"/>
              <w:jc w:val="both"/>
            </w:pPr>
            <w:r w:rsidRPr="002E5CFB">
              <w:t xml:space="preserve">        В 7 классе начинается систематическое изучение алгебраического материала и данная тема представляет собой первый проход соответствующего блока вопросов.</w:t>
            </w:r>
          </w:p>
          <w:p w:rsidR="003978B6" w:rsidRPr="002E5CFB" w:rsidRDefault="003978B6" w:rsidP="00866844">
            <w:pPr>
              <w:tabs>
                <w:tab w:val="left" w:pos="10206"/>
              </w:tabs>
              <w:jc w:val="both"/>
              <w:rPr>
                <w:b/>
              </w:rPr>
            </w:pPr>
            <w:r w:rsidRPr="002E5CFB">
              <w:t xml:space="preserve">       Введение буквенных равенств мотивируется опытом работы с числами, осознанием и обобщением приемов вычислений. На этом этапе раскрывается смысл свойств арифметический действий как законов преобразований буквенных выражений, формируются умения упрощать несложные произведения, раскрывать скобки,</w:t>
            </w:r>
            <w:r w:rsidR="001E11FB">
              <w:t xml:space="preserve"> </w:t>
            </w:r>
            <w:r w:rsidRPr="002E5CFB">
              <w:t xml:space="preserve">приводить подобные слагаемые.  </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lastRenderedPageBreak/>
              <w:t>4.</w:t>
            </w:r>
          </w:p>
        </w:tc>
        <w:tc>
          <w:tcPr>
            <w:tcW w:w="8079" w:type="dxa"/>
            <w:shd w:val="clear" w:color="auto" w:fill="auto"/>
          </w:tcPr>
          <w:p w:rsidR="003978B6" w:rsidRPr="002E5CFB" w:rsidRDefault="003978B6" w:rsidP="00866844">
            <w:pPr>
              <w:tabs>
                <w:tab w:val="left" w:pos="10206"/>
              </w:tabs>
              <w:rPr>
                <w:b/>
              </w:rPr>
            </w:pPr>
            <w:r w:rsidRPr="002E5CFB">
              <w:rPr>
                <w:b/>
              </w:rPr>
              <w:t>Уравнения (11ч)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Уравнения. Корни уравнения. Линейное уравнение. Решение текстовых задач методом составления уравнения.</w:t>
            </w:r>
          </w:p>
          <w:p w:rsidR="003978B6" w:rsidRPr="002E5CFB" w:rsidRDefault="003978B6" w:rsidP="00866844">
            <w:pPr>
              <w:tabs>
                <w:tab w:val="left" w:pos="10206"/>
              </w:tabs>
              <w:ind w:firstLine="567"/>
              <w:jc w:val="both"/>
            </w:pPr>
            <w:r w:rsidRPr="002E5CFB">
              <w:t xml:space="preserve">      Основная цель – познакомить учащихся с понятиями уравнения и корня уравнения, с некоторыми свойствами уравнения; сформировать умения решать несложные линейные уравнения с одной переменной; начать обучение решению текстовых задач   алгебраическим способом.</w:t>
            </w:r>
          </w:p>
          <w:p w:rsidR="003978B6" w:rsidRPr="002E5CFB" w:rsidRDefault="003978B6" w:rsidP="00866844">
            <w:pPr>
              <w:tabs>
                <w:tab w:val="left" w:pos="10206"/>
              </w:tabs>
              <w:jc w:val="both"/>
              <w:rPr>
                <w:b/>
              </w:rPr>
            </w:pPr>
            <w:r w:rsidRPr="002E5CFB">
              <w:t xml:space="preserve">        Целесообразно, чтобы уравнение в курсе появилось как способ перевода фабульных ситуаций на математический язык. Такому переводу должно быть уделено достаточное внимание. Следует рассмотреть некоторые приемы составления уравнения по условию задачи, возможность составления разных уравнений по одному и тому же условию, сформировать умение выбирать наиболее предпочтительный для конкретной задачи вариант уравнения. Переход к алгебраическому методу решения задач одновременно служит мотивом для обучения способу решения уравнений. Основное внимание в этой теме уделяется решению линейных уравнений с одной переменной, показываются некоторые технические приемы решения.</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t>5.</w:t>
            </w:r>
          </w:p>
        </w:tc>
        <w:tc>
          <w:tcPr>
            <w:tcW w:w="8079" w:type="dxa"/>
            <w:shd w:val="clear" w:color="auto" w:fill="auto"/>
          </w:tcPr>
          <w:p w:rsidR="003978B6" w:rsidRPr="002E5CFB" w:rsidRDefault="003978B6" w:rsidP="002C635E">
            <w:pPr>
              <w:tabs>
                <w:tab w:val="left" w:pos="10206"/>
              </w:tabs>
              <w:rPr>
                <w:b/>
              </w:rPr>
            </w:pPr>
            <w:r w:rsidRPr="002E5CFB">
              <w:rPr>
                <w:b/>
              </w:rPr>
              <w:t>Координаты и графики  (</w:t>
            </w:r>
            <w:r w:rsidR="002C635E">
              <w:rPr>
                <w:b/>
              </w:rPr>
              <w:t>10</w:t>
            </w:r>
            <w:r w:rsidRPr="002E5CFB">
              <w:rPr>
                <w:b/>
              </w:rPr>
              <w:t>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Числовые промежутки. Расстояние между точками на координатной прямой. Множества точек на координатной плоскости. Графики зависимостей у = х, у = х</w:t>
            </w:r>
            <w:r w:rsidRPr="002E5CFB">
              <w:rPr>
                <w:vertAlign w:val="superscript"/>
              </w:rPr>
              <w:t>2</w:t>
            </w:r>
            <w:r w:rsidRPr="002E5CFB">
              <w:t>, у = х</w:t>
            </w:r>
            <w:r w:rsidRPr="002E5CFB">
              <w:rPr>
                <w:vertAlign w:val="superscript"/>
              </w:rPr>
              <w:t>3</w:t>
            </w:r>
            <w:r w:rsidRPr="002E5CFB">
              <w:t xml:space="preserve">, у = </w:t>
            </w:r>
            <w:r w:rsidR="004C2C53">
              <w:rPr>
                <w:noProof/>
                <w:position w:val="-14"/>
              </w:rPr>
              <w:drawing>
                <wp:inline distT="0" distB="0" distL="0" distR="0">
                  <wp:extent cx="200025"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0025" cy="285750"/>
                          </a:xfrm>
                          <a:prstGeom prst="rect">
                            <a:avLst/>
                          </a:prstGeom>
                          <a:noFill/>
                          <a:ln w="9525">
                            <a:noFill/>
                            <a:miter lim="800000"/>
                            <a:headEnd/>
                            <a:tailEnd/>
                          </a:ln>
                        </pic:spPr>
                      </pic:pic>
                    </a:graphicData>
                  </a:graphic>
                </wp:inline>
              </w:drawing>
            </w:r>
            <w:r w:rsidRPr="002E5CFB">
              <w:t>.  Графики реальных зависимостей.</w:t>
            </w:r>
          </w:p>
          <w:p w:rsidR="003978B6" w:rsidRPr="002E5CFB" w:rsidRDefault="003978B6" w:rsidP="00866844">
            <w:pPr>
              <w:tabs>
                <w:tab w:val="left" w:pos="10206"/>
              </w:tabs>
              <w:ind w:firstLine="567"/>
              <w:jc w:val="both"/>
            </w:pPr>
            <w:r w:rsidRPr="002E5CFB">
              <w:t xml:space="preserve">    Основная цель – развить умения, связанные с работой на координатной прямой и на координатной плоскости; познакомить с графиками зависимостей у = х, у =-х, у= х</w:t>
            </w:r>
            <w:r w:rsidRPr="002E5CFB">
              <w:rPr>
                <w:vertAlign w:val="superscript"/>
              </w:rPr>
              <w:t>2</w:t>
            </w:r>
            <w:r w:rsidRPr="002E5CFB">
              <w:t>, у = х</w:t>
            </w:r>
            <w:r w:rsidRPr="002E5CFB">
              <w:rPr>
                <w:vertAlign w:val="superscript"/>
              </w:rPr>
              <w:t>3</w:t>
            </w:r>
            <w:r w:rsidRPr="002E5CFB">
              <w:t xml:space="preserve">, у = </w:t>
            </w:r>
            <w:r w:rsidR="004C2C53">
              <w:rPr>
                <w:noProof/>
                <w:position w:val="-14"/>
              </w:rPr>
              <w:drawing>
                <wp:inline distT="0" distB="0" distL="0" distR="0">
                  <wp:extent cx="200025" cy="285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00025" cy="285750"/>
                          </a:xfrm>
                          <a:prstGeom prst="rect">
                            <a:avLst/>
                          </a:prstGeom>
                          <a:noFill/>
                          <a:ln w="9525">
                            <a:noFill/>
                            <a:miter lim="800000"/>
                            <a:headEnd/>
                            <a:tailEnd/>
                          </a:ln>
                        </pic:spPr>
                      </pic:pic>
                    </a:graphicData>
                  </a:graphic>
                </wp:inline>
              </w:drawing>
            </w:r>
            <w:r w:rsidRPr="002E5CFB">
              <w:t xml:space="preserve">; сформировать первоначальные навыки интерпретации графиков  реальных зависимостей.  </w:t>
            </w:r>
          </w:p>
          <w:p w:rsidR="003978B6" w:rsidRPr="002E5CFB" w:rsidRDefault="003978B6" w:rsidP="00866844">
            <w:pPr>
              <w:tabs>
                <w:tab w:val="left" w:pos="10206"/>
              </w:tabs>
              <w:ind w:firstLine="567"/>
              <w:jc w:val="both"/>
            </w:pPr>
            <w:r w:rsidRPr="002E5CFB">
              <w:t>При изучении курса математики в 5-6 классах учащиеся познакомились с идеей координат. В этой теме делается следующий шаг: рассматриваются различные множества точек на координатной прямой и на координатной плоскости, при этом формируется умение переходить от алгебраического описания множества точек к геометрическому изображению и наоборот. Рассматривается формула расстояния между точками координатной прямой.</w:t>
            </w:r>
          </w:p>
          <w:p w:rsidR="003978B6" w:rsidRPr="002E5CFB" w:rsidRDefault="003978B6" w:rsidP="00866844">
            <w:pPr>
              <w:tabs>
                <w:tab w:val="left" w:pos="10206"/>
              </w:tabs>
              <w:ind w:firstLine="567"/>
              <w:jc w:val="both"/>
            </w:pPr>
            <w:r w:rsidRPr="002E5CFB">
              <w:t xml:space="preserve"> При изучения темы учащиеся знакомятся с графиками таких зависимостей, как у = х, у = - х,  у = х</w:t>
            </w:r>
            <w:r w:rsidRPr="002E5CFB">
              <w:rPr>
                <w:vertAlign w:val="superscript"/>
              </w:rPr>
              <w:t>2</w:t>
            </w:r>
            <w:r w:rsidRPr="002E5CFB">
              <w:t>, у = х</w:t>
            </w:r>
            <w:r w:rsidRPr="002E5CFB">
              <w:rPr>
                <w:vertAlign w:val="superscript"/>
              </w:rPr>
              <w:t>3</w:t>
            </w:r>
            <w:r w:rsidRPr="002E5CFB">
              <w:t xml:space="preserve">, у = </w:t>
            </w:r>
            <w:r w:rsidR="004C2C53">
              <w:rPr>
                <w:noProof/>
                <w:position w:val="-14"/>
              </w:rPr>
              <w:drawing>
                <wp:inline distT="0" distB="0" distL="0" distR="0">
                  <wp:extent cx="200025" cy="285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00025" cy="285750"/>
                          </a:xfrm>
                          <a:prstGeom prst="rect">
                            <a:avLst/>
                          </a:prstGeom>
                          <a:noFill/>
                          <a:ln w="9525">
                            <a:noFill/>
                            <a:miter lim="800000"/>
                            <a:headEnd/>
                            <a:tailEnd/>
                          </a:ln>
                        </pic:spPr>
                      </pic:pic>
                    </a:graphicData>
                  </a:graphic>
                </wp:inline>
              </w:drawing>
            </w:r>
            <w:r w:rsidRPr="002E5CFB">
              <w:t xml:space="preserve">. В результате учащиеся должны уметь  достаточно быстро строить каждый из перечисленных графиков, указывая его характерные точки. Сформированные умения могут стать основой для выполнения заданий на построения графиков кусочно- заданных зависимостей. </w:t>
            </w:r>
          </w:p>
          <w:p w:rsidR="003978B6" w:rsidRPr="002E5CFB" w:rsidRDefault="003978B6" w:rsidP="00866844">
            <w:pPr>
              <w:tabs>
                <w:tab w:val="left" w:pos="10206"/>
              </w:tabs>
              <w:jc w:val="both"/>
              <w:rPr>
                <w:b/>
              </w:rPr>
            </w:pPr>
            <w:r w:rsidRPr="002E5CFB">
              <w:t xml:space="preserve">    Специальное внимание в данной теме уделяется работе с графиками </w:t>
            </w:r>
            <w:r w:rsidRPr="002E5CFB">
              <w:lastRenderedPageBreak/>
              <w:t>реальных зависимостей – температуры, движения и пр., причем акцент должен быть сделан на считывание с графика нужной информации. Важно, чтобы учащиеся получили представление об использование графиков в самых различных областях человеческой деятельности.</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lastRenderedPageBreak/>
              <w:t>6.</w:t>
            </w:r>
          </w:p>
        </w:tc>
        <w:tc>
          <w:tcPr>
            <w:tcW w:w="8079" w:type="dxa"/>
            <w:shd w:val="clear" w:color="auto" w:fill="auto"/>
          </w:tcPr>
          <w:p w:rsidR="003978B6" w:rsidRPr="002E5CFB" w:rsidRDefault="003978B6" w:rsidP="002C635E">
            <w:pPr>
              <w:tabs>
                <w:tab w:val="left" w:pos="10206"/>
              </w:tabs>
              <w:rPr>
                <w:b/>
              </w:rPr>
            </w:pPr>
            <w:r w:rsidRPr="002E5CFB">
              <w:t xml:space="preserve">      </w:t>
            </w:r>
            <w:r w:rsidRPr="002E5CFB">
              <w:rPr>
                <w:b/>
              </w:rPr>
              <w:t>Свойства степени с натуральным показателем (</w:t>
            </w:r>
            <w:r w:rsidR="002C635E">
              <w:rPr>
                <w:b/>
              </w:rPr>
              <w:t>10</w:t>
            </w:r>
            <w:r w:rsidRPr="002E5CFB">
              <w:rPr>
                <w:b/>
              </w:rPr>
              <w:t xml:space="preserve"> 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 xml:space="preserve">Произведение и частное степеней с натуральными показателями. Степень степени, произведения и дроби. Решение комбинаторных задач, формула перестановок. </w:t>
            </w:r>
          </w:p>
          <w:p w:rsidR="003978B6" w:rsidRPr="002E5CFB" w:rsidRDefault="003978B6" w:rsidP="00866844">
            <w:pPr>
              <w:tabs>
                <w:tab w:val="left" w:pos="10206"/>
              </w:tabs>
              <w:ind w:firstLine="567"/>
              <w:jc w:val="both"/>
            </w:pPr>
            <w:r w:rsidRPr="002E5CFB">
              <w:t>Основная цель – выработать умение выполнять действия над степенями с натуральными показателями; научить применять правило умножения при решении комбинаторных задач.</w:t>
            </w:r>
          </w:p>
          <w:p w:rsidR="003978B6" w:rsidRPr="002E5CFB" w:rsidRDefault="003978B6" w:rsidP="00866844">
            <w:pPr>
              <w:tabs>
                <w:tab w:val="left" w:pos="10206"/>
              </w:tabs>
              <w:ind w:firstLine="567"/>
              <w:jc w:val="both"/>
            </w:pPr>
            <w:r w:rsidRPr="002E5CFB">
              <w:t>Учащимся уже знакомо определение степени с натуральным показателем,  и у них есть некоторый опыт преобразований выражений, содержащих степени, на основе определения. Основное содержание данной темы состоит в  рассмотрении свойств степени и выполнении действий со степенями. Сформированные умения могут найти применение при  выполнении заданий на сокращение дробей, числители и знаменатели которых – произведения, содержащие степени.</w:t>
            </w:r>
          </w:p>
          <w:p w:rsidR="003978B6" w:rsidRPr="002E5CFB" w:rsidRDefault="003978B6" w:rsidP="00866844">
            <w:pPr>
              <w:tabs>
                <w:tab w:val="left" w:pos="10206"/>
              </w:tabs>
              <w:jc w:val="both"/>
              <w:rPr>
                <w:b/>
              </w:rPr>
            </w:pPr>
            <w:r w:rsidRPr="002E5CFB">
              <w:t>В этой же теме продолжается обучение решению комбинаторных задач, в частности задач, решаемых на основе комбинаторного правила умножения. Дается специальное название одному из видов комбинаций – перестановки и рассматривается формула для вычисления числа перестановок. Это первая комбинаторная формула, сообщаемая учащимся.</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t>7.</w:t>
            </w:r>
          </w:p>
        </w:tc>
        <w:tc>
          <w:tcPr>
            <w:tcW w:w="8079" w:type="dxa"/>
            <w:shd w:val="clear" w:color="auto" w:fill="auto"/>
          </w:tcPr>
          <w:p w:rsidR="003978B6" w:rsidRPr="002E5CFB" w:rsidRDefault="003978B6" w:rsidP="00866844">
            <w:pPr>
              <w:tabs>
                <w:tab w:val="left" w:pos="10206"/>
              </w:tabs>
              <w:jc w:val="both"/>
              <w:rPr>
                <w:b/>
              </w:rPr>
            </w:pPr>
            <w:r w:rsidRPr="002E5CFB">
              <w:rPr>
                <w:b/>
              </w:rPr>
              <w:t>Многочлены (17 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Одночлены и многочлены. Сложение, вычитание и умножение многочленов. Формулы сокращенного умножения: квадрат суммы и квадрат разности, куб суммы и куб разности.</w:t>
            </w:r>
          </w:p>
          <w:p w:rsidR="003978B6" w:rsidRPr="002E5CFB" w:rsidRDefault="003978B6" w:rsidP="00866844">
            <w:pPr>
              <w:tabs>
                <w:tab w:val="left" w:pos="10206"/>
              </w:tabs>
              <w:jc w:val="both"/>
            </w:pPr>
            <w:r w:rsidRPr="002E5CFB">
              <w:t xml:space="preserve">       Основная цель – выработать умения выполнять действия с многочленами, применять формулы  квадрата суммы и квадрата разности, куба суммы и куба разности для преобразования квадрата и куба двучлена в многочлен. </w:t>
            </w:r>
          </w:p>
          <w:p w:rsidR="003978B6" w:rsidRPr="002E5CFB" w:rsidRDefault="003978B6" w:rsidP="00866844">
            <w:pPr>
              <w:tabs>
                <w:tab w:val="left" w:pos="10206"/>
              </w:tabs>
              <w:ind w:firstLine="567"/>
              <w:jc w:val="both"/>
            </w:pPr>
            <w:r w:rsidRPr="002E5CFB">
              <w:t>Изучение данной темы опирается на знания, полученные при изучения темы «Введение в алгебру». Используются свойства алгебраических сумм и произведений, правила раскрытия скобок   и приведения подобных слагаемых. Терминами «одночлен» и «многочлен» называются такие алгебраические выражения, с которыми учащиеся, по сути, уже имели дело.</w:t>
            </w:r>
          </w:p>
          <w:p w:rsidR="003978B6" w:rsidRPr="002E5CFB" w:rsidRDefault="003978B6" w:rsidP="00866844">
            <w:pPr>
              <w:tabs>
                <w:tab w:val="left" w:pos="10206"/>
              </w:tabs>
              <w:jc w:val="both"/>
              <w:rPr>
                <w:b/>
              </w:rPr>
            </w:pPr>
            <w:r w:rsidRPr="002E5CFB">
              <w:t xml:space="preserve">       Основное внимание в данной теме уделяется рассмотрению алгоритмов выполнения действий над многочленами – сложения, вычитания, умножения, при этом подчеркивается следующий теоретический факт: сумму, разность и произведение многочленов всегда можно представить в виде многочлена. В ходе практической деятельности учащиеся должны выполнять задания комплексного характера, предусматривающие выполнение нескольких действий. Однако следует иметь в виду, что на этом этапе основным результатом является овладение собственно алгоритмами действий над многочленами, а преобразованием целых выражений будет уделено внимание еще в 8 классе. Овладение действиями с многочленами сопровождается развитием умений решать  линейные уравнения и применять алгебраический метод решения текстовых задач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t>8.</w:t>
            </w:r>
          </w:p>
        </w:tc>
        <w:tc>
          <w:tcPr>
            <w:tcW w:w="8079" w:type="dxa"/>
            <w:shd w:val="clear" w:color="auto" w:fill="auto"/>
          </w:tcPr>
          <w:p w:rsidR="003978B6" w:rsidRPr="002E5CFB" w:rsidRDefault="003978B6" w:rsidP="002C635E">
            <w:pPr>
              <w:tabs>
                <w:tab w:val="left" w:pos="10206"/>
              </w:tabs>
              <w:jc w:val="both"/>
              <w:rPr>
                <w:b/>
              </w:rPr>
            </w:pPr>
            <w:r w:rsidRPr="002E5CFB">
              <w:rPr>
                <w:b/>
              </w:rPr>
              <w:t>Разложение многочленов на множители (1</w:t>
            </w:r>
            <w:r w:rsidR="002C635E">
              <w:rPr>
                <w:b/>
              </w:rPr>
              <w:t>7</w:t>
            </w:r>
            <w:r w:rsidRPr="002E5CFB">
              <w:rPr>
                <w:b/>
              </w:rPr>
              <w:t>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Вынесение общего множителя за скобки. Способ группировки. Формула разности квадратов, формула суммы кубов и разности кубов. Решение уравнений с помощью разложения на множители.</w:t>
            </w:r>
          </w:p>
          <w:p w:rsidR="003978B6" w:rsidRPr="002E5CFB" w:rsidRDefault="003978B6" w:rsidP="00866844">
            <w:pPr>
              <w:tabs>
                <w:tab w:val="left" w:pos="10206"/>
              </w:tabs>
              <w:ind w:firstLine="567"/>
              <w:jc w:val="both"/>
            </w:pPr>
            <w:r w:rsidRPr="002E5CFB">
              <w:t xml:space="preserve">       Основная цель – Выработать умение выполнять разложение на </w:t>
            </w:r>
            <w:r w:rsidRPr="002E5CFB">
              <w:lastRenderedPageBreak/>
              <w:t>множители с помощью вынесения общего множителя за скобки и способом группировки, а также с применением формул сокращенного умножения.</w:t>
            </w:r>
          </w:p>
          <w:p w:rsidR="003978B6" w:rsidRPr="002E5CFB" w:rsidRDefault="003978B6" w:rsidP="00866844">
            <w:pPr>
              <w:tabs>
                <w:tab w:val="left" w:pos="10206"/>
              </w:tabs>
              <w:ind w:firstLine="567"/>
              <w:jc w:val="both"/>
            </w:pPr>
            <w:r w:rsidRPr="002E5CFB">
              <w:t xml:space="preserve">      Вопрос о разложении многочлена на множители дается в виде отдельной темы, в которую отнесено также знакомство с формулами разности квадратов, разности и суммы кубов. Рассматриваются некоторые специальные приемы преобразования многочленов, после которых становится возможным применение способа группировки: разбиение какого-то члена многочлена на два слагаемых и более, а также прием «прибавить» - «вычесть».  </w:t>
            </w:r>
          </w:p>
          <w:p w:rsidR="003978B6" w:rsidRPr="002E5CFB" w:rsidRDefault="003978B6" w:rsidP="00866844">
            <w:pPr>
              <w:tabs>
                <w:tab w:val="left" w:pos="10206"/>
              </w:tabs>
              <w:jc w:val="both"/>
              <w:rPr>
                <w:b/>
              </w:rPr>
            </w:pPr>
            <w:r w:rsidRPr="002E5CFB">
              <w:t xml:space="preserve">        Важно, чтобы формируемый аппарат нашел применение. Поэтому в ходе изучения темы целесообразно продолжить формирование умений сокращать дроби и рассмотреть приемы решения уравнений на основе равенства произведения нулю.</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lastRenderedPageBreak/>
              <w:t>9.</w:t>
            </w:r>
          </w:p>
        </w:tc>
        <w:tc>
          <w:tcPr>
            <w:tcW w:w="8079" w:type="dxa"/>
            <w:shd w:val="clear" w:color="auto" w:fill="auto"/>
          </w:tcPr>
          <w:p w:rsidR="003978B6" w:rsidRPr="002E5CFB" w:rsidRDefault="003978B6" w:rsidP="002C635E">
            <w:pPr>
              <w:tabs>
                <w:tab w:val="left" w:pos="10206"/>
              </w:tabs>
              <w:jc w:val="both"/>
              <w:rPr>
                <w:b/>
              </w:rPr>
            </w:pPr>
            <w:r w:rsidRPr="002E5CFB">
              <w:rPr>
                <w:b/>
              </w:rPr>
              <w:t>Частота и вероятность (</w:t>
            </w:r>
            <w:r w:rsidR="002C635E">
              <w:rPr>
                <w:b/>
              </w:rPr>
              <w:t>6</w:t>
            </w:r>
            <w:r w:rsidRPr="002E5CFB">
              <w:rPr>
                <w:b/>
              </w:rPr>
              <w:t xml:space="preserve"> 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p>
        </w:tc>
        <w:tc>
          <w:tcPr>
            <w:tcW w:w="8079" w:type="dxa"/>
            <w:shd w:val="clear" w:color="auto" w:fill="auto"/>
          </w:tcPr>
          <w:p w:rsidR="003978B6" w:rsidRPr="002E5CFB" w:rsidRDefault="003978B6" w:rsidP="00866844">
            <w:pPr>
              <w:tabs>
                <w:tab w:val="left" w:pos="10206"/>
              </w:tabs>
              <w:ind w:firstLine="567"/>
              <w:jc w:val="both"/>
            </w:pPr>
            <w:r w:rsidRPr="002E5CFB">
              <w:t>Частота случайного события. Оценка вероятности случайного события по его частоте. Сложение вероятностей.</w:t>
            </w:r>
          </w:p>
          <w:p w:rsidR="003978B6" w:rsidRPr="002E5CFB" w:rsidRDefault="003978B6" w:rsidP="00866844">
            <w:pPr>
              <w:tabs>
                <w:tab w:val="left" w:pos="10206"/>
              </w:tabs>
              <w:ind w:firstLine="567"/>
              <w:jc w:val="both"/>
            </w:pPr>
            <w:r w:rsidRPr="002E5CFB">
              <w:t xml:space="preserve">        Основная цель – показать возможность оценивания вероятности случайного события по его частоте.</w:t>
            </w:r>
          </w:p>
          <w:p w:rsidR="003978B6" w:rsidRPr="002E5CFB" w:rsidRDefault="003978B6" w:rsidP="00866844">
            <w:pPr>
              <w:tabs>
                <w:tab w:val="left" w:pos="10206"/>
              </w:tabs>
              <w:jc w:val="center"/>
              <w:rPr>
                <w:b/>
              </w:rPr>
            </w:pPr>
            <w:r w:rsidRPr="002E5CFB">
              <w:t xml:space="preserve">       Особенностью предлагаемой методики является статистический подход к понятию вероятности: вероятность случайного события оценивается по его частоте при проведении достаточно большой серии экспериментов. Такой подход требует реального проведения опытов в ходе учебного процесса. Так как для стабилизации частоты необходимо большое число экспериментов, то рекомендуется такая форма урока, как работа в малых группах. Процесс стабилизации частоты полезно иллюстрировать с помощью графика.</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r w:rsidR="003978B6" w:rsidRPr="002E5CFB" w:rsidTr="00866844">
        <w:tc>
          <w:tcPr>
            <w:tcW w:w="534" w:type="dxa"/>
            <w:shd w:val="clear" w:color="auto" w:fill="auto"/>
          </w:tcPr>
          <w:p w:rsidR="003978B6" w:rsidRPr="002E5CFB" w:rsidRDefault="003978B6" w:rsidP="00866844">
            <w:pPr>
              <w:tabs>
                <w:tab w:val="left" w:pos="10206"/>
              </w:tabs>
              <w:jc w:val="center"/>
              <w:rPr>
                <w:b/>
              </w:rPr>
            </w:pPr>
            <w:r w:rsidRPr="002E5CFB">
              <w:rPr>
                <w:b/>
              </w:rPr>
              <w:t>10.</w:t>
            </w:r>
          </w:p>
        </w:tc>
        <w:tc>
          <w:tcPr>
            <w:tcW w:w="8079" w:type="dxa"/>
            <w:shd w:val="clear" w:color="auto" w:fill="auto"/>
          </w:tcPr>
          <w:p w:rsidR="003978B6" w:rsidRPr="002E5CFB" w:rsidRDefault="003978B6" w:rsidP="002C635E">
            <w:pPr>
              <w:tabs>
                <w:tab w:val="left" w:pos="10206"/>
              </w:tabs>
              <w:jc w:val="both"/>
              <w:rPr>
                <w:b/>
              </w:rPr>
            </w:pPr>
            <w:r w:rsidRPr="002E5CFB">
              <w:rPr>
                <w:b/>
              </w:rPr>
              <w:t xml:space="preserve">Повторение </w:t>
            </w:r>
            <w:r w:rsidRPr="002C635E">
              <w:rPr>
                <w:b/>
              </w:rPr>
              <w:t>(</w:t>
            </w:r>
            <w:r w:rsidR="002C635E" w:rsidRPr="002C635E">
              <w:rPr>
                <w:b/>
              </w:rPr>
              <w:t>7</w:t>
            </w:r>
            <w:r w:rsidRPr="002C635E">
              <w:rPr>
                <w:b/>
              </w:rPr>
              <w:t>ч)</w:t>
            </w:r>
          </w:p>
        </w:tc>
        <w:tc>
          <w:tcPr>
            <w:tcW w:w="709" w:type="dxa"/>
            <w:shd w:val="clear" w:color="auto" w:fill="auto"/>
          </w:tcPr>
          <w:p w:rsidR="003978B6" w:rsidRPr="002E5CFB" w:rsidRDefault="003978B6" w:rsidP="00866844">
            <w:pPr>
              <w:tabs>
                <w:tab w:val="left" w:pos="10206"/>
              </w:tabs>
              <w:jc w:val="center"/>
              <w:rPr>
                <w:b/>
              </w:rPr>
            </w:pPr>
          </w:p>
        </w:tc>
        <w:tc>
          <w:tcPr>
            <w:tcW w:w="675" w:type="dxa"/>
            <w:shd w:val="clear" w:color="auto" w:fill="auto"/>
          </w:tcPr>
          <w:p w:rsidR="003978B6" w:rsidRPr="002E5CFB" w:rsidRDefault="003978B6" w:rsidP="00866844">
            <w:pPr>
              <w:tabs>
                <w:tab w:val="left" w:pos="10206"/>
              </w:tabs>
              <w:jc w:val="center"/>
              <w:rPr>
                <w:b/>
              </w:rPr>
            </w:pPr>
          </w:p>
        </w:tc>
      </w:tr>
    </w:tbl>
    <w:p w:rsidR="002E5CFB" w:rsidRDefault="00A51259" w:rsidP="002E5CFB">
      <w:pPr>
        <w:jc w:val="center"/>
      </w:pPr>
      <w:r w:rsidRPr="002E5CFB">
        <w:t xml:space="preserve">   </w:t>
      </w:r>
    </w:p>
    <w:p w:rsidR="00FD7035" w:rsidRPr="002E5CFB" w:rsidRDefault="00FD7035" w:rsidP="00FD7035">
      <w:pPr>
        <w:pStyle w:val="dash0410005f0431005f0437005f0430005f0446005f0020005f0441005f043f005f0438005f0441005f043a005f0430"/>
        <w:ind w:left="0" w:firstLine="567"/>
        <w:jc w:val="center"/>
      </w:pPr>
    </w:p>
    <w:p w:rsidR="00AD50ED" w:rsidRPr="002E5CFB" w:rsidRDefault="00AD50ED" w:rsidP="00AD50ED">
      <w:pPr>
        <w:tabs>
          <w:tab w:val="left" w:pos="10206"/>
        </w:tabs>
        <w:ind w:firstLine="567"/>
        <w:jc w:val="center"/>
        <w:rPr>
          <w:b/>
        </w:rPr>
      </w:pPr>
      <w:r>
        <w:rPr>
          <w:b/>
        </w:rPr>
        <w:br w:type="page"/>
      </w:r>
      <w:r w:rsidRPr="002E5CFB">
        <w:rPr>
          <w:b/>
        </w:rPr>
        <w:lastRenderedPageBreak/>
        <w:t>Содержание курса.</w:t>
      </w:r>
    </w:p>
    <w:p w:rsidR="00AD50ED" w:rsidRDefault="00AD50ED" w:rsidP="00AD50ED">
      <w:pPr>
        <w:tabs>
          <w:tab w:val="left" w:pos="10206"/>
        </w:tabs>
        <w:ind w:firstLine="567"/>
        <w:jc w:val="center"/>
        <w:rPr>
          <w:b/>
        </w:rPr>
      </w:pPr>
      <w:r>
        <w:rPr>
          <w:b/>
        </w:rPr>
        <w:t>8</w:t>
      </w:r>
      <w:r w:rsidRPr="002E5CFB">
        <w:rPr>
          <w:b/>
        </w:rPr>
        <w:t xml:space="preserve"> класс</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8079"/>
        <w:gridCol w:w="851"/>
        <w:gridCol w:w="850"/>
      </w:tblGrid>
      <w:tr w:rsidR="00AD50ED" w:rsidRPr="00E70DC5" w:rsidTr="002A3C90">
        <w:tc>
          <w:tcPr>
            <w:tcW w:w="534" w:type="dxa"/>
          </w:tcPr>
          <w:p w:rsidR="00AD50ED" w:rsidRPr="0002562E" w:rsidRDefault="00AD50ED" w:rsidP="002A3C90">
            <w:pPr>
              <w:tabs>
                <w:tab w:val="left" w:pos="10206"/>
              </w:tabs>
              <w:ind w:right="-108"/>
              <w:jc w:val="center"/>
            </w:pPr>
            <w:r w:rsidRPr="0002562E">
              <w:t>№ п/п</w:t>
            </w:r>
          </w:p>
        </w:tc>
        <w:tc>
          <w:tcPr>
            <w:tcW w:w="8079" w:type="dxa"/>
          </w:tcPr>
          <w:p w:rsidR="00AD50ED" w:rsidRPr="0002562E" w:rsidRDefault="00AD50ED" w:rsidP="002A3C90">
            <w:pPr>
              <w:tabs>
                <w:tab w:val="left" w:pos="10206"/>
              </w:tabs>
              <w:ind w:right="-108"/>
              <w:jc w:val="center"/>
            </w:pPr>
            <w:r w:rsidRPr="0002562E">
              <w:t>Раздел (число часов по программе)</w:t>
            </w:r>
          </w:p>
        </w:tc>
        <w:tc>
          <w:tcPr>
            <w:tcW w:w="851" w:type="dxa"/>
          </w:tcPr>
          <w:p w:rsidR="00AD50ED" w:rsidRPr="0002562E" w:rsidRDefault="00AD50ED" w:rsidP="002A3C90">
            <w:pPr>
              <w:tabs>
                <w:tab w:val="left" w:pos="10206"/>
              </w:tabs>
              <w:ind w:left="-108" w:right="-108"/>
              <w:jc w:val="center"/>
            </w:pPr>
            <w:r w:rsidRPr="0002562E">
              <w:t>Теория</w:t>
            </w:r>
          </w:p>
        </w:tc>
        <w:tc>
          <w:tcPr>
            <w:tcW w:w="850" w:type="dxa"/>
          </w:tcPr>
          <w:p w:rsidR="00AD50ED" w:rsidRPr="0002562E" w:rsidRDefault="00AD50ED" w:rsidP="002A3C90">
            <w:pPr>
              <w:tabs>
                <w:tab w:val="left" w:pos="10206"/>
              </w:tabs>
              <w:ind w:left="-108"/>
              <w:jc w:val="center"/>
            </w:pPr>
            <w:r w:rsidRPr="0002562E">
              <w:t>Прак-тика</w:t>
            </w:r>
          </w:p>
        </w:tc>
      </w:tr>
      <w:tr w:rsidR="00AD50ED" w:rsidRPr="00E70DC5" w:rsidTr="002A3C90">
        <w:tc>
          <w:tcPr>
            <w:tcW w:w="534" w:type="dxa"/>
          </w:tcPr>
          <w:p w:rsidR="00AD50ED" w:rsidRPr="0002562E" w:rsidRDefault="00AD50ED" w:rsidP="002A3C90">
            <w:pPr>
              <w:tabs>
                <w:tab w:val="left" w:pos="10206"/>
              </w:tabs>
              <w:jc w:val="center"/>
            </w:pPr>
            <w:r w:rsidRPr="00D42A94">
              <w:rPr>
                <w:rStyle w:val="c0"/>
                <w:b/>
                <w:bCs/>
                <w:color w:val="000000"/>
              </w:rPr>
              <w:t>1.</w:t>
            </w:r>
          </w:p>
        </w:tc>
        <w:tc>
          <w:tcPr>
            <w:tcW w:w="8079" w:type="dxa"/>
          </w:tcPr>
          <w:p w:rsidR="00AD50ED" w:rsidRPr="00D42A94" w:rsidRDefault="00AD50ED" w:rsidP="002A3C90">
            <w:pPr>
              <w:pStyle w:val="c21"/>
              <w:spacing w:before="0" w:beforeAutospacing="0" w:after="0" w:afterAutospacing="0"/>
              <w:jc w:val="both"/>
              <w:rPr>
                <w:color w:val="000000"/>
              </w:rPr>
            </w:pPr>
            <w:r w:rsidRPr="00D42A94">
              <w:rPr>
                <w:rStyle w:val="c0"/>
                <w:b/>
                <w:bCs/>
                <w:color w:val="000000"/>
              </w:rPr>
              <w:t>Алгебраические дроби (23 ч)</w:t>
            </w:r>
          </w:p>
          <w:p w:rsidR="00AD50ED" w:rsidRPr="00D42A94" w:rsidRDefault="00AD50ED" w:rsidP="002A3C90">
            <w:pPr>
              <w:pStyle w:val="c40"/>
              <w:spacing w:before="0" w:beforeAutospacing="0" w:after="0" w:afterAutospacing="0"/>
              <w:ind w:left="56" w:right="56" w:firstLine="482"/>
              <w:jc w:val="both"/>
              <w:rPr>
                <w:color w:val="000000"/>
              </w:rPr>
            </w:pPr>
            <w:r w:rsidRPr="00D42A94">
              <w:rPr>
                <w:rStyle w:val="c0"/>
                <w:color w:val="000000"/>
              </w:rPr>
              <w:t>Свойства степеней с целым показателем. Алгебраическая дробь. Сокращение дробей. Действия с алгебраическими дробями.</w:t>
            </w:r>
          </w:p>
          <w:p w:rsidR="00AD50ED" w:rsidRPr="00D42A94" w:rsidRDefault="00AD50ED" w:rsidP="002A3C90">
            <w:pPr>
              <w:pStyle w:val="c21"/>
              <w:spacing w:before="0" w:beforeAutospacing="0" w:after="0" w:afterAutospacing="0"/>
              <w:ind w:firstLine="482"/>
              <w:jc w:val="both"/>
              <w:rPr>
                <w:color w:val="000000"/>
              </w:rPr>
            </w:pPr>
            <w:r w:rsidRPr="00D42A94">
              <w:rPr>
                <w:rStyle w:val="c0"/>
                <w:color w:val="000000"/>
              </w:rPr>
              <w:t>Рациональные выражения и их преобразования. Свойства квадратных корней и их применение в вычислениях.</w:t>
            </w:r>
          </w:p>
          <w:p w:rsidR="00AD50ED" w:rsidRPr="00AD50ED" w:rsidRDefault="00AD50ED" w:rsidP="002A3C90">
            <w:pPr>
              <w:pStyle w:val="c21"/>
              <w:spacing w:before="0" w:beforeAutospacing="0" w:after="0" w:afterAutospacing="0"/>
              <w:ind w:firstLine="482"/>
              <w:jc w:val="both"/>
              <w:rPr>
                <w:rStyle w:val="c0"/>
                <w:color w:val="000000"/>
              </w:rPr>
            </w:pPr>
            <w:r w:rsidRPr="00D42A94">
              <w:rPr>
                <w:rStyle w:val="c0"/>
                <w:color w:val="000000"/>
              </w:rPr>
              <w:t>Решение рациональных уравнений.</w:t>
            </w:r>
            <w:r w:rsidRPr="00D42A94">
              <w:rPr>
                <w:rStyle w:val="c0"/>
                <w:b/>
                <w:bCs/>
                <w:color w:val="000000"/>
              </w:rPr>
              <w:t> </w:t>
            </w:r>
            <w:r w:rsidRPr="00D42A94">
              <w:rPr>
                <w:rStyle w:val="c0"/>
                <w:color w:val="000000"/>
              </w:rPr>
              <w:t>Переход от словесной формулировки соотношений между величинами к алгебраической. Решение текстовых задач алгебраическим способом.</w:t>
            </w:r>
          </w:p>
          <w:p w:rsidR="00AD50ED" w:rsidRPr="00D42A94" w:rsidRDefault="00AD50ED" w:rsidP="002A3C90">
            <w:pPr>
              <w:autoSpaceDE w:val="0"/>
              <w:autoSpaceDN w:val="0"/>
              <w:adjustRightInd w:val="0"/>
              <w:jc w:val="both"/>
              <w:rPr>
                <w:rFonts w:eastAsia="TimesNewRomanPSMT"/>
              </w:rPr>
            </w:pPr>
            <w:r>
              <w:rPr>
                <w:rFonts w:eastAsia="TimesNewRomanPSMT"/>
              </w:rPr>
              <w:t xml:space="preserve">     Глава</w:t>
            </w:r>
            <w:r w:rsidRPr="00D42A94">
              <w:rPr>
                <w:rFonts w:eastAsia="TimesNewRomanPSMT"/>
              </w:rPr>
              <w:t xml:space="preserve"> является естественным</w:t>
            </w:r>
            <w:r>
              <w:rPr>
                <w:rFonts w:eastAsia="TimesNewRomanPSMT"/>
              </w:rPr>
              <w:t xml:space="preserve"> </w:t>
            </w:r>
            <w:r w:rsidRPr="00D42A94">
              <w:rPr>
                <w:rFonts w:eastAsia="TimesNewRomanPSMT"/>
              </w:rPr>
              <w:t>продолжением начатой в 7 классе линии целых и дробных выражений. Как и</w:t>
            </w:r>
            <w:r>
              <w:rPr>
                <w:rFonts w:eastAsia="TimesNewRomanPSMT"/>
              </w:rPr>
              <w:t xml:space="preserve"> </w:t>
            </w:r>
            <w:r w:rsidRPr="00D42A94">
              <w:rPr>
                <w:rFonts w:eastAsia="TimesNewRomanPSMT"/>
              </w:rPr>
              <w:t>в 7 классе, изложение строится с опорой на приобретённый учащимися опыт</w:t>
            </w:r>
            <w:r>
              <w:rPr>
                <w:rFonts w:eastAsia="TimesNewRomanPSMT"/>
              </w:rPr>
              <w:t xml:space="preserve"> </w:t>
            </w:r>
            <w:r w:rsidRPr="00D42A94">
              <w:rPr>
                <w:rFonts w:eastAsia="TimesNewRomanPSMT"/>
              </w:rPr>
              <w:t>работы с числами. Акцент делается на осознанное восприятие разнообразных</w:t>
            </w:r>
            <w:r>
              <w:rPr>
                <w:rFonts w:eastAsia="TimesNewRomanPSMT"/>
              </w:rPr>
              <w:t xml:space="preserve"> </w:t>
            </w:r>
            <w:r w:rsidRPr="00D42A94">
              <w:rPr>
                <w:rFonts w:eastAsia="TimesNewRomanPSMT"/>
              </w:rPr>
              <w:t>приёмов преобразования дробных выражений. Изучение рациональных</w:t>
            </w:r>
          </w:p>
          <w:p w:rsidR="00AD50ED" w:rsidRDefault="00AD50ED" w:rsidP="002A3C90">
            <w:pPr>
              <w:autoSpaceDE w:val="0"/>
              <w:autoSpaceDN w:val="0"/>
              <w:adjustRightInd w:val="0"/>
              <w:jc w:val="both"/>
              <w:rPr>
                <w:rFonts w:eastAsia="TimesNewRomanPSMT"/>
              </w:rPr>
            </w:pPr>
            <w:r w:rsidRPr="00D42A94">
              <w:rPr>
                <w:rFonts w:eastAsia="TimesNewRomanPSMT"/>
              </w:rPr>
              <w:t>выражений в соответствии с общей идеей развития курса по спирали будет</w:t>
            </w:r>
            <w:r>
              <w:rPr>
                <w:rFonts w:eastAsia="TimesNewRomanPSMT"/>
              </w:rPr>
              <w:t xml:space="preserve"> </w:t>
            </w:r>
            <w:r w:rsidRPr="00D42A94">
              <w:rPr>
                <w:rFonts w:eastAsia="TimesNewRomanPSMT"/>
              </w:rPr>
              <w:t xml:space="preserve">продолжено в 9 классе. </w:t>
            </w:r>
          </w:p>
          <w:p w:rsidR="00AD50ED" w:rsidRPr="00D42A94" w:rsidRDefault="00AD50ED" w:rsidP="002A3C90">
            <w:pPr>
              <w:autoSpaceDE w:val="0"/>
              <w:autoSpaceDN w:val="0"/>
              <w:adjustRightInd w:val="0"/>
              <w:jc w:val="both"/>
              <w:rPr>
                <w:rFonts w:eastAsia="TimesNewRomanPSMT"/>
              </w:rPr>
            </w:pPr>
            <w:r>
              <w:rPr>
                <w:rFonts w:eastAsia="TimesNewRomanPSMT"/>
              </w:rPr>
              <w:t xml:space="preserve">    </w:t>
            </w:r>
            <w:r w:rsidRPr="00D42A94">
              <w:rPr>
                <w:rFonts w:eastAsia="TimesNewRomanPSMT"/>
              </w:rPr>
              <w:t>Получает дальнейшее развитие начатая ещё в 5</w:t>
            </w:r>
            <w:r>
              <w:rPr>
                <w:rFonts w:eastAsia="TimesNewRomanPSMT"/>
              </w:rPr>
              <w:t xml:space="preserve"> </w:t>
            </w:r>
            <w:r w:rsidRPr="00D42A94">
              <w:rPr>
                <w:rFonts w:eastAsia="TimesNewRomanPSMT"/>
              </w:rPr>
              <w:t>классе линия, направленная на формирование вычислительной культуры</w:t>
            </w:r>
            <w:r>
              <w:rPr>
                <w:rFonts w:eastAsia="TimesNewRomanPSMT"/>
              </w:rPr>
              <w:t xml:space="preserve"> </w:t>
            </w:r>
            <w:r w:rsidRPr="00D42A94">
              <w:rPr>
                <w:rFonts w:eastAsia="TimesNewRomanPSMT"/>
              </w:rPr>
              <w:t>учащихся. Включается достаточное число задач, требующих работы с</w:t>
            </w:r>
            <w:r>
              <w:rPr>
                <w:rFonts w:eastAsia="TimesNewRomanPSMT"/>
              </w:rPr>
              <w:t xml:space="preserve"> </w:t>
            </w:r>
            <w:r w:rsidRPr="00D42A94">
              <w:rPr>
                <w:rFonts w:eastAsia="TimesNewRomanPSMT"/>
              </w:rPr>
              <w:t>формулами и предусматривающих применение калькулятора. Особенностью</w:t>
            </w:r>
            <w:r>
              <w:rPr>
                <w:rFonts w:eastAsia="TimesNewRomanPSMT"/>
              </w:rPr>
              <w:t xml:space="preserve"> </w:t>
            </w:r>
            <w:r w:rsidRPr="00D42A94">
              <w:rPr>
                <w:rFonts w:eastAsia="TimesNewRomanPSMT"/>
              </w:rPr>
              <w:t>таких задач является то, что калькулятор в них выступает как</w:t>
            </w:r>
            <w:r>
              <w:rPr>
                <w:rFonts w:eastAsia="TimesNewRomanPSMT"/>
              </w:rPr>
              <w:t xml:space="preserve"> </w:t>
            </w:r>
            <w:r w:rsidRPr="00D42A94">
              <w:rPr>
                <w:rFonts w:eastAsia="TimesNewRomanPSMT"/>
              </w:rPr>
              <w:t>инструментальное средство, облегчающее получение числовых результатов,</w:t>
            </w:r>
            <w:r>
              <w:rPr>
                <w:rFonts w:eastAsia="TimesNewRomanPSMT"/>
              </w:rPr>
              <w:t xml:space="preserve"> </w:t>
            </w:r>
            <w:r w:rsidRPr="00D42A94">
              <w:rPr>
                <w:rFonts w:eastAsia="TimesNewRomanPSMT"/>
              </w:rPr>
              <w:t>в то время как основной смысл задачи заключается в поиске способа</w:t>
            </w:r>
            <w:r>
              <w:rPr>
                <w:rFonts w:eastAsia="TimesNewRomanPSMT"/>
              </w:rPr>
              <w:t xml:space="preserve"> </w:t>
            </w:r>
            <w:r w:rsidRPr="00D42A94">
              <w:rPr>
                <w:rFonts w:eastAsia="TimesNewRomanPSMT"/>
              </w:rPr>
              <w:t>решения, сопоставлении имеющихся данных, формулировании тех или иных</w:t>
            </w:r>
            <w:r>
              <w:rPr>
                <w:rFonts w:eastAsia="TimesNewRomanPSMT"/>
              </w:rPr>
              <w:t xml:space="preserve"> </w:t>
            </w:r>
            <w:r w:rsidRPr="00D42A94">
              <w:rPr>
                <w:rFonts w:eastAsia="TimesNewRomanPSMT"/>
              </w:rPr>
              <w:t>выводов, т. е. активизации интеллектуальной деятельности учащихся.</w:t>
            </w:r>
          </w:p>
          <w:p w:rsidR="00AD50ED" w:rsidRPr="00D42A94" w:rsidRDefault="00AD50ED" w:rsidP="002A3C90">
            <w:pPr>
              <w:autoSpaceDE w:val="0"/>
              <w:autoSpaceDN w:val="0"/>
              <w:adjustRightInd w:val="0"/>
              <w:jc w:val="both"/>
            </w:pPr>
            <w:r>
              <w:rPr>
                <w:rFonts w:eastAsia="TimesNewRomanPSMT"/>
              </w:rPr>
              <w:t xml:space="preserve">    В</w:t>
            </w:r>
            <w:r w:rsidRPr="00D42A94">
              <w:rPr>
                <w:rFonts w:eastAsia="TimesNewRomanPSMT"/>
              </w:rPr>
              <w:t>иды рассматриваемых задач чрезвычайно разнообразны.</w:t>
            </w:r>
            <w:r>
              <w:rPr>
                <w:rFonts w:eastAsia="TimesNewRomanPSMT"/>
              </w:rPr>
              <w:t xml:space="preserve"> </w:t>
            </w:r>
            <w:r w:rsidRPr="00D42A94">
              <w:rPr>
                <w:rFonts w:eastAsia="TimesNewRomanPSMT"/>
              </w:rPr>
              <w:t>В частности, продолжается решение задач на проценты.__</w:t>
            </w:r>
          </w:p>
        </w:tc>
        <w:tc>
          <w:tcPr>
            <w:tcW w:w="851" w:type="dxa"/>
          </w:tcPr>
          <w:p w:rsidR="00AD50ED" w:rsidRPr="0002562E" w:rsidRDefault="00AD50ED" w:rsidP="002A3C90">
            <w:pPr>
              <w:tabs>
                <w:tab w:val="left" w:pos="10206"/>
              </w:tabs>
              <w:ind w:left="-108" w:right="-108"/>
              <w:jc w:val="center"/>
            </w:pPr>
            <w:r>
              <w:t>8</w:t>
            </w:r>
          </w:p>
        </w:tc>
        <w:tc>
          <w:tcPr>
            <w:tcW w:w="850" w:type="dxa"/>
          </w:tcPr>
          <w:p w:rsidR="00AD50ED" w:rsidRPr="0002562E" w:rsidRDefault="00AD50ED" w:rsidP="002A3C90">
            <w:pPr>
              <w:tabs>
                <w:tab w:val="left" w:pos="10206"/>
              </w:tabs>
              <w:ind w:left="-108"/>
              <w:jc w:val="center"/>
            </w:pPr>
            <w:r>
              <w:t>15</w:t>
            </w:r>
          </w:p>
        </w:tc>
      </w:tr>
      <w:tr w:rsidR="00AD50ED" w:rsidRPr="00E70DC5" w:rsidTr="002A3C90">
        <w:tc>
          <w:tcPr>
            <w:tcW w:w="534" w:type="dxa"/>
          </w:tcPr>
          <w:p w:rsidR="00AD50ED" w:rsidRPr="0002562E" w:rsidRDefault="00AD50ED" w:rsidP="002A3C90">
            <w:pPr>
              <w:tabs>
                <w:tab w:val="left" w:pos="10206"/>
              </w:tabs>
              <w:jc w:val="center"/>
            </w:pPr>
            <w:r w:rsidRPr="009709EA">
              <w:rPr>
                <w:rStyle w:val="c0"/>
                <w:b/>
                <w:bCs/>
                <w:color w:val="000000"/>
              </w:rPr>
              <w:t>2.</w:t>
            </w:r>
          </w:p>
        </w:tc>
        <w:tc>
          <w:tcPr>
            <w:tcW w:w="8079" w:type="dxa"/>
          </w:tcPr>
          <w:p w:rsidR="00AD50ED" w:rsidRPr="009709EA" w:rsidRDefault="00AD50ED" w:rsidP="002A3C90">
            <w:pPr>
              <w:pStyle w:val="c21"/>
              <w:spacing w:before="0" w:beforeAutospacing="0" w:after="0" w:afterAutospacing="0"/>
              <w:jc w:val="both"/>
              <w:rPr>
                <w:color w:val="000000"/>
              </w:rPr>
            </w:pPr>
            <w:r w:rsidRPr="009709EA">
              <w:rPr>
                <w:rStyle w:val="c0"/>
                <w:b/>
                <w:bCs/>
                <w:color w:val="000000"/>
              </w:rPr>
              <w:t>Квадратные корни (1</w:t>
            </w:r>
            <w:r>
              <w:rPr>
                <w:rStyle w:val="c0"/>
                <w:b/>
                <w:bCs/>
                <w:color w:val="000000"/>
              </w:rPr>
              <w:t>8</w:t>
            </w:r>
            <w:r w:rsidRPr="009709EA">
              <w:rPr>
                <w:rStyle w:val="c0"/>
                <w:b/>
                <w:bCs/>
                <w:color w:val="000000"/>
              </w:rPr>
              <w:t xml:space="preserve"> ч)</w:t>
            </w:r>
          </w:p>
          <w:p w:rsidR="00AD50ED" w:rsidRPr="009709EA" w:rsidRDefault="00AD50ED" w:rsidP="002A3C90">
            <w:pPr>
              <w:pStyle w:val="c21"/>
              <w:spacing w:before="0" w:beforeAutospacing="0" w:after="0" w:afterAutospacing="0"/>
              <w:ind w:firstLine="568"/>
              <w:jc w:val="both"/>
              <w:rPr>
                <w:color w:val="000000"/>
              </w:rPr>
            </w:pPr>
            <w:r w:rsidRPr="009709EA">
              <w:rPr>
                <w:rStyle w:val="c0"/>
                <w:color w:val="000000"/>
              </w:rPr>
              <w:t>Квадратный корень из числа. Корень третьей степени.</w:t>
            </w:r>
            <w:r w:rsidRPr="009709EA">
              <w:rPr>
                <w:rStyle w:val="apple-converted-space"/>
                <w:color w:val="000000"/>
              </w:rPr>
              <w:t> </w:t>
            </w:r>
            <w:r w:rsidRPr="009709EA">
              <w:rPr>
                <w:rStyle w:val="c0"/>
                <w:iCs/>
                <w:color w:val="000000"/>
              </w:rPr>
              <w:t>Понятие о корне n-ой степени из числа.</w:t>
            </w:r>
            <w:r w:rsidRPr="009709EA">
              <w:rPr>
                <w:rStyle w:val="apple-converted-space"/>
                <w:iCs/>
                <w:color w:val="000000"/>
              </w:rPr>
              <w:t> </w:t>
            </w:r>
            <w:r w:rsidRPr="009709EA">
              <w:rPr>
                <w:rStyle w:val="c0"/>
                <w:color w:val="000000"/>
              </w:rPr>
              <w:t>Нахождение приближенного значения корня с помощью калькулятора. Запись корней с помощью степени с дробным показателем.</w:t>
            </w:r>
          </w:p>
          <w:p w:rsidR="00AD50ED" w:rsidRPr="009709EA" w:rsidRDefault="00AD50ED" w:rsidP="002A3C90">
            <w:pPr>
              <w:pStyle w:val="c21"/>
              <w:spacing w:before="0" w:beforeAutospacing="0" w:after="0" w:afterAutospacing="0"/>
              <w:ind w:firstLine="568"/>
              <w:jc w:val="both"/>
              <w:rPr>
                <w:rStyle w:val="c0"/>
                <w:color w:val="000000"/>
              </w:rPr>
            </w:pPr>
            <w:r w:rsidRPr="009709EA">
              <w:rPr>
                <w:rStyle w:val="c0"/>
                <w:color w:val="000000"/>
              </w:rPr>
              <w:t>Понятие об иррациональном числе.</w:t>
            </w:r>
            <w:r w:rsidRPr="009709EA">
              <w:rPr>
                <w:rStyle w:val="apple-converted-space"/>
                <w:color w:val="000000"/>
              </w:rPr>
              <w:t> </w:t>
            </w:r>
            <w:r w:rsidRPr="009709EA">
              <w:rPr>
                <w:rStyle w:val="c0"/>
                <w:iCs/>
                <w:color w:val="000000"/>
              </w:rPr>
              <w:t>Иррациональность</w:t>
            </w:r>
            <w:r w:rsidRPr="009709EA">
              <w:rPr>
                <w:rStyle w:val="c0"/>
                <w:i/>
                <w:iCs/>
                <w:color w:val="000000"/>
              </w:rPr>
              <w:t xml:space="preserve"> </w:t>
            </w:r>
            <w:r w:rsidRPr="009709EA">
              <w:rPr>
                <w:rStyle w:val="c0"/>
                <w:iCs/>
                <w:color w:val="000000"/>
              </w:rPr>
              <w:t>числа</w:t>
            </w:r>
            <w:r w:rsidRPr="009709EA">
              <w:rPr>
                <w:rStyle w:val="c0"/>
                <w:color w:val="000000"/>
              </w:rPr>
              <w:t>. Десятичные приближения иррациональных чисел.</w:t>
            </w:r>
          </w:p>
          <w:p w:rsidR="00AD50ED" w:rsidRPr="009709EA" w:rsidRDefault="00AD50ED" w:rsidP="002A3C90">
            <w:pPr>
              <w:autoSpaceDE w:val="0"/>
              <w:autoSpaceDN w:val="0"/>
              <w:adjustRightInd w:val="0"/>
              <w:jc w:val="both"/>
              <w:rPr>
                <w:rFonts w:eastAsia="TimesNewRomanPSMT"/>
              </w:rPr>
            </w:pPr>
            <w:r>
              <w:rPr>
                <w:rFonts w:eastAsia="TimesNewRomanPSMT"/>
              </w:rPr>
              <w:t xml:space="preserve">        </w:t>
            </w:r>
            <w:r w:rsidRPr="009709EA">
              <w:rPr>
                <w:rFonts w:eastAsia="TimesNewRomanPSMT"/>
              </w:rPr>
              <w:t>Особенностью изучения темы «Квадратные корни» является более</w:t>
            </w:r>
          </w:p>
          <w:p w:rsidR="00AD50ED" w:rsidRPr="009709EA" w:rsidRDefault="00AD50ED" w:rsidP="002A3C90">
            <w:pPr>
              <w:autoSpaceDE w:val="0"/>
              <w:autoSpaceDN w:val="0"/>
              <w:adjustRightInd w:val="0"/>
              <w:jc w:val="both"/>
              <w:rPr>
                <w:rFonts w:eastAsia="TimesNewRomanPSMT"/>
              </w:rPr>
            </w:pPr>
            <w:r w:rsidRPr="009709EA">
              <w:rPr>
                <w:rFonts w:eastAsia="TimesNewRomanPSMT"/>
              </w:rPr>
              <w:t>лаконичное и компактное изложение теоретических сведений о свойствах</w:t>
            </w:r>
          </w:p>
          <w:p w:rsidR="00AD50ED" w:rsidRPr="009709EA" w:rsidRDefault="00AD50ED" w:rsidP="002A3C90">
            <w:pPr>
              <w:autoSpaceDE w:val="0"/>
              <w:autoSpaceDN w:val="0"/>
              <w:adjustRightInd w:val="0"/>
              <w:jc w:val="both"/>
              <w:rPr>
                <w:rFonts w:eastAsia="TimesNewRomanPSMT"/>
              </w:rPr>
            </w:pPr>
            <w:r w:rsidRPr="009709EA">
              <w:rPr>
                <w:rFonts w:eastAsia="TimesNewRomanPSMT"/>
              </w:rPr>
              <w:t>квадратных корней, связь с геометрией, усиление практического аспекта. В</w:t>
            </w:r>
            <w:r>
              <w:rPr>
                <w:rFonts w:eastAsia="TimesNewRomanPSMT"/>
              </w:rPr>
              <w:t xml:space="preserve"> </w:t>
            </w:r>
            <w:r w:rsidRPr="009709EA">
              <w:rPr>
                <w:rFonts w:eastAsia="TimesNewRomanPSMT"/>
              </w:rPr>
              <w:t>рамках этой темы учащиеся знакомятся с понятием кубического корня, и</w:t>
            </w:r>
            <w:r>
              <w:rPr>
                <w:rFonts w:eastAsia="TimesNewRomanPSMT"/>
              </w:rPr>
              <w:t xml:space="preserve"> </w:t>
            </w:r>
            <w:r w:rsidRPr="009709EA">
              <w:rPr>
                <w:rFonts w:eastAsia="TimesNewRomanPSMT"/>
              </w:rPr>
              <w:t xml:space="preserve">одновременно у них формируются начальные представления о корне </w:t>
            </w:r>
            <w:r w:rsidRPr="009709EA">
              <w:rPr>
                <w:rFonts w:eastAsia="TimesNewRomanPSMT"/>
                <w:i/>
                <w:iCs/>
              </w:rPr>
              <w:t>n</w:t>
            </w:r>
            <w:r w:rsidRPr="009709EA">
              <w:rPr>
                <w:rFonts w:eastAsia="TimesNewRomanPSMT"/>
              </w:rPr>
              <w:t>-й</w:t>
            </w:r>
          </w:p>
          <w:p w:rsidR="00AD50ED" w:rsidRPr="009709EA" w:rsidRDefault="00AD50ED" w:rsidP="002A3C90">
            <w:pPr>
              <w:autoSpaceDE w:val="0"/>
              <w:autoSpaceDN w:val="0"/>
              <w:adjustRightInd w:val="0"/>
              <w:jc w:val="both"/>
              <w:rPr>
                <w:rFonts w:eastAsia="TimesNewRomanPSMT"/>
              </w:rPr>
            </w:pPr>
            <w:r w:rsidRPr="009709EA">
              <w:rPr>
                <w:rFonts w:eastAsia="TimesNewRomanPSMT"/>
              </w:rPr>
              <w:t>степени. В этой теме активно используется калькулятор для извлечения</w:t>
            </w:r>
          </w:p>
          <w:p w:rsidR="00AD50ED" w:rsidRPr="009709EA" w:rsidRDefault="00AD50ED" w:rsidP="002A3C90">
            <w:pPr>
              <w:autoSpaceDE w:val="0"/>
              <w:autoSpaceDN w:val="0"/>
              <w:adjustRightInd w:val="0"/>
              <w:jc w:val="both"/>
              <w:rPr>
                <w:rFonts w:eastAsia="TimesNewRomanPSMT"/>
              </w:rPr>
            </w:pPr>
            <w:r w:rsidRPr="009709EA">
              <w:rPr>
                <w:rFonts w:eastAsia="TimesNewRomanPSMT"/>
              </w:rPr>
              <w:t>корней в ходе решения практических задач, а также для иллюстрации</w:t>
            </w:r>
          </w:p>
          <w:p w:rsidR="00AD50ED" w:rsidRPr="009709EA" w:rsidRDefault="00AD50ED" w:rsidP="002A3C90">
            <w:pPr>
              <w:pStyle w:val="c21"/>
              <w:spacing w:before="0" w:beforeAutospacing="0" w:after="0" w:afterAutospacing="0"/>
              <w:jc w:val="both"/>
              <w:rPr>
                <w:rFonts w:eastAsia="TimesNewRomanPSMT"/>
              </w:rPr>
            </w:pPr>
            <w:r w:rsidRPr="009709EA">
              <w:rPr>
                <w:rFonts w:eastAsia="TimesNewRomanPSMT"/>
              </w:rPr>
              <w:t>некоторых теоретических идей.</w:t>
            </w:r>
          </w:p>
        </w:tc>
        <w:tc>
          <w:tcPr>
            <w:tcW w:w="851" w:type="dxa"/>
          </w:tcPr>
          <w:p w:rsidR="00AD50ED" w:rsidRPr="0002562E" w:rsidRDefault="00AD50ED" w:rsidP="002A3C90">
            <w:pPr>
              <w:tabs>
                <w:tab w:val="left" w:pos="10206"/>
              </w:tabs>
              <w:ind w:left="-108" w:right="-108"/>
              <w:jc w:val="center"/>
            </w:pPr>
            <w:r>
              <w:t>8</w:t>
            </w:r>
          </w:p>
        </w:tc>
        <w:tc>
          <w:tcPr>
            <w:tcW w:w="850" w:type="dxa"/>
          </w:tcPr>
          <w:p w:rsidR="00AD50ED" w:rsidRPr="0002562E" w:rsidRDefault="00AD50ED" w:rsidP="002A3C90">
            <w:pPr>
              <w:tabs>
                <w:tab w:val="left" w:pos="10206"/>
              </w:tabs>
              <w:ind w:left="-108"/>
              <w:jc w:val="center"/>
            </w:pPr>
            <w:r>
              <w:t>10</w:t>
            </w:r>
          </w:p>
        </w:tc>
      </w:tr>
      <w:tr w:rsidR="00AD50ED" w:rsidTr="002A3C90">
        <w:tc>
          <w:tcPr>
            <w:tcW w:w="534" w:type="dxa"/>
          </w:tcPr>
          <w:p w:rsidR="00AD50ED" w:rsidRPr="0002562E" w:rsidRDefault="00AD50ED" w:rsidP="002A3C90">
            <w:pPr>
              <w:tabs>
                <w:tab w:val="left" w:pos="10206"/>
              </w:tabs>
              <w:jc w:val="both"/>
            </w:pPr>
            <w:r w:rsidRPr="009709EA">
              <w:rPr>
                <w:rStyle w:val="c0"/>
                <w:b/>
                <w:bCs/>
                <w:color w:val="000000"/>
              </w:rPr>
              <w:t>3.</w:t>
            </w:r>
          </w:p>
        </w:tc>
        <w:tc>
          <w:tcPr>
            <w:tcW w:w="8079" w:type="dxa"/>
          </w:tcPr>
          <w:p w:rsidR="00AD50ED" w:rsidRPr="009709EA" w:rsidRDefault="00AD50ED" w:rsidP="002A3C90">
            <w:pPr>
              <w:pStyle w:val="c21"/>
              <w:spacing w:before="0" w:beforeAutospacing="0" w:after="0" w:afterAutospacing="0"/>
              <w:jc w:val="both"/>
              <w:rPr>
                <w:color w:val="000000"/>
              </w:rPr>
            </w:pPr>
            <w:r w:rsidRPr="009709EA">
              <w:rPr>
                <w:rStyle w:val="c0"/>
                <w:b/>
                <w:bCs/>
                <w:color w:val="000000"/>
              </w:rPr>
              <w:t>Квадратные уравнения (</w:t>
            </w:r>
            <w:r>
              <w:rPr>
                <w:rStyle w:val="c0"/>
                <w:b/>
                <w:bCs/>
                <w:color w:val="000000"/>
              </w:rPr>
              <w:t>20</w:t>
            </w:r>
            <w:r w:rsidRPr="009709EA">
              <w:rPr>
                <w:rStyle w:val="c0"/>
                <w:b/>
                <w:bCs/>
                <w:color w:val="000000"/>
              </w:rPr>
              <w:t xml:space="preserve"> ч)</w:t>
            </w:r>
          </w:p>
          <w:p w:rsidR="00AD50ED" w:rsidRPr="009709EA" w:rsidRDefault="00AD50ED" w:rsidP="002A3C90">
            <w:pPr>
              <w:pStyle w:val="c21"/>
              <w:spacing w:before="0" w:beforeAutospacing="0" w:after="0" w:afterAutospacing="0"/>
              <w:jc w:val="both"/>
              <w:rPr>
                <w:rStyle w:val="c0"/>
                <w:color w:val="000000"/>
              </w:rPr>
            </w:pPr>
            <w:r w:rsidRPr="009709EA">
              <w:rPr>
                <w:rStyle w:val="c0"/>
                <w:b/>
                <w:bCs/>
                <w:color w:val="000000"/>
              </w:rPr>
              <w:t> </w:t>
            </w:r>
            <w:r w:rsidRPr="009709EA">
              <w:rPr>
                <w:rStyle w:val="c0"/>
                <w:color w:val="000000"/>
              </w:rPr>
              <w:t>    Квадратное уравнение: формула корней квадратного уравнения.</w:t>
            </w:r>
            <w:r w:rsidRPr="009709EA">
              <w:t xml:space="preserve"> Теорема Виета.. Решение уравнений, сводящихся к линейным и квадратным. Решение дробно-рациональных уравнений</w:t>
            </w:r>
            <w:r w:rsidRPr="009709EA">
              <w:rPr>
                <w:rStyle w:val="c0"/>
                <w:color w:val="000000"/>
              </w:rPr>
              <w:t>   </w:t>
            </w:r>
          </w:p>
          <w:p w:rsidR="00AD50ED" w:rsidRPr="009709EA" w:rsidRDefault="00AD50ED" w:rsidP="002A3C90">
            <w:pPr>
              <w:autoSpaceDE w:val="0"/>
              <w:autoSpaceDN w:val="0"/>
              <w:adjustRightInd w:val="0"/>
              <w:jc w:val="both"/>
              <w:rPr>
                <w:rFonts w:eastAsia="TimesNewRomanPSMT"/>
              </w:rPr>
            </w:pPr>
            <w:r w:rsidRPr="009709EA">
              <w:rPr>
                <w:rStyle w:val="c0"/>
                <w:color w:val="000000"/>
              </w:rPr>
              <w:t xml:space="preserve">      </w:t>
            </w:r>
            <w:r w:rsidRPr="009709EA">
              <w:rPr>
                <w:rFonts w:eastAsia="TimesNewRomanPSMT"/>
              </w:rPr>
              <w:t>Тема «Квадратные уравнения» содержит весь традиционный материал. В</w:t>
            </w:r>
            <w:r>
              <w:rPr>
                <w:rFonts w:eastAsia="TimesNewRomanPSMT"/>
              </w:rPr>
              <w:t xml:space="preserve"> </w:t>
            </w:r>
            <w:r w:rsidRPr="009709EA">
              <w:rPr>
                <w:rFonts w:eastAsia="TimesNewRomanPSMT"/>
              </w:rPr>
              <w:t>то же время имеются и некоторые отличия. Изучение теоремы Виета</w:t>
            </w:r>
          </w:p>
          <w:p w:rsidR="00AD50ED" w:rsidRPr="009709EA" w:rsidRDefault="00AD50ED" w:rsidP="002A3C90">
            <w:pPr>
              <w:autoSpaceDE w:val="0"/>
              <w:autoSpaceDN w:val="0"/>
              <w:adjustRightInd w:val="0"/>
              <w:jc w:val="both"/>
              <w:rPr>
                <w:rFonts w:eastAsia="TimesNewRomanPSMT"/>
                <w:b/>
              </w:rPr>
            </w:pPr>
            <w:r w:rsidRPr="009709EA">
              <w:rPr>
                <w:rFonts w:eastAsia="TimesNewRomanPSMT"/>
              </w:rPr>
              <w:t>связывается с задачей разложения квадратного трёхчлена на множители. По</w:t>
            </w:r>
            <w:r>
              <w:rPr>
                <w:rFonts w:eastAsia="TimesNewRomanPSMT"/>
              </w:rPr>
              <w:t xml:space="preserve"> </w:t>
            </w:r>
            <w:r w:rsidRPr="009709EA">
              <w:rPr>
                <w:rFonts w:eastAsia="TimesNewRomanPSMT"/>
              </w:rPr>
              <w:t>ходу изучения темы постоянно включаются задания на решение уравнений</w:t>
            </w:r>
            <w:r>
              <w:rPr>
                <w:rFonts w:eastAsia="TimesNewRomanPSMT"/>
              </w:rPr>
              <w:t xml:space="preserve"> </w:t>
            </w:r>
            <w:r w:rsidRPr="009709EA">
              <w:rPr>
                <w:rFonts w:eastAsia="TimesNewRomanPSMT"/>
              </w:rPr>
              <w:lastRenderedPageBreak/>
              <w:t>высших степеней, активно используется метод подстановки. Завершается эта</w:t>
            </w:r>
            <w:r>
              <w:rPr>
                <w:rFonts w:eastAsia="TimesNewRomanPSMT"/>
              </w:rPr>
              <w:t xml:space="preserve"> </w:t>
            </w:r>
            <w:r w:rsidRPr="009709EA">
              <w:rPr>
                <w:rFonts w:eastAsia="TimesNewRomanPSMT"/>
              </w:rPr>
              <w:t>тема рассмотрением вопроса о нахождении целых корней уравнения.</w:t>
            </w:r>
            <w:r>
              <w:rPr>
                <w:rFonts w:eastAsia="TimesNewRomanPSMT"/>
              </w:rPr>
              <w:t xml:space="preserve"> </w:t>
            </w:r>
            <w:r w:rsidRPr="009709EA">
              <w:rPr>
                <w:rFonts w:eastAsia="TimesNewRomanPSMT"/>
              </w:rPr>
              <w:t>Продолжается решение текстовых задач, при этом именно здесь появляется</w:t>
            </w:r>
            <w:r>
              <w:rPr>
                <w:rFonts w:eastAsia="TimesNewRomanPSMT"/>
              </w:rPr>
              <w:t xml:space="preserve"> </w:t>
            </w:r>
            <w:r w:rsidRPr="009709EA">
              <w:rPr>
                <w:rFonts w:eastAsia="TimesNewRomanPSMT"/>
              </w:rPr>
              <w:t>естественная возможность поговорить об особенностях математических</w:t>
            </w:r>
            <w:r>
              <w:rPr>
                <w:rFonts w:eastAsia="TimesNewRomanPSMT"/>
              </w:rPr>
              <w:t xml:space="preserve"> </w:t>
            </w:r>
            <w:r w:rsidRPr="009709EA">
              <w:rPr>
                <w:rFonts w:eastAsia="TimesNewRomanPSMT"/>
              </w:rPr>
              <w:t>моделей, описывающих реальные ситуации.</w:t>
            </w:r>
          </w:p>
        </w:tc>
        <w:tc>
          <w:tcPr>
            <w:tcW w:w="851" w:type="dxa"/>
          </w:tcPr>
          <w:p w:rsidR="00AD50ED" w:rsidRPr="0002562E" w:rsidRDefault="00AD50ED" w:rsidP="002A3C90">
            <w:pPr>
              <w:tabs>
                <w:tab w:val="left" w:pos="10206"/>
              </w:tabs>
              <w:jc w:val="center"/>
            </w:pPr>
            <w:r>
              <w:lastRenderedPageBreak/>
              <w:t>7</w:t>
            </w:r>
          </w:p>
        </w:tc>
        <w:tc>
          <w:tcPr>
            <w:tcW w:w="850" w:type="dxa"/>
          </w:tcPr>
          <w:p w:rsidR="00AD50ED" w:rsidRPr="0002562E" w:rsidRDefault="00AD50ED" w:rsidP="002A3C90">
            <w:pPr>
              <w:tabs>
                <w:tab w:val="left" w:pos="10206"/>
              </w:tabs>
              <w:jc w:val="center"/>
            </w:pPr>
            <w:r>
              <w:t>13</w:t>
            </w:r>
          </w:p>
        </w:tc>
      </w:tr>
      <w:tr w:rsidR="00AD50ED" w:rsidTr="002A3C90">
        <w:tc>
          <w:tcPr>
            <w:tcW w:w="534" w:type="dxa"/>
          </w:tcPr>
          <w:p w:rsidR="00AD50ED" w:rsidRPr="0002562E" w:rsidRDefault="00AD50ED" w:rsidP="002A3C90">
            <w:pPr>
              <w:tabs>
                <w:tab w:val="left" w:pos="10206"/>
              </w:tabs>
              <w:jc w:val="both"/>
            </w:pPr>
            <w:r w:rsidRPr="009709EA">
              <w:rPr>
                <w:rStyle w:val="c0"/>
                <w:b/>
                <w:bCs/>
                <w:color w:val="000000"/>
              </w:rPr>
              <w:lastRenderedPageBreak/>
              <w:t>4.</w:t>
            </w:r>
          </w:p>
        </w:tc>
        <w:tc>
          <w:tcPr>
            <w:tcW w:w="8079" w:type="dxa"/>
          </w:tcPr>
          <w:p w:rsidR="00AD50ED" w:rsidRPr="009709EA" w:rsidRDefault="00AD50ED" w:rsidP="002A3C90">
            <w:pPr>
              <w:pStyle w:val="c21"/>
              <w:spacing w:before="0" w:beforeAutospacing="0" w:after="0" w:afterAutospacing="0"/>
              <w:jc w:val="both"/>
              <w:rPr>
                <w:color w:val="000000"/>
              </w:rPr>
            </w:pPr>
            <w:r w:rsidRPr="009709EA">
              <w:rPr>
                <w:rStyle w:val="c0"/>
                <w:b/>
                <w:bCs/>
                <w:color w:val="000000"/>
              </w:rPr>
              <w:t>Систем</w:t>
            </w:r>
            <w:r>
              <w:rPr>
                <w:rStyle w:val="c0"/>
                <w:b/>
                <w:bCs/>
                <w:color w:val="000000"/>
              </w:rPr>
              <w:t>ы</w:t>
            </w:r>
            <w:r w:rsidRPr="009709EA">
              <w:rPr>
                <w:rStyle w:val="c0"/>
                <w:b/>
                <w:bCs/>
                <w:color w:val="000000"/>
              </w:rPr>
              <w:t xml:space="preserve"> уравнений (1</w:t>
            </w:r>
            <w:r>
              <w:rPr>
                <w:rStyle w:val="c0"/>
                <w:b/>
                <w:bCs/>
                <w:color w:val="000000"/>
              </w:rPr>
              <w:t>9</w:t>
            </w:r>
            <w:r w:rsidRPr="009709EA">
              <w:rPr>
                <w:rStyle w:val="c0"/>
                <w:b/>
                <w:bCs/>
                <w:color w:val="000000"/>
              </w:rPr>
              <w:t xml:space="preserve"> ч)</w:t>
            </w:r>
          </w:p>
          <w:p w:rsidR="00AD50ED" w:rsidRPr="009709EA" w:rsidRDefault="00AD50ED" w:rsidP="002A3C90">
            <w:pPr>
              <w:pStyle w:val="c21"/>
              <w:spacing w:before="0" w:beforeAutospacing="0" w:after="0" w:afterAutospacing="0"/>
              <w:jc w:val="both"/>
              <w:rPr>
                <w:rStyle w:val="c0"/>
                <w:color w:val="000000"/>
              </w:rPr>
            </w:pPr>
            <w:r w:rsidRPr="009709EA">
              <w:rPr>
                <w:rStyle w:val="c0"/>
                <w:b/>
                <w:bCs/>
                <w:color w:val="000000"/>
              </w:rPr>
              <w:t> </w:t>
            </w:r>
            <w:r w:rsidRPr="009709EA">
              <w:rPr>
                <w:rStyle w:val="c0"/>
                <w:color w:val="000000"/>
              </w:rPr>
              <w:t>    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w:t>
            </w:r>
          </w:p>
          <w:p w:rsidR="00AD50ED" w:rsidRPr="009709EA" w:rsidRDefault="00AD50ED" w:rsidP="002A3C90">
            <w:pPr>
              <w:autoSpaceDE w:val="0"/>
              <w:autoSpaceDN w:val="0"/>
              <w:adjustRightInd w:val="0"/>
              <w:jc w:val="both"/>
              <w:rPr>
                <w:rFonts w:eastAsia="TimesNewRomanPSMT"/>
              </w:rPr>
            </w:pPr>
            <w:r>
              <w:rPr>
                <w:rFonts w:eastAsia="TimesNewRomanPSMT"/>
              </w:rPr>
              <w:t xml:space="preserve">     </w:t>
            </w:r>
            <w:r w:rsidRPr="009709EA">
              <w:rPr>
                <w:rFonts w:eastAsia="TimesNewRomanPSMT"/>
              </w:rPr>
              <w:t>Центральным содержанием главы «Системы уравнений» является</w:t>
            </w:r>
          </w:p>
          <w:p w:rsidR="00AD50ED" w:rsidRPr="009709EA" w:rsidRDefault="00AD50ED" w:rsidP="002A3C90">
            <w:pPr>
              <w:autoSpaceDE w:val="0"/>
              <w:autoSpaceDN w:val="0"/>
              <w:adjustRightInd w:val="0"/>
              <w:jc w:val="both"/>
              <w:rPr>
                <w:rFonts w:eastAsia="TimesNewRomanPSMT"/>
              </w:rPr>
            </w:pPr>
            <w:r w:rsidRPr="009709EA">
              <w:rPr>
                <w:rFonts w:eastAsia="TimesNewRomanPSMT"/>
              </w:rPr>
              <w:t>изучение систем линейных уравнений. Начинается глава с рассмотрения</w:t>
            </w:r>
          </w:p>
          <w:p w:rsidR="00AD50ED" w:rsidRPr="009709EA" w:rsidRDefault="00AD50ED" w:rsidP="002A3C90">
            <w:pPr>
              <w:autoSpaceDE w:val="0"/>
              <w:autoSpaceDN w:val="0"/>
              <w:adjustRightInd w:val="0"/>
              <w:jc w:val="both"/>
              <w:rPr>
                <w:rFonts w:eastAsia="TimesNewRomanPSMT"/>
              </w:rPr>
            </w:pPr>
            <w:r w:rsidRPr="009709EA">
              <w:rPr>
                <w:rFonts w:eastAsia="TimesNewRomanPSMT"/>
              </w:rPr>
              <w:t>вопроса о прямых на координатной плоскости: уравнение прямой и</w:t>
            </w:r>
          </w:p>
          <w:p w:rsidR="00AD50ED" w:rsidRPr="009709EA" w:rsidRDefault="00AD50ED" w:rsidP="002A3C90">
            <w:pPr>
              <w:autoSpaceDE w:val="0"/>
              <w:autoSpaceDN w:val="0"/>
              <w:adjustRightInd w:val="0"/>
              <w:jc w:val="both"/>
              <w:rPr>
                <w:rFonts w:eastAsia="TimesNewRomanPSMT"/>
              </w:rPr>
            </w:pPr>
            <w:r w:rsidRPr="009709EA">
              <w:rPr>
                <w:rFonts w:eastAsia="TimesNewRomanPSMT"/>
              </w:rPr>
              <w:t xml:space="preserve">различные его формы, </w:t>
            </w:r>
            <w:r>
              <w:rPr>
                <w:rFonts w:eastAsia="TimesNewRomanPSMT"/>
              </w:rPr>
              <w:t xml:space="preserve"> </w:t>
            </w:r>
            <w:r w:rsidRPr="009709EA">
              <w:rPr>
                <w:rFonts w:eastAsia="TimesNewRomanPSMT"/>
              </w:rPr>
              <w:t>угловой коэффициент прямой, взаимное</w:t>
            </w:r>
          </w:p>
          <w:p w:rsidR="00AD50ED" w:rsidRPr="009709EA" w:rsidRDefault="00AD50ED" w:rsidP="002A3C90">
            <w:pPr>
              <w:autoSpaceDE w:val="0"/>
              <w:autoSpaceDN w:val="0"/>
              <w:adjustRightInd w:val="0"/>
              <w:jc w:val="both"/>
              <w:rPr>
                <w:rFonts w:eastAsia="TimesNewRomanPSMT"/>
              </w:rPr>
            </w:pPr>
            <w:r w:rsidRPr="009709EA">
              <w:rPr>
                <w:rFonts w:eastAsia="TimesNewRomanPSMT"/>
              </w:rPr>
              <w:t>расположение прямых на плоскости. Вопрос об аналитических способах</w:t>
            </w:r>
          </w:p>
          <w:p w:rsidR="00AD50ED" w:rsidRPr="009709EA" w:rsidRDefault="00AD50ED" w:rsidP="002A3C90">
            <w:pPr>
              <w:autoSpaceDE w:val="0"/>
              <w:autoSpaceDN w:val="0"/>
              <w:adjustRightInd w:val="0"/>
              <w:jc w:val="both"/>
              <w:rPr>
                <w:rFonts w:eastAsia="TimesNewRomanPSMT"/>
              </w:rPr>
            </w:pPr>
            <w:r w:rsidRPr="009709EA">
              <w:rPr>
                <w:rFonts w:eastAsia="TimesNewRomanPSMT"/>
              </w:rPr>
              <w:t>решения систем линейных уравнений не ограничивается системами с двумя</w:t>
            </w:r>
            <w:r>
              <w:rPr>
                <w:rFonts w:eastAsia="TimesNewRomanPSMT"/>
              </w:rPr>
              <w:t xml:space="preserve"> </w:t>
            </w:r>
            <w:r w:rsidRPr="009709EA">
              <w:rPr>
                <w:rFonts w:eastAsia="TimesNewRomanPSMT"/>
              </w:rPr>
              <w:t>переменными. Это позволяет сделать дальнейший шаг в идейном</w:t>
            </w:r>
          </w:p>
          <w:p w:rsidR="00AD50ED" w:rsidRPr="009709EA" w:rsidRDefault="00AD50ED" w:rsidP="002A3C90">
            <w:pPr>
              <w:autoSpaceDE w:val="0"/>
              <w:autoSpaceDN w:val="0"/>
              <w:adjustRightInd w:val="0"/>
              <w:jc w:val="both"/>
              <w:rPr>
                <w:rFonts w:eastAsia="TimesNewRomanPSMT"/>
              </w:rPr>
            </w:pPr>
            <w:r w:rsidRPr="009709EA">
              <w:rPr>
                <w:rFonts w:eastAsia="TimesNewRomanPSMT"/>
              </w:rPr>
              <w:t>продвижении в овладении методами решения текстовых задач: отчётливо</w:t>
            </w:r>
          </w:p>
          <w:p w:rsidR="00AD50ED" w:rsidRPr="009709EA" w:rsidRDefault="00AD50ED" w:rsidP="002A3C90">
            <w:pPr>
              <w:autoSpaceDE w:val="0"/>
              <w:autoSpaceDN w:val="0"/>
              <w:adjustRightInd w:val="0"/>
              <w:jc w:val="both"/>
            </w:pPr>
            <w:r w:rsidRPr="009709EA">
              <w:rPr>
                <w:rFonts w:eastAsia="TimesNewRomanPSMT"/>
              </w:rPr>
              <w:t>формулируется мысль о том, что при составлении системы уравнений часто</w:t>
            </w:r>
            <w:r>
              <w:rPr>
                <w:rFonts w:eastAsia="TimesNewRomanPSMT"/>
              </w:rPr>
              <w:t xml:space="preserve"> </w:t>
            </w:r>
            <w:r w:rsidRPr="009709EA">
              <w:rPr>
                <w:rFonts w:eastAsia="TimesNewRomanPSMT"/>
              </w:rPr>
              <w:t>бывает целесообразно вводить столько переменных, сколько неизвестных</w:t>
            </w:r>
            <w:r>
              <w:rPr>
                <w:rFonts w:eastAsia="TimesNewRomanPSMT"/>
              </w:rPr>
              <w:t xml:space="preserve"> </w:t>
            </w:r>
            <w:r w:rsidRPr="009709EA">
              <w:rPr>
                <w:rFonts w:eastAsia="TimesNewRomanPSMT"/>
              </w:rPr>
              <w:t>содержится в условии, и составлять соответствующее число уравнений.</w:t>
            </w:r>
          </w:p>
        </w:tc>
        <w:tc>
          <w:tcPr>
            <w:tcW w:w="851" w:type="dxa"/>
          </w:tcPr>
          <w:p w:rsidR="00AD50ED" w:rsidRPr="0002562E" w:rsidRDefault="00AD50ED" w:rsidP="002A3C90">
            <w:pPr>
              <w:tabs>
                <w:tab w:val="left" w:pos="10206"/>
              </w:tabs>
              <w:jc w:val="center"/>
            </w:pPr>
            <w:r>
              <w:t>7</w:t>
            </w:r>
          </w:p>
        </w:tc>
        <w:tc>
          <w:tcPr>
            <w:tcW w:w="850" w:type="dxa"/>
          </w:tcPr>
          <w:p w:rsidR="00AD50ED" w:rsidRPr="0002562E" w:rsidRDefault="00AD50ED" w:rsidP="002A3C90">
            <w:pPr>
              <w:tabs>
                <w:tab w:val="left" w:pos="10206"/>
              </w:tabs>
              <w:jc w:val="center"/>
            </w:pPr>
            <w:r>
              <w:t>12</w:t>
            </w:r>
          </w:p>
        </w:tc>
      </w:tr>
      <w:tr w:rsidR="00AD50ED" w:rsidTr="002A3C90">
        <w:tc>
          <w:tcPr>
            <w:tcW w:w="534" w:type="dxa"/>
          </w:tcPr>
          <w:p w:rsidR="00AD50ED" w:rsidRPr="0002562E" w:rsidRDefault="00AD50ED" w:rsidP="002A3C90">
            <w:pPr>
              <w:tabs>
                <w:tab w:val="left" w:pos="10206"/>
              </w:tabs>
              <w:jc w:val="both"/>
            </w:pPr>
            <w:r w:rsidRPr="009709EA">
              <w:rPr>
                <w:rStyle w:val="c0"/>
                <w:b/>
                <w:bCs/>
                <w:color w:val="000000"/>
              </w:rPr>
              <w:t>5.</w:t>
            </w:r>
          </w:p>
        </w:tc>
        <w:tc>
          <w:tcPr>
            <w:tcW w:w="8079" w:type="dxa"/>
          </w:tcPr>
          <w:p w:rsidR="00AD50ED" w:rsidRPr="009709EA" w:rsidRDefault="00AD50ED" w:rsidP="002A3C90">
            <w:pPr>
              <w:pStyle w:val="c21"/>
              <w:spacing w:before="0" w:beforeAutospacing="0" w:after="0" w:afterAutospacing="0"/>
              <w:jc w:val="both"/>
              <w:rPr>
                <w:color w:val="000000"/>
              </w:rPr>
            </w:pPr>
            <w:r w:rsidRPr="009709EA">
              <w:rPr>
                <w:rStyle w:val="c0"/>
                <w:b/>
                <w:bCs/>
                <w:color w:val="000000"/>
              </w:rPr>
              <w:t>Функции (1</w:t>
            </w:r>
            <w:r>
              <w:rPr>
                <w:rStyle w:val="c0"/>
                <w:b/>
                <w:bCs/>
                <w:color w:val="000000"/>
              </w:rPr>
              <w:t>4</w:t>
            </w:r>
            <w:r w:rsidRPr="009709EA">
              <w:rPr>
                <w:rStyle w:val="c0"/>
                <w:b/>
                <w:bCs/>
                <w:color w:val="000000"/>
              </w:rPr>
              <w:t xml:space="preserve"> ч)</w:t>
            </w:r>
          </w:p>
          <w:p w:rsidR="00AD50ED" w:rsidRPr="009709EA" w:rsidRDefault="00AD50ED" w:rsidP="002A3C90">
            <w:pPr>
              <w:pStyle w:val="c21"/>
              <w:spacing w:before="0" w:beforeAutospacing="0" w:after="0" w:afterAutospacing="0"/>
              <w:ind w:firstLine="568"/>
              <w:jc w:val="both"/>
              <w:rPr>
                <w:color w:val="000000"/>
              </w:rPr>
            </w:pPr>
            <w:r w:rsidRPr="009709EA">
              <w:rPr>
                <w:rStyle w:val="c0"/>
                <w:color w:val="000000"/>
              </w:rPr>
              <w:t xml:space="preserve">Квадратичная функция, ее график, парабола. Координаты вершины параболы, ось симметрии. </w:t>
            </w:r>
            <w:r w:rsidRPr="009709EA">
              <w:rPr>
                <w:rStyle w:val="c0"/>
                <w:iCs/>
                <w:color w:val="000000"/>
              </w:rPr>
              <w:t>Степенные функции с натуральным</w:t>
            </w:r>
            <w:r w:rsidRPr="009709EA">
              <w:rPr>
                <w:rStyle w:val="c0"/>
                <w:i/>
                <w:iCs/>
                <w:color w:val="000000"/>
              </w:rPr>
              <w:t xml:space="preserve"> </w:t>
            </w:r>
            <w:r w:rsidRPr="009709EA">
              <w:rPr>
                <w:rStyle w:val="c0"/>
                <w:iCs/>
                <w:color w:val="000000"/>
              </w:rPr>
              <w:t>показателем</w:t>
            </w:r>
            <w:r w:rsidRPr="009709EA">
              <w:rPr>
                <w:rStyle w:val="c0"/>
                <w:i/>
                <w:iCs/>
                <w:color w:val="000000"/>
              </w:rPr>
              <w:t xml:space="preserve">, </w:t>
            </w:r>
            <w:r w:rsidRPr="009709EA">
              <w:rPr>
                <w:rStyle w:val="c0"/>
                <w:iCs/>
                <w:color w:val="000000"/>
              </w:rPr>
              <w:t>их графики</w:t>
            </w:r>
            <w:r w:rsidRPr="009709EA">
              <w:rPr>
                <w:rStyle w:val="c0"/>
                <w:i/>
                <w:iCs/>
                <w:color w:val="000000"/>
              </w:rPr>
              <w:t>.</w:t>
            </w:r>
            <w:r w:rsidRPr="009709EA">
              <w:rPr>
                <w:rStyle w:val="c0"/>
                <w:color w:val="000000"/>
              </w:rPr>
              <w:t> Графики функций: корень квадратный, корень кубический, модуль. Использование графиков функций для решения уравнений и систем.</w:t>
            </w:r>
          </w:p>
          <w:p w:rsidR="00AD50ED" w:rsidRPr="009709EA" w:rsidRDefault="00AD50ED" w:rsidP="002A3C90">
            <w:pPr>
              <w:pStyle w:val="c21"/>
              <w:spacing w:before="0" w:beforeAutospacing="0" w:after="0" w:afterAutospacing="0"/>
              <w:ind w:firstLine="568"/>
              <w:jc w:val="both"/>
              <w:rPr>
                <w:rStyle w:val="c0"/>
                <w:color w:val="000000"/>
              </w:rPr>
            </w:pPr>
            <w:r w:rsidRPr="009709EA">
              <w:rPr>
                <w:rStyle w:val="c0"/>
                <w:color w:val="000000"/>
              </w:rPr>
              <w:t>Примеры графических зависимостей, отражающих реальные процессы: колебание, показательный рост;</w:t>
            </w:r>
            <w:r w:rsidRPr="009709EA">
              <w:rPr>
                <w:rStyle w:val="apple-converted-space"/>
                <w:color w:val="000000"/>
              </w:rPr>
              <w:t> </w:t>
            </w:r>
            <w:r w:rsidRPr="009709EA">
              <w:rPr>
                <w:rStyle w:val="c0"/>
                <w:iCs/>
                <w:color w:val="000000"/>
              </w:rPr>
              <w:t>числовые функции, описывающие эти процессы</w:t>
            </w:r>
            <w:r w:rsidRPr="009709EA">
              <w:rPr>
                <w:rStyle w:val="c0"/>
                <w:color w:val="000000"/>
              </w:rPr>
              <w:t>.Параллельный перенос графиков вдоль осей координат и</w:t>
            </w:r>
            <w:r w:rsidRPr="009709EA">
              <w:rPr>
                <w:rStyle w:val="apple-converted-space"/>
                <w:color w:val="000000"/>
              </w:rPr>
              <w:t> </w:t>
            </w:r>
            <w:r w:rsidRPr="009709EA">
              <w:rPr>
                <w:rStyle w:val="c0"/>
                <w:iCs/>
                <w:color w:val="000000"/>
              </w:rPr>
              <w:t>симметрия относительно осей</w:t>
            </w:r>
            <w:r w:rsidRPr="009709EA">
              <w:rPr>
                <w:rStyle w:val="c0"/>
                <w:color w:val="000000"/>
              </w:rPr>
              <w:t>.</w:t>
            </w:r>
          </w:p>
          <w:p w:rsidR="00AD50ED" w:rsidRPr="009709EA" w:rsidRDefault="00AD50ED" w:rsidP="002A3C90">
            <w:pPr>
              <w:autoSpaceDE w:val="0"/>
              <w:autoSpaceDN w:val="0"/>
              <w:adjustRightInd w:val="0"/>
              <w:jc w:val="both"/>
              <w:rPr>
                <w:rFonts w:eastAsia="TimesNewRomanPSMT"/>
              </w:rPr>
            </w:pPr>
            <w:r>
              <w:rPr>
                <w:rFonts w:eastAsia="TimesNewRomanPSMT"/>
              </w:rPr>
              <w:t xml:space="preserve">         </w:t>
            </w:r>
            <w:r w:rsidRPr="009709EA">
              <w:rPr>
                <w:rFonts w:eastAsia="TimesNewRomanPSMT"/>
              </w:rPr>
              <w:t>Изложение вопроса о функциях строится на базе</w:t>
            </w:r>
            <w:r>
              <w:rPr>
                <w:rFonts w:eastAsia="TimesNewRomanPSMT"/>
              </w:rPr>
              <w:t xml:space="preserve"> </w:t>
            </w:r>
            <w:r w:rsidRPr="009709EA">
              <w:rPr>
                <w:rFonts w:eastAsia="TimesNewRomanPSMT"/>
              </w:rPr>
              <w:t>опыта, приобретённого учащимися при изучении различных зависимостей</w:t>
            </w:r>
          </w:p>
          <w:p w:rsidR="00AD50ED" w:rsidRPr="009709EA" w:rsidRDefault="00AD50ED" w:rsidP="002A3C90">
            <w:pPr>
              <w:autoSpaceDE w:val="0"/>
              <w:autoSpaceDN w:val="0"/>
              <w:adjustRightInd w:val="0"/>
              <w:jc w:val="both"/>
              <w:rPr>
                <w:rFonts w:eastAsia="TimesNewRomanPSMT"/>
              </w:rPr>
            </w:pPr>
            <w:r w:rsidRPr="009709EA">
              <w:rPr>
                <w:rFonts w:eastAsia="TimesNewRomanPSMT"/>
              </w:rPr>
              <w:t>между величинами, и большого количества графиков, знакомых</w:t>
            </w:r>
          </w:p>
          <w:p w:rsidR="00AD50ED" w:rsidRPr="009709EA" w:rsidRDefault="00AD50ED" w:rsidP="002A3C90">
            <w:pPr>
              <w:autoSpaceDE w:val="0"/>
              <w:autoSpaceDN w:val="0"/>
              <w:adjustRightInd w:val="0"/>
              <w:jc w:val="both"/>
              <w:rPr>
                <w:rFonts w:eastAsia="TimesNewRomanPSMT"/>
              </w:rPr>
            </w:pPr>
            <w:r w:rsidRPr="009709EA">
              <w:rPr>
                <w:rFonts w:eastAsia="TimesNewRomanPSMT"/>
              </w:rPr>
              <w:t>восьмиклассникам. В главе вводится некоторый круг функциональных</w:t>
            </w:r>
          </w:p>
          <w:p w:rsidR="00AD50ED" w:rsidRPr="009709EA" w:rsidRDefault="00AD50ED" w:rsidP="002A3C90">
            <w:pPr>
              <w:autoSpaceDE w:val="0"/>
              <w:autoSpaceDN w:val="0"/>
              <w:adjustRightInd w:val="0"/>
              <w:jc w:val="both"/>
              <w:rPr>
                <w:rFonts w:eastAsia="TimesNewRomanPSMT"/>
                <w:b/>
              </w:rPr>
            </w:pPr>
            <w:r w:rsidRPr="009709EA">
              <w:rPr>
                <w:rFonts w:eastAsia="TimesNewRomanPSMT"/>
              </w:rPr>
              <w:t>понятий, рассматриваются свойства функций. Основное внимание уделяется</w:t>
            </w:r>
            <w:r>
              <w:rPr>
                <w:rFonts w:eastAsia="TimesNewRomanPSMT"/>
              </w:rPr>
              <w:t xml:space="preserve"> </w:t>
            </w:r>
            <w:r w:rsidRPr="009709EA">
              <w:rPr>
                <w:rFonts w:eastAsia="TimesNewRomanPSMT"/>
              </w:rPr>
              <w:t xml:space="preserve">функциям </w:t>
            </w:r>
            <w:r w:rsidRPr="009709EA">
              <w:rPr>
                <w:rFonts w:eastAsia="TimesNewRomanPSMT"/>
                <w:i/>
                <w:iCs/>
              </w:rPr>
              <w:t xml:space="preserve">y </w:t>
            </w:r>
            <w:r w:rsidRPr="009709EA">
              <w:rPr>
                <w:rFonts w:eastAsia="TimesNewRomanPSMT"/>
              </w:rPr>
              <w:t xml:space="preserve">= </w:t>
            </w:r>
            <w:r w:rsidRPr="009709EA">
              <w:rPr>
                <w:rFonts w:eastAsia="TimesNewRomanPSMT"/>
                <w:i/>
                <w:iCs/>
              </w:rPr>
              <w:t xml:space="preserve">kx </w:t>
            </w:r>
            <w:r w:rsidRPr="009709EA">
              <w:rPr>
                <w:rFonts w:eastAsia="TimesNewRomanPSMT"/>
              </w:rPr>
              <w:t xml:space="preserve">+ </w:t>
            </w:r>
            <w:r w:rsidRPr="009709EA">
              <w:rPr>
                <w:rFonts w:eastAsia="TimesNewRomanPSMT"/>
                <w:i/>
                <w:iCs/>
              </w:rPr>
              <w:t xml:space="preserve">b </w:t>
            </w:r>
            <w:r w:rsidRPr="009709EA">
              <w:rPr>
                <w:rFonts w:eastAsia="TimesNewRomanPSMT"/>
              </w:rPr>
              <w:t xml:space="preserve">и </w:t>
            </w:r>
            <w:r w:rsidRPr="009709EA">
              <w:rPr>
                <w:rFonts w:eastAsia="TimesNewRomanPSMT"/>
                <w:i/>
                <w:iCs/>
              </w:rPr>
              <w:t xml:space="preserve">y </w:t>
            </w:r>
            <w:r w:rsidRPr="009709EA">
              <w:rPr>
                <w:rFonts w:eastAsia="TimesNewRomanPSMT"/>
              </w:rPr>
              <w:t xml:space="preserve">= </w:t>
            </w:r>
            <w:r w:rsidRPr="009709EA">
              <w:rPr>
                <w:rFonts w:eastAsia="TimesNewRomanPSMT"/>
                <w:i/>
                <w:iCs/>
              </w:rPr>
              <w:t>k</w:t>
            </w:r>
            <w:r>
              <w:rPr>
                <w:rFonts w:eastAsia="TimesNewRomanPSMT"/>
                <w:i/>
                <w:iCs/>
              </w:rPr>
              <w:t>/</w:t>
            </w:r>
            <w:r w:rsidRPr="009709EA">
              <w:rPr>
                <w:rFonts w:eastAsia="TimesNewRomanPSMT"/>
                <w:i/>
                <w:iCs/>
              </w:rPr>
              <w:t>x</w:t>
            </w:r>
            <w:r>
              <w:rPr>
                <w:rFonts w:eastAsia="TimesNewRomanPSMT"/>
                <w:i/>
                <w:iCs/>
              </w:rPr>
              <w:t xml:space="preserve">.  </w:t>
            </w:r>
            <w:r w:rsidRPr="009709EA">
              <w:rPr>
                <w:rFonts w:eastAsia="TimesNewRomanPSMT"/>
              </w:rPr>
              <w:t xml:space="preserve"> Большое место занимают практические работы,</w:t>
            </w:r>
            <w:r>
              <w:rPr>
                <w:rFonts w:eastAsia="TimesNewRomanPSMT"/>
              </w:rPr>
              <w:t xml:space="preserve"> </w:t>
            </w:r>
            <w:r w:rsidRPr="009709EA">
              <w:rPr>
                <w:rFonts w:eastAsia="TimesNewRomanPSMT"/>
              </w:rPr>
              <w:t>вопросы и задачи прикладного и практического характера.</w:t>
            </w:r>
          </w:p>
        </w:tc>
        <w:tc>
          <w:tcPr>
            <w:tcW w:w="851" w:type="dxa"/>
          </w:tcPr>
          <w:p w:rsidR="00AD50ED" w:rsidRPr="0002562E" w:rsidRDefault="00AD50ED" w:rsidP="002A3C90">
            <w:pPr>
              <w:tabs>
                <w:tab w:val="left" w:pos="10206"/>
              </w:tabs>
              <w:jc w:val="center"/>
            </w:pPr>
            <w:r>
              <w:t>6</w:t>
            </w:r>
          </w:p>
        </w:tc>
        <w:tc>
          <w:tcPr>
            <w:tcW w:w="850" w:type="dxa"/>
          </w:tcPr>
          <w:p w:rsidR="00AD50ED" w:rsidRPr="0002562E" w:rsidRDefault="00AD50ED" w:rsidP="002A3C90">
            <w:pPr>
              <w:tabs>
                <w:tab w:val="left" w:pos="10206"/>
              </w:tabs>
              <w:jc w:val="center"/>
            </w:pPr>
            <w:r>
              <w:t>8</w:t>
            </w:r>
          </w:p>
        </w:tc>
      </w:tr>
      <w:tr w:rsidR="00AD50ED" w:rsidTr="002A3C90">
        <w:tc>
          <w:tcPr>
            <w:tcW w:w="534" w:type="dxa"/>
          </w:tcPr>
          <w:p w:rsidR="00AD50ED" w:rsidRPr="0002562E" w:rsidRDefault="00AD50ED" w:rsidP="002A3C90">
            <w:pPr>
              <w:tabs>
                <w:tab w:val="left" w:pos="10206"/>
              </w:tabs>
              <w:jc w:val="both"/>
            </w:pPr>
            <w:r w:rsidRPr="009709EA">
              <w:rPr>
                <w:rStyle w:val="c0"/>
                <w:b/>
                <w:bCs/>
                <w:color w:val="000000"/>
              </w:rPr>
              <w:t>6.</w:t>
            </w:r>
          </w:p>
        </w:tc>
        <w:tc>
          <w:tcPr>
            <w:tcW w:w="8079" w:type="dxa"/>
          </w:tcPr>
          <w:p w:rsidR="00AD50ED" w:rsidRPr="009709EA" w:rsidRDefault="00AD50ED" w:rsidP="002A3C90">
            <w:pPr>
              <w:pStyle w:val="c21"/>
              <w:spacing w:before="0" w:beforeAutospacing="0" w:after="0" w:afterAutospacing="0"/>
              <w:jc w:val="both"/>
              <w:rPr>
                <w:color w:val="000000"/>
              </w:rPr>
            </w:pPr>
            <w:r w:rsidRPr="009709EA">
              <w:rPr>
                <w:rStyle w:val="c0"/>
                <w:b/>
                <w:bCs/>
                <w:color w:val="000000"/>
              </w:rPr>
              <w:t>Вероятность и статистика (</w:t>
            </w:r>
            <w:r>
              <w:rPr>
                <w:rStyle w:val="c0"/>
                <w:b/>
                <w:bCs/>
                <w:color w:val="000000"/>
              </w:rPr>
              <w:t>6</w:t>
            </w:r>
            <w:r w:rsidRPr="009709EA">
              <w:rPr>
                <w:rStyle w:val="c0"/>
                <w:b/>
                <w:bCs/>
                <w:color w:val="000000"/>
              </w:rPr>
              <w:t xml:space="preserve"> ч)</w:t>
            </w:r>
          </w:p>
          <w:p w:rsidR="00AD50ED" w:rsidRPr="009709EA" w:rsidRDefault="00AD50ED" w:rsidP="002A3C90">
            <w:pPr>
              <w:pStyle w:val="c40"/>
              <w:spacing w:before="0" w:beforeAutospacing="0" w:after="0" w:afterAutospacing="0"/>
              <w:ind w:left="56" w:right="56" w:firstLine="568"/>
              <w:jc w:val="both"/>
              <w:rPr>
                <w:color w:val="000000"/>
              </w:rPr>
            </w:pPr>
            <w:r w:rsidRPr="009709EA">
              <w:rPr>
                <w:rStyle w:val="c0"/>
                <w:color w:val="000000"/>
              </w:rPr>
              <w:t>Представление данных в виде таблиц, диаграмм, графиков. Средние результатов измерений. Понятие о статистическом выводе на основе выборки.</w:t>
            </w:r>
          </w:p>
          <w:p w:rsidR="00AD50ED" w:rsidRPr="009709EA" w:rsidRDefault="00AD50ED" w:rsidP="002A3C90">
            <w:pPr>
              <w:pStyle w:val="c40"/>
              <w:spacing w:before="0" w:beforeAutospacing="0" w:after="0" w:afterAutospacing="0"/>
              <w:ind w:left="56" w:right="56" w:firstLine="568"/>
              <w:jc w:val="both"/>
              <w:rPr>
                <w:color w:val="000000"/>
              </w:rPr>
            </w:pPr>
            <w:r w:rsidRPr="009709EA">
              <w:rPr>
                <w:rStyle w:val="c0"/>
                <w:color w:val="000000"/>
              </w:rPr>
              <w:t>Понятие и примеры случайных событий.</w:t>
            </w:r>
          </w:p>
          <w:p w:rsidR="00AD50ED" w:rsidRPr="009709EA" w:rsidRDefault="00AD50ED" w:rsidP="002A3C90">
            <w:pPr>
              <w:pStyle w:val="c39"/>
              <w:spacing w:before="0" w:beforeAutospacing="0" w:after="0" w:afterAutospacing="0"/>
              <w:ind w:left="56" w:right="56" w:firstLine="568"/>
              <w:jc w:val="both"/>
              <w:rPr>
                <w:rStyle w:val="c0"/>
                <w:color w:val="000000"/>
              </w:rPr>
            </w:pPr>
            <w:r w:rsidRPr="009709EA">
              <w:rPr>
                <w:rStyle w:val="c0"/>
                <w:color w:val="000000"/>
              </w:rPr>
              <w:t>Частота события, вероятность. Равновозможные события и подсчет их вероятности. Представление о геометрической вероятности.</w:t>
            </w:r>
          </w:p>
          <w:p w:rsidR="00AD50ED" w:rsidRPr="009709EA" w:rsidRDefault="00AD50ED" w:rsidP="002A3C90">
            <w:pPr>
              <w:autoSpaceDE w:val="0"/>
              <w:autoSpaceDN w:val="0"/>
              <w:adjustRightInd w:val="0"/>
              <w:jc w:val="both"/>
            </w:pPr>
            <w:r>
              <w:rPr>
                <w:rFonts w:eastAsia="TimesNewRomanPSMT"/>
              </w:rPr>
              <w:t xml:space="preserve">         </w:t>
            </w:r>
            <w:r w:rsidRPr="009709EA">
              <w:rPr>
                <w:rFonts w:eastAsia="TimesNewRomanPSMT"/>
              </w:rPr>
              <w:t xml:space="preserve">В </w:t>
            </w:r>
            <w:r>
              <w:rPr>
                <w:rFonts w:eastAsia="TimesNewRomanPSMT"/>
              </w:rPr>
              <w:t xml:space="preserve">этой </w:t>
            </w:r>
            <w:r w:rsidRPr="009709EA">
              <w:rPr>
                <w:rFonts w:eastAsia="TimesNewRomanPSMT"/>
              </w:rPr>
              <w:t>главе расширяется круг статистических</w:t>
            </w:r>
            <w:r>
              <w:rPr>
                <w:rFonts w:eastAsia="TimesNewRomanPSMT"/>
              </w:rPr>
              <w:t xml:space="preserve"> </w:t>
            </w:r>
            <w:r w:rsidRPr="009709EA">
              <w:rPr>
                <w:rFonts w:eastAsia="TimesNewRomanPSMT"/>
              </w:rPr>
              <w:t>характеристик ряда данных. Здесь же продолжается формирование</w:t>
            </w:r>
            <w:r>
              <w:rPr>
                <w:rFonts w:eastAsia="TimesNewRomanPSMT"/>
              </w:rPr>
              <w:t xml:space="preserve"> </w:t>
            </w:r>
            <w:r w:rsidRPr="009709EA">
              <w:rPr>
                <w:rFonts w:eastAsia="TimesNewRomanPSMT"/>
              </w:rPr>
              <w:t>представлений о вероятности случайных событий: даётся классическое</w:t>
            </w:r>
            <w:r>
              <w:rPr>
                <w:rFonts w:eastAsia="TimesNewRomanPSMT"/>
              </w:rPr>
              <w:t xml:space="preserve"> </w:t>
            </w:r>
            <w:r w:rsidRPr="009709EA">
              <w:rPr>
                <w:rFonts w:eastAsia="TimesNewRomanPSMT"/>
              </w:rPr>
              <w:t>определение вероятности, а также решаются задачи, в которых вероятность</w:t>
            </w:r>
            <w:r>
              <w:rPr>
                <w:rFonts w:eastAsia="TimesNewRomanPSMT"/>
              </w:rPr>
              <w:t xml:space="preserve"> в</w:t>
            </w:r>
            <w:r w:rsidRPr="009709EA">
              <w:rPr>
                <w:rFonts w:eastAsia="TimesNewRomanPSMT"/>
              </w:rPr>
              <w:t>ычисляется из геометрических соображений.</w:t>
            </w:r>
          </w:p>
        </w:tc>
        <w:tc>
          <w:tcPr>
            <w:tcW w:w="851" w:type="dxa"/>
          </w:tcPr>
          <w:p w:rsidR="00AD50ED" w:rsidRPr="0002562E" w:rsidRDefault="00AD50ED" w:rsidP="002A3C90">
            <w:pPr>
              <w:tabs>
                <w:tab w:val="left" w:pos="10206"/>
              </w:tabs>
              <w:jc w:val="center"/>
            </w:pPr>
            <w:r>
              <w:t>2</w:t>
            </w:r>
          </w:p>
        </w:tc>
        <w:tc>
          <w:tcPr>
            <w:tcW w:w="850" w:type="dxa"/>
          </w:tcPr>
          <w:p w:rsidR="00AD50ED" w:rsidRPr="0002562E" w:rsidRDefault="00AD50ED" w:rsidP="002A3C90">
            <w:pPr>
              <w:tabs>
                <w:tab w:val="left" w:pos="10206"/>
              </w:tabs>
              <w:jc w:val="center"/>
            </w:pPr>
            <w:r>
              <w:t>4</w:t>
            </w:r>
          </w:p>
        </w:tc>
      </w:tr>
      <w:tr w:rsidR="00AD50ED" w:rsidRPr="009709EA" w:rsidTr="002A3C90">
        <w:tc>
          <w:tcPr>
            <w:tcW w:w="534" w:type="dxa"/>
          </w:tcPr>
          <w:p w:rsidR="00AD50ED" w:rsidRPr="009709EA" w:rsidRDefault="00AD50ED" w:rsidP="002A3C90">
            <w:pPr>
              <w:tabs>
                <w:tab w:val="left" w:pos="10206"/>
              </w:tabs>
              <w:jc w:val="both"/>
            </w:pPr>
            <w:r w:rsidRPr="009709EA">
              <w:rPr>
                <w:b/>
                <w:bCs/>
                <w:shd w:val="clear" w:color="auto" w:fill="FFFFFF"/>
              </w:rPr>
              <w:t>7.</w:t>
            </w:r>
          </w:p>
        </w:tc>
        <w:tc>
          <w:tcPr>
            <w:tcW w:w="8079" w:type="dxa"/>
          </w:tcPr>
          <w:p w:rsidR="00AD50ED" w:rsidRPr="009709EA" w:rsidRDefault="00AD50ED" w:rsidP="002A3C90">
            <w:pPr>
              <w:autoSpaceDE w:val="0"/>
              <w:autoSpaceDN w:val="0"/>
              <w:adjustRightInd w:val="0"/>
              <w:jc w:val="both"/>
            </w:pPr>
            <w:r w:rsidRPr="009709EA">
              <w:rPr>
                <w:b/>
                <w:bCs/>
                <w:shd w:val="clear" w:color="auto" w:fill="FFFFFF"/>
              </w:rPr>
              <w:t>Повторение (</w:t>
            </w:r>
            <w:r>
              <w:rPr>
                <w:b/>
                <w:bCs/>
                <w:shd w:val="clear" w:color="auto" w:fill="FFFFFF"/>
              </w:rPr>
              <w:t>5</w:t>
            </w:r>
            <w:r w:rsidRPr="009709EA">
              <w:rPr>
                <w:b/>
                <w:bCs/>
                <w:shd w:val="clear" w:color="auto" w:fill="FFFFFF"/>
              </w:rPr>
              <w:t xml:space="preserve"> ч)</w:t>
            </w:r>
          </w:p>
        </w:tc>
        <w:tc>
          <w:tcPr>
            <w:tcW w:w="851" w:type="dxa"/>
          </w:tcPr>
          <w:p w:rsidR="00AD50ED" w:rsidRPr="009709EA" w:rsidRDefault="00AD50ED" w:rsidP="002A3C90">
            <w:pPr>
              <w:tabs>
                <w:tab w:val="left" w:pos="10206"/>
              </w:tabs>
              <w:jc w:val="center"/>
            </w:pPr>
          </w:p>
        </w:tc>
        <w:tc>
          <w:tcPr>
            <w:tcW w:w="850" w:type="dxa"/>
          </w:tcPr>
          <w:p w:rsidR="00AD50ED" w:rsidRPr="009709EA" w:rsidRDefault="00AD50ED" w:rsidP="002A3C90">
            <w:pPr>
              <w:tabs>
                <w:tab w:val="left" w:pos="10206"/>
              </w:tabs>
              <w:jc w:val="center"/>
            </w:pPr>
          </w:p>
        </w:tc>
      </w:tr>
    </w:tbl>
    <w:p w:rsidR="005C05C1" w:rsidRPr="002E5CFB" w:rsidRDefault="005C05C1" w:rsidP="005C05C1">
      <w:pPr>
        <w:ind w:firstLine="720"/>
        <w:jc w:val="center"/>
        <w:sectPr w:rsidR="005C05C1" w:rsidRPr="002E5CFB" w:rsidSect="00175226">
          <w:footerReference w:type="even" r:id="rId9"/>
          <w:footerReference w:type="default" r:id="rId10"/>
          <w:headerReference w:type="first" r:id="rId11"/>
          <w:type w:val="nextPage"/>
          <w:pgSz w:w="11906" w:h="16838" w:code="9"/>
          <w:pgMar w:top="851" w:right="991" w:bottom="1134" w:left="1134" w:header="709" w:footer="709" w:gutter="0"/>
          <w:cols w:space="708"/>
          <w:titlePg/>
          <w:docGrid w:linePitch="360"/>
        </w:sectPr>
      </w:pPr>
    </w:p>
    <w:p w:rsidR="003978B6" w:rsidRDefault="00874762" w:rsidP="00874762">
      <w:pPr>
        <w:ind w:firstLine="720"/>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lastRenderedPageBreak/>
        <w:t>Т</w:t>
      </w:r>
      <w:r w:rsidRPr="00F7413F">
        <w:rPr>
          <w:rStyle w:val="dash0410005f0431005f0437005f0430005f0446005f0020005f0441005f043f005f0438005f0441005f043a005f0430005f005fchar1char1"/>
          <w:b/>
        </w:rPr>
        <w:t>ематическое планирование</w:t>
      </w:r>
    </w:p>
    <w:p w:rsidR="00874762" w:rsidRPr="002E5CFB" w:rsidRDefault="00874762" w:rsidP="00874762">
      <w:pPr>
        <w:ind w:firstLine="720"/>
        <w:jc w:val="center"/>
      </w:pPr>
      <w:r>
        <w:rPr>
          <w:rStyle w:val="dash0410005f0431005f0437005f0430005f0446005f0020005f0441005f043f005f0438005f0441005f043a005f0430005f005fchar1char1"/>
          <w:b/>
        </w:rPr>
        <w:t>7 класс</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410"/>
        <w:gridCol w:w="850"/>
        <w:gridCol w:w="3402"/>
        <w:gridCol w:w="5953"/>
        <w:gridCol w:w="1276"/>
      </w:tblGrid>
      <w:tr w:rsidR="00085B26" w:rsidRPr="00A8120A" w:rsidTr="007E46A1">
        <w:tc>
          <w:tcPr>
            <w:tcW w:w="817" w:type="dxa"/>
          </w:tcPr>
          <w:p w:rsidR="00085B26" w:rsidRPr="00A8120A" w:rsidRDefault="00085B26" w:rsidP="003978B6">
            <w:pPr>
              <w:jc w:val="both"/>
            </w:pPr>
            <w:r w:rsidRPr="00A8120A">
              <w:t>№ п/п</w:t>
            </w:r>
          </w:p>
        </w:tc>
        <w:tc>
          <w:tcPr>
            <w:tcW w:w="2410" w:type="dxa"/>
          </w:tcPr>
          <w:p w:rsidR="00085B26" w:rsidRPr="00A8120A" w:rsidRDefault="00085B26" w:rsidP="005C05C1">
            <w:pPr>
              <w:ind w:left="-108"/>
              <w:jc w:val="both"/>
            </w:pPr>
            <w:r w:rsidRPr="00A8120A">
              <w:t>Наименование разделов, тем</w:t>
            </w:r>
          </w:p>
        </w:tc>
        <w:tc>
          <w:tcPr>
            <w:tcW w:w="850" w:type="dxa"/>
          </w:tcPr>
          <w:p w:rsidR="00085B26" w:rsidRPr="00A8120A" w:rsidRDefault="00085B26" w:rsidP="00A8120A">
            <w:pPr>
              <w:ind w:right="-109" w:hanging="108"/>
              <w:jc w:val="both"/>
            </w:pPr>
            <w:r w:rsidRPr="00A8120A">
              <w:t>Кол-во час</w:t>
            </w:r>
          </w:p>
        </w:tc>
        <w:tc>
          <w:tcPr>
            <w:tcW w:w="3402" w:type="dxa"/>
          </w:tcPr>
          <w:p w:rsidR="00085B26" w:rsidRPr="00A8120A" w:rsidRDefault="00085B26" w:rsidP="005C05C1">
            <w:pPr>
              <w:jc w:val="center"/>
            </w:pPr>
            <w:r w:rsidRPr="00A8120A">
              <w:t>Характеристика основных видов деятельности учащихся</w:t>
            </w:r>
          </w:p>
        </w:tc>
        <w:tc>
          <w:tcPr>
            <w:tcW w:w="5953" w:type="dxa"/>
          </w:tcPr>
          <w:p w:rsidR="00085B26" w:rsidRPr="00A8120A" w:rsidRDefault="00085B26" w:rsidP="005C05C1">
            <w:pPr>
              <w:jc w:val="center"/>
            </w:pPr>
            <w:r w:rsidRPr="00A8120A">
              <w:t>Планируемые результаты (УУД)</w:t>
            </w:r>
          </w:p>
        </w:tc>
        <w:tc>
          <w:tcPr>
            <w:tcW w:w="1276" w:type="dxa"/>
          </w:tcPr>
          <w:p w:rsidR="00085B26" w:rsidRPr="00A8120A" w:rsidRDefault="00085B26" w:rsidP="005C05C1">
            <w:pPr>
              <w:ind w:right="-108"/>
              <w:jc w:val="both"/>
            </w:pPr>
            <w:r w:rsidRPr="00A8120A">
              <w:t>Формы контроля</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rPr>
                <w:b/>
                <w:bCs/>
              </w:rPr>
              <w:t>Глава 1. Дроби и проценты</w:t>
            </w:r>
          </w:p>
        </w:tc>
        <w:tc>
          <w:tcPr>
            <w:tcW w:w="850" w:type="dxa"/>
          </w:tcPr>
          <w:p w:rsidR="00085B26" w:rsidRPr="002E5CFB" w:rsidRDefault="00085B26" w:rsidP="00994B89">
            <w:r w:rsidRPr="002E5CFB">
              <w:rPr>
                <w:b/>
                <w:bCs/>
              </w:rPr>
              <w:t>12</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Default="00085B26" w:rsidP="003978B6">
            <w:pPr>
              <w:jc w:val="both"/>
            </w:pPr>
            <w:r>
              <w:t>1</w:t>
            </w: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Pr="002E5CFB" w:rsidRDefault="00085B26" w:rsidP="003978B6">
            <w:pPr>
              <w:jc w:val="both"/>
            </w:pPr>
          </w:p>
        </w:tc>
        <w:tc>
          <w:tcPr>
            <w:tcW w:w="2410" w:type="dxa"/>
          </w:tcPr>
          <w:p w:rsidR="00085B26" w:rsidRDefault="00085B26" w:rsidP="00CF18D9">
            <w:pPr>
              <w:numPr>
                <w:ilvl w:val="1"/>
                <w:numId w:val="45"/>
              </w:numPr>
            </w:pPr>
            <w:r w:rsidRPr="002E5CFB">
              <w:t>Сравнение дробей</w:t>
            </w:r>
          </w:p>
          <w:p w:rsidR="00085B26" w:rsidRDefault="00085B26" w:rsidP="00CF18D9"/>
          <w:p w:rsidR="00085B26" w:rsidRDefault="00085B26" w:rsidP="00CF18D9"/>
          <w:p w:rsidR="00085B26" w:rsidRDefault="00085B26" w:rsidP="00CF18D9"/>
          <w:p w:rsidR="00085B26" w:rsidRDefault="00085B26" w:rsidP="00CF18D9"/>
          <w:p w:rsidR="00085B26" w:rsidRDefault="00085B26" w:rsidP="00CF18D9"/>
          <w:p w:rsidR="00085B26" w:rsidRDefault="00085B26" w:rsidP="00CF18D9"/>
          <w:p w:rsidR="00085B26" w:rsidRDefault="00085B26" w:rsidP="00CF18D9"/>
          <w:p w:rsidR="00085B26" w:rsidRPr="002E5CFB" w:rsidRDefault="00085B26" w:rsidP="00CF18D9"/>
        </w:tc>
        <w:tc>
          <w:tcPr>
            <w:tcW w:w="850" w:type="dxa"/>
          </w:tcPr>
          <w:p w:rsidR="00085B26" w:rsidRPr="002E5CFB" w:rsidRDefault="00085B26" w:rsidP="00994B89">
            <w:r>
              <w:t>1</w:t>
            </w:r>
          </w:p>
        </w:tc>
        <w:tc>
          <w:tcPr>
            <w:tcW w:w="3402" w:type="dxa"/>
          </w:tcPr>
          <w:p w:rsidR="00085B26" w:rsidRPr="002E5CFB" w:rsidRDefault="00085B26" w:rsidP="003978B6">
            <w:pPr>
              <w:jc w:val="both"/>
            </w:pPr>
            <w:r w:rsidRPr="002E5CFB">
              <w:t>Сравнивать и упорядочивать рациональные числа. Использовать эквивалентные представления дробных чисел при их сравнении.</w:t>
            </w:r>
          </w:p>
        </w:tc>
        <w:tc>
          <w:tcPr>
            <w:tcW w:w="5953" w:type="dxa"/>
          </w:tcPr>
          <w:p w:rsidR="00085B26" w:rsidRPr="002E5CFB" w:rsidRDefault="00085B26" w:rsidP="003978B6">
            <w:pPr>
              <w:jc w:val="both"/>
              <w:rPr>
                <w:lang/>
              </w:rPr>
            </w:pPr>
            <w:r w:rsidRPr="002E5CFB">
              <w:t>Личностные:</w:t>
            </w:r>
            <w:r w:rsidRPr="002E5CFB">
              <w:rPr>
                <w:lang/>
              </w:rPr>
              <w:t xml:space="preserve"> </w:t>
            </w:r>
          </w:p>
          <w:p w:rsidR="00085B26" w:rsidRPr="002E5CFB" w:rsidRDefault="00085B26" w:rsidP="003978B6">
            <w:pPr>
              <w:jc w:val="both"/>
            </w:pPr>
            <w:r w:rsidRPr="002E5CFB">
              <w:rPr>
                <w:lang/>
              </w:rPr>
              <w:t xml:space="preserve">Проявлять </w:t>
            </w:r>
            <w:r w:rsidRPr="002E5CFB">
              <w:rPr>
                <w:lang/>
              </w:rPr>
              <w:t>готовность и способность к выполнению норм и требований школьной жизни, прав и обязанностей ученика</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 xml:space="preserve">Осуществлять сравнение, самостоятельно выбирая основания и критерии для указанных логических операций </w:t>
            </w:r>
          </w:p>
          <w:p w:rsidR="00085B26" w:rsidRPr="002E5CFB" w:rsidRDefault="00085B26" w:rsidP="00F33D28">
            <w:pPr>
              <w:jc w:val="both"/>
            </w:pPr>
            <w:r w:rsidRPr="002E5CFB">
              <w:t>Регулятивные:</w:t>
            </w:r>
          </w:p>
          <w:p w:rsidR="00085B26" w:rsidRPr="002E5CFB" w:rsidRDefault="00085B26" w:rsidP="00F33D28">
            <w:pPr>
              <w:jc w:val="both"/>
            </w:pPr>
            <w:r w:rsidRPr="002E5CFB">
              <w:rPr>
                <w:lang w:eastAsia="ru-RU"/>
              </w:rPr>
              <w:t>А</w:t>
            </w:r>
            <w:r w:rsidRPr="002E5CFB">
              <w:rPr>
                <w:lang w:val="ru-RU" w:eastAsia="ru-RU"/>
              </w:rPr>
              <w:t>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85B26" w:rsidRPr="002E5CFB" w:rsidRDefault="00085B26" w:rsidP="00F33D28">
            <w:pPr>
              <w:jc w:val="both"/>
            </w:pPr>
            <w:r w:rsidRPr="002E5CFB">
              <w:t>Коммуникативные:</w:t>
            </w:r>
          </w:p>
          <w:p w:rsidR="00085B26" w:rsidRPr="002E5CFB" w:rsidRDefault="00085B26" w:rsidP="00BB4B36">
            <w:pPr>
              <w:jc w:val="both"/>
            </w:pPr>
            <w:r w:rsidRPr="002E5CFB">
              <w:rPr>
                <w:lang w:eastAsia="ru-RU"/>
              </w:rPr>
              <w:t>О</w:t>
            </w:r>
            <w:r w:rsidRPr="002E5CFB">
              <w:rPr>
                <w:lang w:val="ru-RU" w:eastAsia="ru-RU"/>
              </w:rPr>
              <w:t>рганизовывать и планировать учебное сотрудничество с учителем и сверстниками</w:t>
            </w:r>
          </w:p>
        </w:tc>
        <w:tc>
          <w:tcPr>
            <w:tcW w:w="1276" w:type="dxa"/>
          </w:tcPr>
          <w:p w:rsidR="00085B26" w:rsidRDefault="00085B26" w:rsidP="003978B6">
            <w:pPr>
              <w:jc w:val="both"/>
            </w:pPr>
            <w:r>
              <w:t>ОСР</w:t>
            </w: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Pr="002E5CFB" w:rsidRDefault="00085B26" w:rsidP="003978B6">
            <w:pPr>
              <w:jc w:val="both"/>
            </w:pPr>
          </w:p>
        </w:tc>
      </w:tr>
      <w:tr w:rsidR="00085B26" w:rsidRPr="002E5CFB" w:rsidTr="007E46A1">
        <w:tc>
          <w:tcPr>
            <w:tcW w:w="817" w:type="dxa"/>
          </w:tcPr>
          <w:p w:rsidR="00085B26" w:rsidRDefault="00085B26" w:rsidP="003978B6">
            <w:pPr>
              <w:jc w:val="both"/>
            </w:pPr>
            <w:r>
              <w:t>2-3</w:t>
            </w: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Pr="002E5CFB" w:rsidRDefault="00085B26" w:rsidP="003978B6">
            <w:pPr>
              <w:jc w:val="both"/>
            </w:pPr>
          </w:p>
        </w:tc>
        <w:tc>
          <w:tcPr>
            <w:tcW w:w="2410" w:type="dxa"/>
          </w:tcPr>
          <w:p w:rsidR="00085B26" w:rsidRDefault="00085B26" w:rsidP="00CF18D9">
            <w:pPr>
              <w:numPr>
                <w:ilvl w:val="1"/>
                <w:numId w:val="45"/>
              </w:numPr>
            </w:pPr>
            <w:r w:rsidRPr="002E5CFB">
              <w:t>Вычисления с рациональными числами</w:t>
            </w:r>
          </w:p>
          <w:p w:rsidR="00085B26" w:rsidRDefault="00085B26" w:rsidP="00CF18D9"/>
          <w:p w:rsidR="00085B26" w:rsidRDefault="00085B26" w:rsidP="00CF18D9"/>
          <w:p w:rsidR="00085B26" w:rsidRDefault="00085B26" w:rsidP="00CF18D9"/>
          <w:p w:rsidR="00085B26" w:rsidRPr="002E5CFB" w:rsidRDefault="00085B26" w:rsidP="00CF18D9"/>
        </w:tc>
        <w:tc>
          <w:tcPr>
            <w:tcW w:w="850" w:type="dxa"/>
          </w:tcPr>
          <w:p w:rsidR="00085B26" w:rsidRPr="002E5CFB" w:rsidRDefault="00085B26" w:rsidP="00994B89">
            <w:r w:rsidRPr="002E5CFB">
              <w:t>2</w:t>
            </w:r>
          </w:p>
        </w:tc>
        <w:tc>
          <w:tcPr>
            <w:tcW w:w="3402" w:type="dxa"/>
          </w:tcPr>
          <w:p w:rsidR="00085B26" w:rsidRPr="002E5CFB" w:rsidRDefault="00085B26" w:rsidP="005C05C1">
            <w:pPr>
              <w:jc w:val="both"/>
            </w:pPr>
            <w:r w:rsidRPr="002E5CFB">
              <w:t>Выполнять вычисления с рациональными числами. Выполнять прикидку и оценку результата. Использовать эквивалентные представления дробных чисел в вычислениях.</w:t>
            </w:r>
          </w:p>
        </w:tc>
        <w:tc>
          <w:tcPr>
            <w:tcW w:w="5953" w:type="dxa"/>
          </w:tcPr>
          <w:p w:rsidR="00085B26" w:rsidRPr="002E5CFB" w:rsidRDefault="00085B26" w:rsidP="00F33D28">
            <w:pPr>
              <w:jc w:val="both"/>
            </w:pPr>
            <w:r w:rsidRPr="002E5CFB">
              <w:t>Личностные:</w:t>
            </w:r>
          </w:p>
          <w:p w:rsidR="00085B26" w:rsidRPr="00F65BF7" w:rsidRDefault="00085B26" w:rsidP="00F33D28">
            <w:pPr>
              <w:jc w:val="both"/>
            </w:pPr>
            <w:r w:rsidRPr="00F65BF7">
              <w:t>формировать математическую компетентность</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Осуществлять выбор наиболее эффективных способов решения задач в зависимости от конкретных условий</w:t>
            </w:r>
          </w:p>
          <w:p w:rsidR="00085B26" w:rsidRPr="002E5CFB" w:rsidRDefault="00085B26" w:rsidP="00F33D28">
            <w:pPr>
              <w:jc w:val="both"/>
            </w:pPr>
            <w:r w:rsidRPr="002E5CFB">
              <w:t>Регулятивные:</w:t>
            </w:r>
          </w:p>
          <w:p w:rsidR="00085B26" w:rsidRDefault="00085B26" w:rsidP="00F33D28">
            <w:pPr>
              <w:jc w:val="both"/>
            </w:pPr>
            <w:r w:rsidRPr="002E5CFB">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 xml:space="preserve">использовать адекватные языковые средства для отображения своих чувств, мыслей, мотивов и </w:t>
            </w:r>
            <w:r w:rsidRPr="002E5CFB">
              <w:lastRenderedPageBreak/>
              <w:t>потребностей</w:t>
            </w:r>
          </w:p>
        </w:tc>
        <w:tc>
          <w:tcPr>
            <w:tcW w:w="1276" w:type="dxa"/>
          </w:tcPr>
          <w:p w:rsidR="00085B26" w:rsidRPr="002E5CFB" w:rsidRDefault="00085B26" w:rsidP="003978B6">
            <w:pPr>
              <w:jc w:val="both"/>
            </w:pPr>
            <w:r>
              <w:lastRenderedPageBreak/>
              <w:t>ОСР</w:t>
            </w:r>
          </w:p>
        </w:tc>
      </w:tr>
      <w:tr w:rsidR="00085B26" w:rsidRPr="002E5CFB" w:rsidTr="007E46A1">
        <w:tc>
          <w:tcPr>
            <w:tcW w:w="817" w:type="dxa"/>
          </w:tcPr>
          <w:p w:rsidR="00085B26" w:rsidRDefault="00085B26" w:rsidP="008B2265">
            <w:pPr>
              <w:ind w:right="-108"/>
              <w:jc w:val="both"/>
            </w:pPr>
            <w:r>
              <w:lastRenderedPageBreak/>
              <w:t>4-5</w:t>
            </w: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Default="00085B26" w:rsidP="003978B6">
            <w:pPr>
              <w:jc w:val="both"/>
            </w:pPr>
          </w:p>
          <w:p w:rsidR="00085B26" w:rsidRPr="002E5CFB" w:rsidRDefault="00085B26" w:rsidP="003978B6">
            <w:pPr>
              <w:jc w:val="both"/>
            </w:pPr>
          </w:p>
        </w:tc>
        <w:tc>
          <w:tcPr>
            <w:tcW w:w="2410" w:type="dxa"/>
          </w:tcPr>
          <w:p w:rsidR="00085B26" w:rsidRPr="002E5CFB" w:rsidRDefault="00085B26" w:rsidP="005C05C1">
            <w:pPr>
              <w:ind w:left="-108"/>
            </w:pPr>
            <w:r w:rsidRPr="002E5CFB">
              <w:t>1.3. Степень с натуральным показателем</w:t>
            </w:r>
          </w:p>
        </w:tc>
        <w:tc>
          <w:tcPr>
            <w:tcW w:w="850" w:type="dxa"/>
          </w:tcPr>
          <w:p w:rsidR="00085B26" w:rsidRPr="002E5CFB" w:rsidRDefault="00085B26" w:rsidP="00994B89">
            <w:r w:rsidRPr="002E5CFB">
              <w:t>2</w:t>
            </w:r>
          </w:p>
        </w:tc>
        <w:tc>
          <w:tcPr>
            <w:tcW w:w="3402" w:type="dxa"/>
          </w:tcPr>
          <w:p w:rsidR="00085B26" w:rsidRPr="002E5CFB" w:rsidRDefault="00085B26" w:rsidP="003978B6">
            <w:pPr>
              <w:jc w:val="both"/>
            </w:pPr>
            <w:r w:rsidRPr="002E5CFB">
              <w:t>Вычислять значения степеней. Выполнять прикидку и оценку результата.</w:t>
            </w:r>
          </w:p>
        </w:tc>
        <w:tc>
          <w:tcPr>
            <w:tcW w:w="5953" w:type="dxa"/>
          </w:tcPr>
          <w:p w:rsidR="00085B26" w:rsidRPr="002E5CFB" w:rsidRDefault="00085B26" w:rsidP="00F33D28">
            <w:pPr>
              <w:jc w:val="both"/>
            </w:pPr>
            <w:r w:rsidRPr="002E5CFB">
              <w:t>Личностные:</w:t>
            </w:r>
          </w:p>
          <w:p w:rsidR="00085B26" w:rsidRPr="002E5CFB" w:rsidRDefault="00085B26" w:rsidP="00F33D28">
            <w:pPr>
              <w:jc w:val="both"/>
            </w:pPr>
            <w:r w:rsidRPr="002E5CFB">
              <w:rPr>
                <w:lang/>
              </w:rPr>
              <w:t>умение вести диалог на основе равноправных отношений и взаимного уважения и принятия</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осуществлять выбор наиболее эффективных способов решения задач в зависимости от конкретных условий</w:t>
            </w:r>
          </w:p>
          <w:p w:rsidR="00085B26" w:rsidRPr="002E5CFB" w:rsidRDefault="00085B26" w:rsidP="00F33D28">
            <w:pPr>
              <w:jc w:val="both"/>
            </w:pPr>
            <w:r w:rsidRPr="002E5CFB">
              <w:t>Регулятивные:</w:t>
            </w:r>
          </w:p>
          <w:p w:rsidR="00085B26" w:rsidRPr="002E5CFB" w:rsidRDefault="00085B26" w:rsidP="00F33D28">
            <w:pPr>
              <w:jc w:val="both"/>
            </w:pPr>
            <w:r w:rsidRPr="002E5CFB">
              <w:t>самостоятельно анализировать условия достижения цели на основе учёта выделенных учителем ориентиров действия в новом учебном материале</w:t>
            </w:r>
          </w:p>
          <w:p w:rsidR="00085B26" w:rsidRPr="002E5CFB" w:rsidRDefault="00085B26" w:rsidP="00F33D28">
            <w:pPr>
              <w:jc w:val="both"/>
            </w:pPr>
            <w:r w:rsidRPr="002E5CFB">
              <w:t>Коммуникативные:</w:t>
            </w:r>
          </w:p>
          <w:p w:rsidR="00085B26" w:rsidRPr="002E5CFB" w:rsidRDefault="00085B26" w:rsidP="00CF18D9">
            <w:pPr>
              <w:jc w:val="both"/>
            </w:pPr>
            <w:r w:rsidRPr="002E5CFB">
              <w:t>отображать в речи (объяснение) содержание совершаемых действий</w:t>
            </w:r>
          </w:p>
        </w:tc>
        <w:tc>
          <w:tcPr>
            <w:tcW w:w="1276" w:type="dxa"/>
          </w:tcPr>
          <w:p w:rsidR="00085B26" w:rsidRDefault="00085B26" w:rsidP="003978B6">
            <w:pPr>
              <w:jc w:val="both"/>
            </w:pPr>
            <w:r>
              <w:t>ОСР</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8B2265">
            <w:pPr>
              <w:ind w:right="-108"/>
              <w:jc w:val="both"/>
            </w:pPr>
            <w:r>
              <w:t>6-7</w:t>
            </w:r>
          </w:p>
        </w:tc>
        <w:tc>
          <w:tcPr>
            <w:tcW w:w="2410" w:type="dxa"/>
          </w:tcPr>
          <w:p w:rsidR="00085B26" w:rsidRPr="002E5CFB" w:rsidRDefault="00085B26" w:rsidP="005C05C1">
            <w:pPr>
              <w:ind w:left="-108"/>
            </w:pPr>
            <w:r w:rsidRPr="002E5CFB">
              <w:t>1.4. Задачи на проценты</w:t>
            </w:r>
          </w:p>
        </w:tc>
        <w:tc>
          <w:tcPr>
            <w:tcW w:w="850" w:type="dxa"/>
          </w:tcPr>
          <w:p w:rsidR="00085B26" w:rsidRPr="002E5CFB" w:rsidRDefault="00085B26" w:rsidP="00994B89">
            <w:r w:rsidRPr="002E5CFB">
              <w:t>2</w:t>
            </w:r>
          </w:p>
        </w:tc>
        <w:tc>
          <w:tcPr>
            <w:tcW w:w="3402" w:type="dxa"/>
          </w:tcPr>
          <w:p w:rsidR="00085B26" w:rsidRPr="002E5CFB" w:rsidRDefault="00085B26" w:rsidP="005C05C1">
            <w:pPr>
              <w:jc w:val="both"/>
            </w:pPr>
            <w:r w:rsidRPr="002E5CFB">
              <w:t>Осуществлять поиск информации (в СМИ), содержащей  данные, выраженные в процентах, интерпретировать эти данные. Решать задачи на проценты и дроби ( в том числе из реальной практики)</w:t>
            </w:r>
          </w:p>
        </w:tc>
        <w:tc>
          <w:tcPr>
            <w:tcW w:w="5953" w:type="dxa"/>
          </w:tcPr>
          <w:p w:rsidR="00085B26" w:rsidRPr="002E5CFB" w:rsidRDefault="00085B26" w:rsidP="00F33D28">
            <w:pPr>
              <w:jc w:val="both"/>
            </w:pPr>
            <w:r w:rsidRPr="002E5CFB">
              <w:t>Личностные:</w:t>
            </w:r>
          </w:p>
          <w:p w:rsidR="00085B26" w:rsidRPr="002E5CFB" w:rsidRDefault="00085B26" w:rsidP="00F33D28">
            <w:pPr>
              <w:jc w:val="both"/>
            </w:pPr>
            <w:r w:rsidRPr="002E5CFB">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осуществлять выбор наиболее эффективных способов решения задач в зависимости от конкретных условий</w:t>
            </w:r>
          </w:p>
          <w:p w:rsidR="00085B26" w:rsidRPr="002E5CFB" w:rsidRDefault="00085B26" w:rsidP="00F33D28">
            <w:pPr>
              <w:jc w:val="both"/>
            </w:pPr>
            <w:r w:rsidRPr="002E5CFB">
              <w:t>Регулятивные:</w:t>
            </w:r>
          </w:p>
          <w:p w:rsidR="00085B26" w:rsidRPr="002E5CFB" w:rsidRDefault="00085B26" w:rsidP="00F33D28">
            <w:pPr>
              <w:jc w:val="both"/>
            </w:pPr>
            <w:r w:rsidRPr="002E5CFB">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85B26" w:rsidRPr="002E5CFB" w:rsidRDefault="00085B26" w:rsidP="00F33D28">
            <w:pPr>
              <w:jc w:val="both"/>
            </w:pPr>
            <w:r w:rsidRPr="002E5CFB">
              <w:t>Коммуникативные:</w:t>
            </w:r>
          </w:p>
          <w:p w:rsidR="00085B26" w:rsidRPr="002E5CFB" w:rsidRDefault="00085B26" w:rsidP="00C115CC">
            <w:pPr>
              <w:tabs>
                <w:tab w:val="left" w:pos="639"/>
              </w:tabs>
              <w:jc w:val="both"/>
            </w:pPr>
            <w:r w:rsidRPr="002E5CFB">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085B26" w:rsidRPr="002E5CFB" w:rsidRDefault="00085B26" w:rsidP="00F33D28">
            <w:pPr>
              <w:jc w:val="both"/>
            </w:pPr>
          </w:p>
        </w:tc>
        <w:tc>
          <w:tcPr>
            <w:tcW w:w="1276" w:type="dxa"/>
          </w:tcPr>
          <w:p w:rsidR="00085B26" w:rsidRPr="002E5CFB" w:rsidRDefault="00085B26" w:rsidP="003978B6">
            <w:pPr>
              <w:jc w:val="both"/>
            </w:pPr>
            <w:r>
              <w:t>СР</w:t>
            </w:r>
          </w:p>
        </w:tc>
      </w:tr>
      <w:tr w:rsidR="00085B26" w:rsidRPr="002E5CFB" w:rsidTr="007E46A1">
        <w:tc>
          <w:tcPr>
            <w:tcW w:w="817" w:type="dxa"/>
          </w:tcPr>
          <w:p w:rsidR="00085B26" w:rsidRPr="002E5CFB" w:rsidRDefault="00085B26" w:rsidP="008B2265">
            <w:pPr>
              <w:ind w:right="-108"/>
              <w:jc w:val="both"/>
            </w:pPr>
            <w:r>
              <w:t>8-9</w:t>
            </w:r>
          </w:p>
        </w:tc>
        <w:tc>
          <w:tcPr>
            <w:tcW w:w="2410" w:type="dxa"/>
          </w:tcPr>
          <w:p w:rsidR="00085B26" w:rsidRPr="002E5CFB" w:rsidRDefault="00085B26" w:rsidP="005C05C1">
            <w:pPr>
              <w:ind w:left="-108"/>
            </w:pPr>
            <w:r w:rsidRPr="002E5CFB">
              <w:t>1.5. Статистические характеристики</w:t>
            </w:r>
          </w:p>
        </w:tc>
        <w:tc>
          <w:tcPr>
            <w:tcW w:w="850" w:type="dxa"/>
          </w:tcPr>
          <w:p w:rsidR="00085B26" w:rsidRPr="002E5CFB" w:rsidRDefault="00085B26" w:rsidP="00994B89">
            <w:r w:rsidRPr="002E5CFB">
              <w:t>2</w:t>
            </w:r>
          </w:p>
        </w:tc>
        <w:tc>
          <w:tcPr>
            <w:tcW w:w="3402" w:type="dxa"/>
          </w:tcPr>
          <w:p w:rsidR="00085B26" w:rsidRPr="002E5CFB" w:rsidRDefault="00085B26" w:rsidP="005C05C1">
            <w:pPr>
              <w:jc w:val="both"/>
            </w:pPr>
            <w:r w:rsidRPr="002E5CFB">
              <w:t>Приводить примеры числовых данн</w:t>
            </w:r>
            <w:r w:rsidR="00963C2D">
              <w:t>ых</w:t>
            </w:r>
            <w:r w:rsidR="00571A3A">
              <w:t xml:space="preserve"> </w:t>
            </w:r>
            <w:r w:rsidR="00963C2D">
              <w:t xml:space="preserve">(цена, рост, время на </w:t>
            </w:r>
            <w:r w:rsidR="00963C2D">
              <w:lastRenderedPageBreak/>
              <w:t>дорогу)</w:t>
            </w:r>
            <w:r w:rsidRPr="002E5CFB">
              <w:t>, находить среднее арифметическое, моду и размах числовых наборов, в том числе извлекая информацию из таблиц и диаграмм. Приводить содержательные примеры использования среднего арифметического, моды и размаха для описания данных (демографические и социальные данные, спортивные показатели и др.)</w:t>
            </w:r>
          </w:p>
        </w:tc>
        <w:tc>
          <w:tcPr>
            <w:tcW w:w="5953" w:type="dxa"/>
          </w:tcPr>
          <w:p w:rsidR="00085B26" w:rsidRPr="002E5CFB" w:rsidRDefault="00085B26" w:rsidP="00F33D28">
            <w:pPr>
              <w:jc w:val="both"/>
            </w:pPr>
            <w:r w:rsidRPr="002E5CFB">
              <w:lastRenderedPageBreak/>
              <w:t>Личностные:</w:t>
            </w:r>
          </w:p>
          <w:p w:rsidR="00085B26" w:rsidRPr="002E5CFB" w:rsidRDefault="00085B26" w:rsidP="00F33D28">
            <w:pPr>
              <w:jc w:val="both"/>
            </w:pPr>
            <w:r w:rsidRPr="002E5CFB">
              <w:rPr>
                <w:lang/>
              </w:rPr>
              <w:t xml:space="preserve">устойчивый познавательный интерес и становление </w:t>
            </w:r>
            <w:r w:rsidRPr="002E5CFB">
              <w:rPr>
                <w:lang/>
              </w:rPr>
              <w:lastRenderedPageBreak/>
              <w:t>смыслообразующей функции познавательного мотива</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проводить наблюдение и эксперимент под руководством учителя</w:t>
            </w:r>
          </w:p>
          <w:p w:rsidR="00085B26" w:rsidRPr="002E5CFB" w:rsidRDefault="00085B26" w:rsidP="00F33D28">
            <w:pPr>
              <w:jc w:val="both"/>
            </w:pPr>
            <w:r w:rsidRPr="002E5CFB">
              <w:t>Регулятивные:</w:t>
            </w:r>
          </w:p>
          <w:p w:rsidR="00085B26" w:rsidRPr="002E5CFB" w:rsidRDefault="00085B26" w:rsidP="00F33D28">
            <w:pPr>
              <w:jc w:val="both"/>
            </w:pPr>
            <w:r w:rsidRPr="002E5CFB">
              <w:t>целеполаганию, включая постановку новых целей, преобразование практической задачи в познавательную</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учитывать разные мнения и стремиться к координации различных позиций в сотрудничестве</w:t>
            </w:r>
          </w:p>
        </w:tc>
        <w:tc>
          <w:tcPr>
            <w:tcW w:w="1276" w:type="dxa"/>
          </w:tcPr>
          <w:p w:rsidR="00085B26" w:rsidRPr="002E5CFB" w:rsidRDefault="00085B26" w:rsidP="003978B6">
            <w:pPr>
              <w:jc w:val="both"/>
            </w:pPr>
            <w:r>
              <w:lastRenderedPageBreak/>
              <w:t>ОСР</w:t>
            </w:r>
          </w:p>
        </w:tc>
      </w:tr>
      <w:tr w:rsidR="00015FC3" w:rsidRPr="002E5CFB" w:rsidTr="007E46A1">
        <w:tc>
          <w:tcPr>
            <w:tcW w:w="817" w:type="dxa"/>
          </w:tcPr>
          <w:p w:rsidR="00015FC3" w:rsidRPr="002E5CFB" w:rsidRDefault="00015FC3" w:rsidP="003978B6">
            <w:pPr>
              <w:jc w:val="both"/>
            </w:pPr>
            <w:r>
              <w:lastRenderedPageBreak/>
              <w:t>10</w:t>
            </w:r>
          </w:p>
        </w:tc>
        <w:tc>
          <w:tcPr>
            <w:tcW w:w="2410" w:type="dxa"/>
          </w:tcPr>
          <w:p w:rsidR="00015FC3" w:rsidRPr="002E5CFB" w:rsidRDefault="00015FC3" w:rsidP="005C05C1">
            <w:pPr>
              <w:ind w:left="-108"/>
            </w:pPr>
            <w:r w:rsidRPr="002E5CFB">
              <w:t xml:space="preserve">Обобщающий урок </w:t>
            </w:r>
          </w:p>
        </w:tc>
        <w:tc>
          <w:tcPr>
            <w:tcW w:w="850" w:type="dxa"/>
          </w:tcPr>
          <w:p w:rsidR="00015FC3" w:rsidRPr="002E5CFB" w:rsidRDefault="00015FC3" w:rsidP="00994B89">
            <w:r w:rsidRPr="002E5CFB">
              <w:t>1</w:t>
            </w:r>
          </w:p>
        </w:tc>
        <w:tc>
          <w:tcPr>
            <w:tcW w:w="3402" w:type="dxa"/>
            <w:vMerge w:val="restart"/>
          </w:tcPr>
          <w:p w:rsidR="00015FC3" w:rsidRPr="002E5CFB" w:rsidRDefault="00015FC3" w:rsidP="00015FC3">
            <w:pPr>
              <w:jc w:val="both"/>
            </w:pPr>
            <w:r w:rsidRPr="002E5CFB">
              <w:t>Сравнивать и упорядочивать рациональные числа. Использовать эквивалентные представления дробных чисел при их сравнении. Выполнять вычисления с рациональными числами. Вычислять значения степеней</w:t>
            </w:r>
            <w:r>
              <w:t xml:space="preserve">. </w:t>
            </w:r>
            <w:r w:rsidRPr="002E5CFB">
              <w:t>Решать задачи на проценты и дроби ( в том числе из реальной практики)</w:t>
            </w:r>
            <w:r>
              <w:t>.</w:t>
            </w:r>
            <w:r w:rsidRPr="002E5CFB">
              <w:t xml:space="preserve"> </w:t>
            </w:r>
            <w:r>
              <w:t>Н</w:t>
            </w:r>
            <w:r w:rsidRPr="002E5CFB">
              <w:t>аходить среднее ариф</w:t>
            </w:r>
            <w:r>
              <w:t>-</w:t>
            </w:r>
            <w:r w:rsidRPr="002E5CFB">
              <w:t>метическое, моду и размах числовых наборов, в том числе извлекая информацию из таблиц и диаграмм.</w:t>
            </w:r>
          </w:p>
        </w:tc>
        <w:tc>
          <w:tcPr>
            <w:tcW w:w="5953" w:type="dxa"/>
            <w:vMerge w:val="restart"/>
          </w:tcPr>
          <w:p w:rsidR="00015FC3" w:rsidRPr="002E5CFB" w:rsidRDefault="00015FC3" w:rsidP="00015FC3">
            <w:pPr>
              <w:jc w:val="both"/>
            </w:pPr>
            <w:r w:rsidRPr="002E5CFB">
              <w:t>Личностные:</w:t>
            </w:r>
          </w:p>
          <w:p w:rsidR="00015FC3" w:rsidRPr="002E5CFB" w:rsidRDefault="00015FC3" w:rsidP="00015FC3">
            <w:pPr>
              <w:jc w:val="both"/>
            </w:pPr>
            <w:r>
              <w:t xml:space="preserve">Проявляют </w:t>
            </w:r>
            <w:r w:rsidRPr="002E5CFB">
              <w:t>готовность и способность к соблюдению норм и требований школьной жизни</w:t>
            </w:r>
          </w:p>
          <w:p w:rsidR="00015FC3" w:rsidRPr="002E5CFB" w:rsidRDefault="00015FC3" w:rsidP="00F33D28">
            <w:pPr>
              <w:jc w:val="both"/>
            </w:pPr>
            <w:r>
              <w:t xml:space="preserve"> </w:t>
            </w:r>
            <w:r w:rsidRPr="002E5CFB">
              <w:t>Познавательные:</w:t>
            </w:r>
          </w:p>
          <w:p w:rsidR="00015FC3" w:rsidRDefault="00015FC3" w:rsidP="00F33D28">
            <w:pPr>
              <w:jc w:val="both"/>
            </w:pPr>
            <w:r w:rsidRPr="002E5CFB">
              <w:t>Анализируют условия и требования задачи Выбирают наиболее эффективные способы решения задачи в зависимости от конкретных условий</w:t>
            </w:r>
          </w:p>
          <w:p w:rsidR="00015FC3" w:rsidRPr="002E5CFB" w:rsidRDefault="00015FC3" w:rsidP="00F33D28">
            <w:pPr>
              <w:jc w:val="both"/>
            </w:pPr>
            <w:r w:rsidRPr="002E5CFB">
              <w:t>Регулятивные:</w:t>
            </w:r>
          </w:p>
          <w:p w:rsidR="00015FC3" w:rsidRPr="002E5CFB" w:rsidRDefault="00015FC3" w:rsidP="00F33D28">
            <w:pPr>
              <w:jc w:val="both"/>
            </w:pPr>
            <w:r w:rsidRPr="002E5CFB">
              <w:t>Составляют план и последовательность действий Выделяют и осознают то, что уже усвоено и что еще подлежит усвоению, осознают качество и уровень усвоения</w:t>
            </w:r>
          </w:p>
          <w:p w:rsidR="00015FC3" w:rsidRPr="002E5CFB" w:rsidRDefault="00015FC3" w:rsidP="00F33D28">
            <w:pPr>
              <w:jc w:val="both"/>
            </w:pPr>
            <w:r w:rsidRPr="002E5CFB">
              <w:t>Коммуникативные:</w:t>
            </w:r>
          </w:p>
          <w:p w:rsidR="00015FC3" w:rsidRPr="002E5CFB" w:rsidRDefault="00015FC3" w:rsidP="00F33D28">
            <w:pPr>
              <w:jc w:val="both"/>
            </w:pPr>
            <w:r w:rsidRPr="002E5CFB">
              <w:t>Описывают содержание совершаемых действий с целью ориентировки предметно-практической или иной деятельности</w:t>
            </w:r>
          </w:p>
        </w:tc>
        <w:tc>
          <w:tcPr>
            <w:tcW w:w="1276" w:type="dxa"/>
          </w:tcPr>
          <w:p w:rsidR="00015FC3" w:rsidRPr="002E5CFB" w:rsidRDefault="00015FC3" w:rsidP="003978B6">
            <w:pPr>
              <w:jc w:val="both"/>
            </w:pPr>
            <w:r>
              <w:t>СР</w:t>
            </w:r>
          </w:p>
        </w:tc>
      </w:tr>
      <w:tr w:rsidR="00015FC3" w:rsidRPr="002E5CFB" w:rsidTr="007E46A1">
        <w:tc>
          <w:tcPr>
            <w:tcW w:w="817" w:type="dxa"/>
          </w:tcPr>
          <w:p w:rsidR="00015FC3" w:rsidRPr="002E5CFB" w:rsidRDefault="00015FC3" w:rsidP="003978B6">
            <w:pPr>
              <w:jc w:val="both"/>
            </w:pPr>
            <w:r>
              <w:t>11</w:t>
            </w:r>
          </w:p>
        </w:tc>
        <w:tc>
          <w:tcPr>
            <w:tcW w:w="2410" w:type="dxa"/>
          </w:tcPr>
          <w:p w:rsidR="00015FC3" w:rsidRPr="002E5CFB" w:rsidRDefault="00015FC3" w:rsidP="005C05C1">
            <w:pPr>
              <w:ind w:left="-108"/>
              <w:rPr>
                <w:b/>
              </w:rPr>
            </w:pPr>
            <w:r w:rsidRPr="002E5CFB">
              <w:rPr>
                <w:b/>
              </w:rPr>
              <w:t>Контрольная работа № 1</w:t>
            </w:r>
          </w:p>
        </w:tc>
        <w:tc>
          <w:tcPr>
            <w:tcW w:w="850" w:type="dxa"/>
          </w:tcPr>
          <w:p w:rsidR="00015FC3" w:rsidRPr="002E5CFB" w:rsidRDefault="00015FC3" w:rsidP="00994B89">
            <w:pPr>
              <w:rPr>
                <w:b/>
              </w:rPr>
            </w:pPr>
            <w:r w:rsidRPr="002E5CFB">
              <w:rPr>
                <w:b/>
              </w:rPr>
              <w:t>1</w:t>
            </w:r>
          </w:p>
        </w:tc>
        <w:tc>
          <w:tcPr>
            <w:tcW w:w="3402" w:type="dxa"/>
            <w:vMerge/>
          </w:tcPr>
          <w:p w:rsidR="00015FC3" w:rsidRPr="002E5CFB" w:rsidRDefault="00015FC3" w:rsidP="003978B6">
            <w:pPr>
              <w:jc w:val="both"/>
            </w:pPr>
          </w:p>
        </w:tc>
        <w:tc>
          <w:tcPr>
            <w:tcW w:w="5953" w:type="dxa"/>
            <w:vMerge/>
          </w:tcPr>
          <w:p w:rsidR="00015FC3" w:rsidRPr="002E5CFB" w:rsidRDefault="00015FC3" w:rsidP="00015FC3">
            <w:pPr>
              <w:jc w:val="both"/>
            </w:pPr>
          </w:p>
        </w:tc>
        <w:tc>
          <w:tcPr>
            <w:tcW w:w="1276" w:type="dxa"/>
          </w:tcPr>
          <w:p w:rsidR="00015FC3" w:rsidRPr="002E5CFB" w:rsidRDefault="00015FC3" w:rsidP="003978B6">
            <w:pPr>
              <w:jc w:val="both"/>
            </w:pPr>
            <w:r>
              <w:t>КР</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right="-108"/>
            </w:pPr>
            <w:r w:rsidRPr="002E5CFB">
              <w:rPr>
                <w:b/>
                <w:bCs/>
              </w:rPr>
              <w:t>Глава 2. Прямая и обратная пропорциональность</w:t>
            </w:r>
          </w:p>
        </w:tc>
        <w:tc>
          <w:tcPr>
            <w:tcW w:w="850" w:type="dxa"/>
          </w:tcPr>
          <w:p w:rsidR="00085B26" w:rsidRPr="002E5CFB" w:rsidRDefault="00085B26" w:rsidP="00994B89">
            <w:r w:rsidRPr="002E5CFB">
              <w:rPr>
                <w:b/>
                <w:bCs/>
              </w:rPr>
              <w:t>8</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Pr="002E5CFB" w:rsidRDefault="00085B26" w:rsidP="003978B6">
            <w:pPr>
              <w:jc w:val="both"/>
            </w:pPr>
            <w:r>
              <w:t>12</w:t>
            </w:r>
          </w:p>
        </w:tc>
        <w:tc>
          <w:tcPr>
            <w:tcW w:w="2410" w:type="dxa"/>
          </w:tcPr>
          <w:p w:rsidR="00085B26" w:rsidRPr="002E5CFB" w:rsidRDefault="00085B26" w:rsidP="005C05C1">
            <w:pPr>
              <w:ind w:left="-108"/>
            </w:pPr>
            <w:r w:rsidRPr="002E5CFB">
              <w:t>2.1. Зависимости и формулы</w:t>
            </w:r>
          </w:p>
        </w:tc>
        <w:tc>
          <w:tcPr>
            <w:tcW w:w="850" w:type="dxa"/>
          </w:tcPr>
          <w:p w:rsidR="00085B26" w:rsidRPr="002E5CFB" w:rsidRDefault="00085B26" w:rsidP="00994B89">
            <w:r w:rsidRPr="002E5CFB">
              <w:t>1</w:t>
            </w:r>
          </w:p>
        </w:tc>
        <w:tc>
          <w:tcPr>
            <w:tcW w:w="3402" w:type="dxa"/>
          </w:tcPr>
          <w:p w:rsidR="00085B26" w:rsidRPr="002E5CFB" w:rsidRDefault="00085B26" w:rsidP="0064232A">
            <w:pPr>
              <w:jc w:val="both"/>
            </w:pPr>
            <w:r w:rsidRPr="002E5CFB">
              <w:t xml:space="preserve">Моделировать несложные зависимости с помощью формул; выполнять </w:t>
            </w:r>
            <w:r w:rsidRPr="002E5CFB">
              <w:lastRenderedPageBreak/>
              <w:t>вычисления по формулам, выражать из формулы одни величины через другие.</w:t>
            </w:r>
          </w:p>
        </w:tc>
        <w:tc>
          <w:tcPr>
            <w:tcW w:w="5953" w:type="dxa"/>
          </w:tcPr>
          <w:p w:rsidR="00085B26" w:rsidRPr="002E5CFB" w:rsidRDefault="00085B26" w:rsidP="00F33D28">
            <w:pPr>
              <w:jc w:val="both"/>
            </w:pPr>
            <w:r w:rsidRPr="002E5CFB">
              <w:lastRenderedPageBreak/>
              <w:t>Личностные:</w:t>
            </w:r>
          </w:p>
          <w:p w:rsidR="00085B26" w:rsidRPr="002E5CFB" w:rsidRDefault="00085B26" w:rsidP="00F33D28">
            <w:pPr>
              <w:jc w:val="both"/>
            </w:pPr>
            <w:r w:rsidRPr="002E5CFB">
              <w:t xml:space="preserve">Проявляют уважительное отношение к партнерам, внимание к личности другого, адекватное </w:t>
            </w:r>
            <w:r w:rsidRPr="002E5CFB">
              <w:lastRenderedPageBreak/>
              <w:t>межличностное восприятие</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Строят логические цепи рассуждений</w:t>
            </w:r>
          </w:p>
          <w:p w:rsidR="00085B26" w:rsidRPr="002E5CFB" w:rsidRDefault="00085B26" w:rsidP="00F33D28">
            <w:pPr>
              <w:jc w:val="both"/>
            </w:pPr>
            <w:r w:rsidRPr="002E5CFB">
              <w:t>Регулятивные:</w:t>
            </w:r>
          </w:p>
          <w:p w:rsidR="00085B26" w:rsidRPr="002E5CFB" w:rsidRDefault="00085B26" w:rsidP="00F33D28">
            <w:pPr>
              <w:jc w:val="both"/>
            </w:pPr>
            <w:r w:rsidRPr="002E5CFB">
              <w:t>Выделяют и осознают то, что уже усвоено и что еще подлежит усвоению, осознают качество и уровень усвоения</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Учатся устанавливать и сравнивать разные точки зрения, прежде чем принимать решение и делать выбор</w:t>
            </w:r>
          </w:p>
        </w:tc>
        <w:tc>
          <w:tcPr>
            <w:tcW w:w="1276" w:type="dxa"/>
          </w:tcPr>
          <w:p w:rsidR="00085B26" w:rsidRPr="002E5CFB" w:rsidRDefault="00085B26" w:rsidP="003978B6">
            <w:pPr>
              <w:jc w:val="both"/>
            </w:pPr>
            <w:r>
              <w:lastRenderedPageBreak/>
              <w:t>Наблюдение</w:t>
            </w:r>
          </w:p>
        </w:tc>
      </w:tr>
      <w:tr w:rsidR="00085B26" w:rsidRPr="002E5CFB" w:rsidTr="007E46A1">
        <w:tc>
          <w:tcPr>
            <w:tcW w:w="817" w:type="dxa"/>
          </w:tcPr>
          <w:p w:rsidR="00085B26" w:rsidRPr="002E5CFB" w:rsidRDefault="00085B26" w:rsidP="003978B6">
            <w:pPr>
              <w:jc w:val="both"/>
            </w:pPr>
            <w:r>
              <w:lastRenderedPageBreak/>
              <w:t>13-14</w:t>
            </w:r>
          </w:p>
        </w:tc>
        <w:tc>
          <w:tcPr>
            <w:tcW w:w="2410" w:type="dxa"/>
          </w:tcPr>
          <w:p w:rsidR="00085B26" w:rsidRPr="002E5CFB" w:rsidRDefault="00085B26" w:rsidP="005C05C1">
            <w:pPr>
              <w:ind w:left="-108"/>
            </w:pPr>
            <w:r w:rsidRPr="002E5CFB">
              <w:t>2.2. Прямая пропорциональность. Обратная пропорциональность</w:t>
            </w:r>
          </w:p>
        </w:tc>
        <w:tc>
          <w:tcPr>
            <w:tcW w:w="850" w:type="dxa"/>
          </w:tcPr>
          <w:p w:rsidR="00085B26" w:rsidRPr="002E5CFB" w:rsidRDefault="00085B26" w:rsidP="00994B89">
            <w:r w:rsidRPr="002E5CFB">
              <w:t>2</w:t>
            </w:r>
          </w:p>
        </w:tc>
        <w:tc>
          <w:tcPr>
            <w:tcW w:w="3402" w:type="dxa"/>
          </w:tcPr>
          <w:p w:rsidR="00085B26" w:rsidRPr="002E5CFB" w:rsidRDefault="00085B26" w:rsidP="0064232A">
            <w:pPr>
              <w:jc w:val="both"/>
            </w:pPr>
            <w:r w:rsidRPr="002E5CFB">
              <w:t>Распознавать прямую и обратную пропорциональные зависимости. Использовать свойства прямой и обратной пропорциональности для выполнения практических расчетов.</w:t>
            </w:r>
          </w:p>
        </w:tc>
        <w:tc>
          <w:tcPr>
            <w:tcW w:w="5953" w:type="dxa"/>
          </w:tcPr>
          <w:p w:rsidR="00085B26" w:rsidRPr="002E5CFB" w:rsidRDefault="00085B26" w:rsidP="00F33D28">
            <w:pPr>
              <w:jc w:val="both"/>
            </w:pPr>
            <w:r w:rsidRPr="002E5CFB">
              <w:t>Личностные:</w:t>
            </w:r>
          </w:p>
          <w:p w:rsidR="00717B37" w:rsidRDefault="00015FC3" w:rsidP="00F33D28">
            <w:pPr>
              <w:jc w:val="both"/>
            </w:pPr>
            <w:r>
              <w:t>Проявляют г</w:t>
            </w:r>
            <w:r w:rsidR="00085B26" w:rsidRPr="002E5CFB">
              <w:t xml:space="preserve">отовность к равноправному сотрудничеству </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Умеют выбирать смысловые единицы текста и устанавливать отношения между ними</w:t>
            </w:r>
          </w:p>
          <w:p w:rsidR="00085B26" w:rsidRPr="002E5CFB" w:rsidRDefault="00085B26" w:rsidP="00F33D28">
            <w:pPr>
              <w:jc w:val="both"/>
            </w:pPr>
            <w:r w:rsidRPr="002E5CFB">
              <w:t>Регулятивные:</w:t>
            </w:r>
          </w:p>
          <w:p w:rsidR="00085B26" w:rsidRPr="002E5CFB" w:rsidRDefault="00085B26" w:rsidP="00F33D28">
            <w:pPr>
              <w:jc w:val="both"/>
            </w:pPr>
            <w:r w:rsidRPr="002E5CFB">
              <w:t>Выделяют и осознают то, что уже усвоено и что еще подлежит усвоению, осознают качество и уровень усвоения</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Проявляют готовность к обсуждению разных точек зрения и выработке общей (групповой) позиции</w:t>
            </w:r>
          </w:p>
        </w:tc>
        <w:tc>
          <w:tcPr>
            <w:tcW w:w="1276" w:type="dxa"/>
          </w:tcPr>
          <w:p w:rsidR="00085B26" w:rsidRPr="002E5CFB" w:rsidRDefault="00085B26" w:rsidP="003978B6">
            <w:pPr>
              <w:jc w:val="both"/>
            </w:pPr>
            <w:r>
              <w:t>ОСР</w:t>
            </w:r>
          </w:p>
        </w:tc>
      </w:tr>
      <w:tr w:rsidR="00085B26" w:rsidRPr="002E5CFB" w:rsidTr="007E46A1">
        <w:tc>
          <w:tcPr>
            <w:tcW w:w="817" w:type="dxa"/>
          </w:tcPr>
          <w:p w:rsidR="00085B26" w:rsidRPr="002E5CFB" w:rsidRDefault="00085B26" w:rsidP="003978B6">
            <w:pPr>
              <w:jc w:val="both"/>
            </w:pPr>
            <w:r>
              <w:t>15-16</w:t>
            </w:r>
          </w:p>
        </w:tc>
        <w:tc>
          <w:tcPr>
            <w:tcW w:w="2410" w:type="dxa"/>
          </w:tcPr>
          <w:p w:rsidR="00085B26" w:rsidRPr="002E5CFB" w:rsidRDefault="00085B26" w:rsidP="005C05C1">
            <w:pPr>
              <w:ind w:left="-108"/>
            </w:pPr>
            <w:r w:rsidRPr="002E5CFB">
              <w:t>2.3. Пропорции. Решение задач с помощью пропорций</w:t>
            </w:r>
          </w:p>
        </w:tc>
        <w:tc>
          <w:tcPr>
            <w:tcW w:w="850" w:type="dxa"/>
          </w:tcPr>
          <w:p w:rsidR="00085B26" w:rsidRPr="002E5CFB" w:rsidRDefault="00085B26" w:rsidP="00994B89">
            <w:r w:rsidRPr="002E5CFB">
              <w:t>2</w:t>
            </w:r>
          </w:p>
        </w:tc>
        <w:tc>
          <w:tcPr>
            <w:tcW w:w="3402" w:type="dxa"/>
          </w:tcPr>
          <w:p w:rsidR="00085B26" w:rsidRPr="002E5CFB" w:rsidRDefault="00085B26" w:rsidP="005C05C1">
            <w:pPr>
              <w:jc w:val="both"/>
            </w:pPr>
            <w:r w:rsidRPr="002E5CFB">
              <w:t xml:space="preserve">Решать текстовые задачи на прямую и обратную пропорциональную зависимости. Анализировать и осмысливать текст задачи, моделировать условие с помощью схем, строить логическую цепочку рассуждений; критически оценивать полученный ответ; осуществлять самоконтроль, проверяя ответ на </w:t>
            </w:r>
            <w:r w:rsidRPr="002E5CFB">
              <w:lastRenderedPageBreak/>
              <w:t xml:space="preserve">соответствие условию. </w:t>
            </w:r>
          </w:p>
        </w:tc>
        <w:tc>
          <w:tcPr>
            <w:tcW w:w="5953" w:type="dxa"/>
          </w:tcPr>
          <w:p w:rsidR="00085B26" w:rsidRPr="00E04803" w:rsidRDefault="00085B26" w:rsidP="00F33D28">
            <w:pPr>
              <w:jc w:val="both"/>
            </w:pPr>
            <w:r w:rsidRPr="00E04803">
              <w:lastRenderedPageBreak/>
              <w:t>Личностные:</w:t>
            </w:r>
          </w:p>
          <w:p w:rsidR="00085B26" w:rsidRPr="002E5CFB" w:rsidRDefault="00C109B5" w:rsidP="00F33D28">
            <w:pPr>
              <w:jc w:val="both"/>
            </w:pPr>
            <w:r>
              <w:t xml:space="preserve">Проявляют </w:t>
            </w:r>
            <w:r w:rsidR="00085B26" w:rsidRPr="002E5CFB">
              <w:t xml:space="preserve">умение вести диалог на основе равноправных отношений и взаимного уважения </w:t>
            </w:r>
          </w:p>
          <w:p w:rsidR="00085B26" w:rsidRPr="00E04803" w:rsidRDefault="00085B26" w:rsidP="00F33D28">
            <w:pPr>
              <w:jc w:val="both"/>
            </w:pPr>
            <w:r w:rsidRPr="00E04803">
              <w:t>Познавательные:</w:t>
            </w:r>
          </w:p>
          <w:p w:rsidR="00085B26" w:rsidRPr="002E5CFB" w:rsidRDefault="00085B26" w:rsidP="00F33D28">
            <w:pPr>
              <w:jc w:val="both"/>
            </w:pPr>
            <w:r w:rsidRPr="002E5CFB">
              <w:t>Умеют выбирать смысловые единицы текста и устанавливать отношения между ними Анализируют условия и требования задачи</w:t>
            </w:r>
          </w:p>
          <w:p w:rsidR="00085B26" w:rsidRPr="002E5CFB" w:rsidRDefault="00085B26" w:rsidP="00F33D28">
            <w:pPr>
              <w:jc w:val="both"/>
            </w:pPr>
            <w:r w:rsidRPr="002E5CFB">
              <w:t>Регулятивные:</w:t>
            </w:r>
          </w:p>
          <w:p w:rsidR="00085B26" w:rsidRPr="002E5CFB" w:rsidRDefault="00085B26" w:rsidP="00F33D28">
            <w:pPr>
              <w:jc w:val="both"/>
            </w:pPr>
            <w:r w:rsidRPr="002E5CFB">
              <w:t>Определяют последовательность промежуточных целей с учетом конечного результата</w:t>
            </w:r>
          </w:p>
          <w:p w:rsidR="00085B26" w:rsidRPr="002E5CFB" w:rsidRDefault="00085B26" w:rsidP="00F33D28">
            <w:pPr>
              <w:jc w:val="both"/>
            </w:pPr>
            <w:r w:rsidRPr="002E5CFB">
              <w:t>Коммуникативные:</w:t>
            </w:r>
          </w:p>
          <w:p w:rsidR="00085B26" w:rsidRPr="002E5CFB" w:rsidRDefault="00085B26" w:rsidP="00C109B5">
            <w:pPr>
              <w:jc w:val="both"/>
            </w:pPr>
            <w:r w:rsidRPr="002E5CFB">
              <w:t>Планируют общие способы работы</w:t>
            </w:r>
            <w:r w:rsidR="00C109B5">
              <w:t xml:space="preserve">. </w:t>
            </w:r>
            <w:r w:rsidRPr="002E5CFB">
              <w:t xml:space="preserve">Учатся </w:t>
            </w:r>
            <w:r w:rsidRPr="002E5CFB">
              <w:lastRenderedPageBreak/>
              <w:t>устанавливать и сравнивать разные точки зрения, прежде чем принимать решение и делать выбор</w:t>
            </w:r>
          </w:p>
        </w:tc>
        <w:tc>
          <w:tcPr>
            <w:tcW w:w="1276" w:type="dxa"/>
          </w:tcPr>
          <w:p w:rsidR="00085B26" w:rsidRDefault="00085B26" w:rsidP="003978B6">
            <w:pPr>
              <w:jc w:val="both"/>
            </w:pPr>
          </w:p>
          <w:p w:rsidR="00085B26" w:rsidRDefault="00085B26" w:rsidP="003978B6">
            <w:pPr>
              <w:jc w:val="both"/>
            </w:pPr>
            <w:r>
              <w:t>Взаимо-контроль</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3978B6">
            <w:pPr>
              <w:jc w:val="both"/>
            </w:pPr>
            <w:r>
              <w:lastRenderedPageBreak/>
              <w:t>17</w:t>
            </w:r>
          </w:p>
        </w:tc>
        <w:tc>
          <w:tcPr>
            <w:tcW w:w="2410" w:type="dxa"/>
          </w:tcPr>
          <w:p w:rsidR="00085B26" w:rsidRPr="002E5CFB" w:rsidRDefault="00085B26" w:rsidP="005C05C1">
            <w:pPr>
              <w:ind w:left="-108"/>
            </w:pPr>
            <w:r w:rsidRPr="002E5CFB">
              <w:t>2.4. Пропорциональное деление</w:t>
            </w:r>
          </w:p>
        </w:tc>
        <w:tc>
          <w:tcPr>
            <w:tcW w:w="850" w:type="dxa"/>
          </w:tcPr>
          <w:p w:rsidR="00085B26" w:rsidRPr="002E5CFB" w:rsidRDefault="00085B26" w:rsidP="00994B89">
            <w:r w:rsidRPr="002E5CFB">
              <w:t>1</w:t>
            </w:r>
          </w:p>
        </w:tc>
        <w:tc>
          <w:tcPr>
            <w:tcW w:w="3402" w:type="dxa"/>
          </w:tcPr>
          <w:p w:rsidR="00085B26" w:rsidRPr="002E5CFB" w:rsidRDefault="00085B26" w:rsidP="005C05C1">
            <w:pPr>
              <w:jc w:val="both"/>
            </w:pPr>
            <w:r w:rsidRPr="002E5CFB">
              <w:t>Решать текстовые задачи на пропорциональное деление. Анализировать и осмысливать текст задачи, моделировать условие с помощью схем, строить логическую цепочку рассуждений; критически оценивать полученный ответ; осуществлять самоконтроль, проверяя ответ на соответствие условию.</w:t>
            </w:r>
          </w:p>
        </w:tc>
        <w:tc>
          <w:tcPr>
            <w:tcW w:w="5953" w:type="dxa"/>
          </w:tcPr>
          <w:p w:rsidR="00085B26" w:rsidRPr="002E5CFB" w:rsidRDefault="00085B26" w:rsidP="00F33D28">
            <w:pPr>
              <w:jc w:val="both"/>
            </w:pPr>
            <w:r w:rsidRPr="002E5CFB">
              <w:t>Личностные:</w:t>
            </w:r>
          </w:p>
          <w:p w:rsidR="00085B26" w:rsidRPr="002E5CFB" w:rsidRDefault="00085B26" w:rsidP="00F33D28">
            <w:pPr>
              <w:jc w:val="both"/>
            </w:pPr>
            <w:r w:rsidRPr="002E5CFB">
              <w:t xml:space="preserve">умение вести диалог на основе равноправных отношений и взаимного уважения </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Структурируют знания</w:t>
            </w:r>
          </w:p>
          <w:p w:rsidR="00085B26" w:rsidRPr="002E5CFB" w:rsidRDefault="00085B26" w:rsidP="00F33D28">
            <w:pPr>
              <w:jc w:val="both"/>
            </w:pPr>
            <w:r w:rsidRPr="002E5CFB">
              <w:t>Регулятивные:</w:t>
            </w:r>
          </w:p>
          <w:p w:rsidR="00085B26" w:rsidRPr="002E5CFB" w:rsidRDefault="00085B26" w:rsidP="00F33D28">
            <w:pPr>
              <w:jc w:val="both"/>
            </w:pPr>
            <w:r w:rsidRPr="002E5CFB">
              <w:t>Сличают свой способ действия с эталоном Оценивают  достигнутый  результат</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Проявляют уважительное отношение к партнерам, внимание к личности другого, адекватное межличностное восприятие</w:t>
            </w:r>
          </w:p>
        </w:tc>
        <w:tc>
          <w:tcPr>
            <w:tcW w:w="1276" w:type="dxa"/>
          </w:tcPr>
          <w:p w:rsidR="00085B26" w:rsidRPr="002E5CFB" w:rsidRDefault="00085B26" w:rsidP="003978B6">
            <w:pPr>
              <w:jc w:val="both"/>
            </w:pPr>
            <w:r>
              <w:t>ОСР</w:t>
            </w:r>
          </w:p>
        </w:tc>
      </w:tr>
      <w:tr w:rsidR="00C109B5" w:rsidRPr="002E5CFB" w:rsidTr="007E46A1">
        <w:tc>
          <w:tcPr>
            <w:tcW w:w="817" w:type="dxa"/>
          </w:tcPr>
          <w:p w:rsidR="00C109B5" w:rsidRPr="002E5CFB" w:rsidRDefault="00C109B5" w:rsidP="003978B6">
            <w:pPr>
              <w:jc w:val="both"/>
            </w:pPr>
            <w:r>
              <w:t>18</w:t>
            </w:r>
          </w:p>
        </w:tc>
        <w:tc>
          <w:tcPr>
            <w:tcW w:w="2410" w:type="dxa"/>
          </w:tcPr>
          <w:p w:rsidR="00C109B5" w:rsidRPr="002E5CFB" w:rsidRDefault="00C109B5" w:rsidP="005C05C1">
            <w:pPr>
              <w:ind w:left="-108"/>
            </w:pPr>
            <w:r w:rsidRPr="002E5CFB">
              <w:t xml:space="preserve">Обобщающий урок </w:t>
            </w:r>
          </w:p>
        </w:tc>
        <w:tc>
          <w:tcPr>
            <w:tcW w:w="850" w:type="dxa"/>
          </w:tcPr>
          <w:p w:rsidR="00C109B5" w:rsidRPr="002E5CFB" w:rsidRDefault="00C109B5" w:rsidP="00994B89">
            <w:r w:rsidRPr="002E5CFB">
              <w:t>1</w:t>
            </w:r>
          </w:p>
        </w:tc>
        <w:tc>
          <w:tcPr>
            <w:tcW w:w="3402" w:type="dxa"/>
            <w:vMerge w:val="restart"/>
          </w:tcPr>
          <w:p w:rsidR="00C109B5" w:rsidRPr="002E5CFB" w:rsidRDefault="00C109B5" w:rsidP="003978B6">
            <w:pPr>
              <w:jc w:val="both"/>
            </w:pPr>
            <w:r w:rsidRPr="002E5CFB">
              <w:t>Анализировать и осмысливать текст задачи, моделировать условие с помощью схем, строить логическую цепочку рассуждений; критически оценивать полученный ответ; осуществлять самоконтроль, проверяя ответ на соответствие условию.</w:t>
            </w:r>
          </w:p>
        </w:tc>
        <w:tc>
          <w:tcPr>
            <w:tcW w:w="5953" w:type="dxa"/>
            <w:vMerge w:val="restart"/>
          </w:tcPr>
          <w:p w:rsidR="00C109B5" w:rsidRPr="002E5CFB" w:rsidRDefault="00C109B5" w:rsidP="00F33D28">
            <w:pPr>
              <w:jc w:val="both"/>
            </w:pPr>
            <w:r w:rsidRPr="002E5CFB">
              <w:t>Личностные:</w:t>
            </w:r>
          </w:p>
          <w:p w:rsidR="00C109B5" w:rsidRPr="002E5CFB" w:rsidRDefault="00C109B5" w:rsidP="00F33D28">
            <w:pPr>
              <w:jc w:val="both"/>
            </w:pPr>
            <w:r>
              <w:t xml:space="preserve">Проявляют </w:t>
            </w:r>
            <w:r w:rsidRPr="002E5CFB">
              <w:t>готовность и способность к соблюдению норм и требований школьной жизни,</w:t>
            </w:r>
          </w:p>
          <w:p w:rsidR="00C109B5" w:rsidRPr="002E5CFB" w:rsidRDefault="00C109B5" w:rsidP="00F33D28">
            <w:pPr>
              <w:jc w:val="both"/>
            </w:pPr>
            <w:r w:rsidRPr="002E5CFB">
              <w:t>Познавательные:</w:t>
            </w:r>
          </w:p>
          <w:p w:rsidR="00C109B5" w:rsidRPr="002E5CFB" w:rsidRDefault="00C109B5" w:rsidP="00F33D28">
            <w:pPr>
              <w:jc w:val="both"/>
            </w:pPr>
            <w:r w:rsidRPr="002E5CFB">
              <w:t>Выбирают, сопоставляют и обосновывают способы решения задачи</w:t>
            </w:r>
          </w:p>
          <w:p w:rsidR="00C109B5" w:rsidRPr="002E5CFB" w:rsidRDefault="00C109B5" w:rsidP="00F33D28">
            <w:pPr>
              <w:jc w:val="both"/>
            </w:pPr>
            <w:r w:rsidRPr="002E5CFB">
              <w:t>Регулятивные:</w:t>
            </w:r>
          </w:p>
          <w:p w:rsidR="00C109B5" w:rsidRPr="002E5CFB" w:rsidRDefault="00C109B5" w:rsidP="00F33D28">
            <w:pPr>
              <w:jc w:val="both"/>
            </w:pPr>
            <w:r w:rsidRPr="002E5CFB">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C109B5" w:rsidRPr="002E5CFB" w:rsidRDefault="00C109B5" w:rsidP="00F33D28">
            <w:pPr>
              <w:jc w:val="both"/>
            </w:pPr>
            <w:r w:rsidRPr="002E5CFB">
              <w:t>Коммуникативные:</w:t>
            </w:r>
          </w:p>
          <w:p w:rsidR="00C109B5" w:rsidRPr="002E5CFB" w:rsidRDefault="00C109B5" w:rsidP="00F33D28">
            <w:pPr>
              <w:jc w:val="both"/>
            </w:pPr>
            <w:r w:rsidRPr="002E5CFB">
              <w:t>Описывают содержание совершаемых действий с целью ориентировки предметно-практической или иной деятельности</w:t>
            </w:r>
          </w:p>
        </w:tc>
        <w:tc>
          <w:tcPr>
            <w:tcW w:w="1276" w:type="dxa"/>
          </w:tcPr>
          <w:p w:rsidR="00C109B5" w:rsidRPr="002E5CFB" w:rsidRDefault="00C109B5" w:rsidP="003978B6">
            <w:pPr>
              <w:jc w:val="both"/>
            </w:pPr>
            <w:r>
              <w:t>СР</w:t>
            </w:r>
          </w:p>
        </w:tc>
      </w:tr>
      <w:tr w:rsidR="00C109B5" w:rsidRPr="002E5CFB" w:rsidTr="007E46A1">
        <w:tc>
          <w:tcPr>
            <w:tcW w:w="817" w:type="dxa"/>
          </w:tcPr>
          <w:p w:rsidR="00C109B5" w:rsidRPr="002E5CFB" w:rsidRDefault="00C109B5" w:rsidP="003978B6">
            <w:pPr>
              <w:jc w:val="both"/>
            </w:pPr>
            <w:r>
              <w:t>19</w:t>
            </w:r>
          </w:p>
        </w:tc>
        <w:tc>
          <w:tcPr>
            <w:tcW w:w="2410" w:type="dxa"/>
          </w:tcPr>
          <w:p w:rsidR="00C109B5" w:rsidRPr="002E5CFB" w:rsidRDefault="00C109B5" w:rsidP="005C05C1">
            <w:pPr>
              <w:ind w:left="-108"/>
              <w:rPr>
                <w:b/>
              </w:rPr>
            </w:pPr>
            <w:r w:rsidRPr="002E5CFB">
              <w:rPr>
                <w:b/>
              </w:rPr>
              <w:t>Контрольная работа № 2</w:t>
            </w:r>
          </w:p>
        </w:tc>
        <w:tc>
          <w:tcPr>
            <w:tcW w:w="850" w:type="dxa"/>
          </w:tcPr>
          <w:p w:rsidR="00C109B5" w:rsidRPr="002E5CFB" w:rsidRDefault="00C109B5" w:rsidP="00994B89">
            <w:pPr>
              <w:rPr>
                <w:b/>
              </w:rPr>
            </w:pPr>
            <w:r w:rsidRPr="002E5CFB">
              <w:rPr>
                <w:b/>
              </w:rPr>
              <w:t>1</w:t>
            </w:r>
          </w:p>
        </w:tc>
        <w:tc>
          <w:tcPr>
            <w:tcW w:w="3402" w:type="dxa"/>
            <w:vMerge/>
          </w:tcPr>
          <w:p w:rsidR="00C109B5" w:rsidRPr="002E5CFB" w:rsidRDefault="00C109B5" w:rsidP="003978B6">
            <w:pPr>
              <w:jc w:val="both"/>
            </w:pPr>
          </w:p>
        </w:tc>
        <w:tc>
          <w:tcPr>
            <w:tcW w:w="5953" w:type="dxa"/>
            <w:vMerge/>
          </w:tcPr>
          <w:p w:rsidR="00C109B5" w:rsidRPr="002E5CFB" w:rsidRDefault="00C109B5" w:rsidP="00F33D28">
            <w:pPr>
              <w:jc w:val="both"/>
            </w:pPr>
          </w:p>
        </w:tc>
        <w:tc>
          <w:tcPr>
            <w:tcW w:w="1276" w:type="dxa"/>
          </w:tcPr>
          <w:p w:rsidR="00C109B5" w:rsidRPr="002E5CFB" w:rsidRDefault="00C109B5" w:rsidP="003978B6">
            <w:pPr>
              <w:jc w:val="both"/>
            </w:pPr>
            <w:r>
              <w:t>КР</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rPr>
                <w:b/>
                <w:bCs/>
              </w:rPr>
              <w:t>Глава 3. Введение в алгебру</w:t>
            </w:r>
          </w:p>
        </w:tc>
        <w:tc>
          <w:tcPr>
            <w:tcW w:w="850" w:type="dxa"/>
          </w:tcPr>
          <w:p w:rsidR="00085B26" w:rsidRPr="002E5CFB" w:rsidRDefault="00085B26" w:rsidP="00994B89">
            <w:r w:rsidRPr="002E5CFB">
              <w:rPr>
                <w:b/>
                <w:bCs/>
              </w:rPr>
              <w:t>9</w:t>
            </w:r>
          </w:p>
        </w:tc>
        <w:tc>
          <w:tcPr>
            <w:tcW w:w="3402" w:type="dxa"/>
          </w:tcPr>
          <w:p w:rsidR="00085B26" w:rsidRPr="002E5CFB" w:rsidRDefault="00085B26" w:rsidP="003978B6">
            <w:pPr>
              <w:jc w:val="both"/>
            </w:pPr>
          </w:p>
        </w:tc>
        <w:tc>
          <w:tcPr>
            <w:tcW w:w="5953" w:type="dxa"/>
          </w:tcPr>
          <w:p w:rsidR="00085B26" w:rsidRPr="002E5CFB" w:rsidRDefault="00085B26" w:rsidP="00F33D28">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Pr="002E5CFB" w:rsidRDefault="00085B26" w:rsidP="003978B6">
            <w:pPr>
              <w:jc w:val="both"/>
            </w:pPr>
            <w:r>
              <w:t>20</w:t>
            </w:r>
          </w:p>
        </w:tc>
        <w:tc>
          <w:tcPr>
            <w:tcW w:w="2410" w:type="dxa"/>
          </w:tcPr>
          <w:p w:rsidR="00085B26" w:rsidRPr="002E5CFB" w:rsidRDefault="00085B26" w:rsidP="005C05C1">
            <w:pPr>
              <w:ind w:left="-108"/>
            </w:pPr>
            <w:r w:rsidRPr="002E5CFB">
              <w:t>3.1. Буквенная запись свойств действий над числами</w:t>
            </w:r>
          </w:p>
        </w:tc>
        <w:tc>
          <w:tcPr>
            <w:tcW w:w="850" w:type="dxa"/>
          </w:tcPr>
          <w:p w:rsidR="00085B26" w:rsidRPr="002E5CFB" w:rsidRDefault="00085B26" w:rsidP="00994B89">
            <w:r w:rsidRPr="002E5CFB">
              <w:t>1</w:t>
            </w:r>
          </w:p>
        </w:tc>
        <w:tc>
          <w:tcPr>
            <w:tcW w:w="3402" w:type="dxa"/>
          </w:tcPr>
          <w:p w:rsidR="00085B26" w:rsidRPr="002E5CFB" w:rsidRDefault="00085B26" w:rsidP="005C05C1">
            <w:pPr>
              <w:jc w:val="both"/>
            </w:pPr>
            <w:r w:rsidRPr="002E5CFB">
              <w:t xml:space="preserve">Применять язык алгебры при выполнении элементарных знаково-символических действий: использовать буквы </w:t>
            </w:r>
            <w:r w:rsidRPr="002E5CFB">
              <w:lastRenderedPageBreak/>
              <w:t>для обозначения чисел, для записи общих утверждений; моделировать буквенными выражениями условия, описанные словесно, рисунком или чертежом.</w:t>
            </w:r>
          </w:p>
        </w:tc>
        <w:tc>
          <w:tcPr>
            <w:tcW w:w="5953" w:type="dxa"/>
          </w:tcPr>
          <w:p w:rsidR="00085B26" w:rsidRPr="002E5CFB" w:rsidRDefault="00085B26" w:rsidP="00F33D28">
            <w:pPr>
              <w:jc w:val="both"/>
            </w:pPr>
            <w:r w:rsidRPr="002E5CFB">
              <w:lastRenderedPageBreak/>
              <w:t>Личностные:</w:t>
            </w:r>
          </w:p>
          <w:p w:rsidR="00085B26" w:rsidRPr="002E5CFB" w:rsidRDefault="00C109B5" w:rsidP="00F33D28">
            <w:pPr>
              <w:jc w:val="both"/>
            </w:pPr>
            <w:r>
              <w:t xml:space="preserve">Проявляют </w:t>
            </w:r>
            <w:r w:rsidR="00085B26" w:rsidRPr="002E5CFB">
              <w:t>готовность и способность к выполнению прав и обязанностей ученика</w:t>
            </w:r>
          </w:p>
          <w:p w:rsidR="00085B26" w:rsidRPr="002E5CFB" w:rsidRDefault="00085B26" w:rsidP="00F33D28">
            <w:pPr>
              <w:jc w:val="both"/>
            </w:pPr>
            <w:r w:rsidRPr="002E5CFB">
              <w:t>Познавательные:</w:t>
            </w:r>
          </w:p>
          <w:p w:rsidR="00085B26" w:rsidRPr="002E5CFB" w:rsidRDefault="00085B26" w:rsidP="00F33D28">
            <w:pPr>
              <w:jc w:val="both"/>
            </w:pPr>
            <w:r w:rsidRPr="002E5CFB">
              <w:lastRenderedPageBreak/>
              <w:t>Умеют выбирать смысловые единицы текста и устанавливать отношения между ними</w:t>
            </w:r>
          </w:p>
          <w:p w:rsidR="00085B26" w:rsidRPr="002E5CFB" w:rsidRDefault="00085B26" w:rsidP="00F33D28">
            <w:pPr>
              <w:jc w:val="both"/>
            </w:pPr>
            <w:r w:rsidRPr="002E5CFB">
              <w:t>Регулятивные:</w:t>
            </w:r>
          </w:p>
          <w:p w:rsidR="00085B26" w:rsidRPr="002E5CFB" w:rsidRDefault="00085B26" w:rsidP="00F33D28">
            <w:pPr>
              <w:jc w:val="both"/>
            </w:pPr>
            <w:r w:rsidRPr="002E5CFB">
              <w:t>Умеют выбирать смысловые единицы текста и устанавливать отношения между ними</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Придерживаются морально-этических и психологических принципов общения и сотрудничества</w:t>
            </w:r>
          </w:p>
        </w:tc>
        <w:tc>
          <w:tcPr>
            <w:tcW w:w="1276" w:type="dxa"/>
          </w:tcPr>
          <w:p w:rsidR="00085B26" w:rsidRPr="002E5CFB" w:rsidRDefault="00085B26" w:rsidP="003978B6">
            <w:pPr>
              <w:jc w:val="both"/>
            </w:pPr>
            <w:r>
              <w:lastRenderedPageBreak/>
              <w:t>Наблюдение</w:t>
            </w:r>
          </w:p>
        </w:tc>
      </w:tr>
      <w:tr w:rsidR="00085B26" w:rsidRPr="002E5CFB" w:rsidTr="007E46A1">
        <w:tc>
          <w:tcPr>
            <w:tcW w:w="817" w:type="dxa"/>
          </w:tcPr>
          <w:p w:rsidR="00085B26" w:rsidRPr="002E5CFB" w:rsidRDefault="00085B26" w:rsidP="003978B6">
            <w:pPr>
              <w:jc w:val="both"/>
            </w:pPr>
            <w:r>
              <w:lastRenderedPageBreak/>
              <w:t>21-22</w:t>
            </w:r>
          </w:p>
        </w:tc>
        <w:tc>
          <w:tcPr>
            <w:tcW w:w="2410" w:type="dxa"/>
          </w:tcPr>
          <w:p w:rsidR="00085B26" w:rsidRPr="002E5CFB" w:rsidRDefault="00085B26" w:rsidP="005C05C1">
            <w:pPr>
              <w:ind w:left="-108"/>
            </w:pPr>
            <w:r w:rsidRPr="002E5CFB">
              <w:t>3.2. Преобразование буквенных выражений</w:t>
            </w:r>
          </w:p>
        </w:tc>
        <w:tc>
          <w:tcPr>
            <w:tcW w:w="850" w:type="dxa"/>
          </w:tcPr>
          <w:p w:rsidR="00085B26" w:rsidRPr="002E5CFB" w:rsidRDefault="00085B26" w:rsidP="00994B89">
            <w:r w:rsidRPr="002E5CFB">
              <w:t>2</w:t>
            </w:r>
          </w:p>
        </w:tc>
        <w:tc>
          <w:tcPr>
            <w:tcW w:w="3402" w:type="dxa"/>
          </w:tcPr>
          <w:p w:rsidR="00085B26" w:rsidRPr="002E5CFB" w:rsidRDefault="00085B26" w:rsidP="005C05C1">
            <w:pPr>
              <w:jc w:val="both"/>
            </w:pPr>
            <w:r w:rsidRPr="002E5CFB">
              <w:t xml:space="preserve">Применять язык алгебры при выполнении элементарных знаково-символических действий: моделировать буквенными выражениями условия, описанные словесно, рисунком или чертежом; преобразовывать алгебраические суммы и произведения, </w:t>
            </w:r>
          </w:p>
        </w:tc>
        <w:tc>
          <w:tcPr>
            <w:tcW w:w="5953" w:type="dxa"/>
          </w:tcPr>
          <w:p w:rsidR="00085B26" w:rsidRPr="002E5CFB" w:rsidRDefault="00085B26" w:rsidP="00F33D28">
            <w:pPr>
              <w:jc w:val="both"/>
            </w:pPr>
            <w:r w:rsidRPr="002E5CFB">
              <w:t>Личностные:</w:t>
            </w:r>
          </w:p>
          <w:p w:rsidR="00085B26" w:rsidRPr="002E5CFB" w:rsidRDefault="00C109B5" w:rsidP="00F33D28">
            <w:pPr>
              <w:jc w:val="both"/>
            </w:pPr>
            <w:r>
              <w:t xml:space="preserve">Проявляют </w:t>
            </w:r>
            <w:r w:rsidR="00085B26" w:rsidRPr="002E5CFB">
              <w:t>умение вести диалог на основе равноправных отношений и взаимного уважения</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Выполняют операции с буквами, знаками и символами</w:t>
            </w:r>
          </w:p>
          <w:p w:rsidR="00085B26" w:rsidRPr="002E5CFB" w:rsidRDefault="00085B26" w:rsidP="00F33D28">
            <w:pPr>
              <w:jc w:val="both"/>
            </w:pPr>
            <w:r w:rsidRPr="002E5CFB">
              <w:t>Регулятивные:</w:t>
            </w:r>
          </w:p>
          <w:p w:rsidR="00085B26" w:rsidRPr="002E5CFB" w:rsidRDefault="00085B26" w:rsidP="00F33D28">
            <w:pPr>
              <w:jc w:val="both"/>
            </w:pPr>
            <w:r w:rsidRPr="002E5CFB">
              <w:t>Выделяют и осознают то, что уже усвоено и что еще подлежит усвоению, осознают качество и уровень усвоения</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Учатся организовывать и планировать учебное сотрудничество с учителем и сверстниками</w:t>
            </w:r>
          </w:p>
        </w:tc>
        <w:tc>
          <w:tcPr>
            <w:tcW w:w="1276" w:type="dxa"/>
          </w:tcPr>
          <w:p w:rsidR="00085B26" w:rsidRDefault="00085B26" w:rsidP="003978B6">
            <w:pPr>
              <w:jc w:val="both"/>
            </w:pPr>
            <w:r>
              <w:t>Взаимо-контроль</w:t>
            </w:r>
          </w:p>
          <w:p w:rsidR="00085B26" w:rsidRPr="002E5CFB" w:rsidRDefault="00085B26" w:rsidP="003978B6">
            <w:pPr>
              <w:jc w:val="both"/>
            </w:pPr>
            <w:r>
              <w:t>ОСР</w:t>
            </w:r>
          </w:p>
        </w:tc>
      </w:tr>
      <w:tr w:rsidR="00085B26" w:rsidRPr="002E5CFB" w:rsidTr="007E46A1">
        <w:tc>
          <w:tcPr>
            <w:tcW w:w="817" w:type="dxa"/>
          </w:tcPr>
          <w:p w:rsidR="00085B26" w:rsidRPr="002E5CFB" w:rsidRDefault="00085B26" w:rsidP="003978B6">
            <w:pPr>
              <w:jc w:val="both"/>
            </w:pPr>
            <w:r>
              <w:t>23-24</w:t>
            </w:r>
          </w:p>
        </w:tc>
        <w:tc>
          <w:tcPr>
            <w:tcW w:w="2410" w:type="dxa"/>
          </w:tcPr>
          <w:p w:rsidR="00085B26" w:rsidRPr="002E5CFB" w:rsidRDefault="00085B26" w:rsidP="005C05C1">
            <w:pPr>
              <w:ind w:left="-108"/>
            </w:pPr>
            <w:r w:rsidRPr="002E5CFB">
              <w:t>3.3. Раскрытие скобок</w:t>
            </w:r>
          </w:p>
        </w:tc>
        <w:tc>
          <w:tcPr>
            <w:tcW w:w="850" w:type="dxa"/>
          </w:tcPr>
          <w:p w:rsidR="00085B26" w:rsidRPr="002E5CFB" w:rsidRDefault="00085B26" w:rsidP="00994B89">
            <w:r w:rsidRPr="002E5CFB">
              <w:t>2</w:t>
            </w:r>
          </w:p>
        </w:tc>
        <w:tc>
          <w:tcPr>
            <w:tcW w:w="3402" w:type="dxa"/>
          </w:tcPr>
          <w:p w:rsidR="00085B26" w:rsidRPr="002E5CFB" w:rsidRDefault="00085B26" w:rsidP="005C05C1">
            <w:pPr>
              <w:jc w:val="both"/>
            </w:pPr>
            <w:r w:rsidRPr="002E5CFB">
              <w:t>Применять правила раскрытия скобок, преобразовывать алгебраические суммы и произведения</w:t>
            </w:r>
          </w:p>
        </w:tc>
        <w:tc>
          <w:tcPr>
            <w:tcW w:w="5953" w:type="dxa"/>
          </w:tcPr>
          <w:p w:rsidR="00085B26" w:rsidRPr="002E5CFB" w:rsidRDefault="00085B26" w:rsidP="00F33D28">
            <w:pPr>
              <w:jc w:val="both"/>
            </w:pPr>
            <w:r w:rsidRPr="002E5CFB">
              <w:t>Личностные:</w:t>
            </w:r>
          </w:p>
          <w:p w:rsidR="00085B26" w:rsidRPr="00762F3F" w:rsidRDefault="00085B26" w:rsidP="00F33D28">
            <w:pPr>
              <w:jc w:val="both"/>
            </w:pPr>
            <w:r w:rsidRPr="00762F3F">
              <w:t>формир</w:t>
            </w:r>
            <w:r w:rsidR="00C109B5">
              <w:t>уют</w:t>
            </w:r>
            <w:r w:rsidRPr="00762F3F">
              <w:t xml:space="preserve"> математическ</w:t>
            </w:r>
            <w:r w:rsidR="00C109B5">
              <w:t>ую</w:t>
            </w:r>
            <w:r w:rsidRPr="00762F3F">
              <w:t xml:space="preserve"> компетентност</w:t>
            </w:r>
            <w:r w:rsidR="00C109B5">
              <w:t>ь</w:t>
            </w:r>
          </w:p>
          <w:p w:rsidR="00085B26" w:rsidRPr="002E5CFB" w:rsidRDefault="00085B26" w:rsidP="00F33D28">
            <w:pPr>
              <w:jc w:val="both"/>
            </w:pPr>
            <w:r w:rsidRPr="002E5CFB">
              <w:t>Познавательные:</w:t>
            </w:r>
          </w:p>
          <w:p w:rsidR="00085B26" w:rsidRPr="002E5CFB" w:rsidRDefault="00085B26" w:rsidP="00F33D28">
            <w:pPr>
              <w:jc w:val="both"/>
            </w:pPr>
            <w:r w:rsidRPr="002E5CFB">
              <w:t>Выполняют операции со знаками и символами</w:t>
            </w:r>
          </w:p>
          <w:p w:rsidR="00085B26" w:rsidRPr="002E5CFB" w:rsidRDefault="00085B26" w:rsidP="00F33D28">
            <w:pPr>
              <w:jc w:val="both"/>
            </w:pPr>
            <w:r w:rsidRPr="002E5CFB">
              <w:t>Регулятивные:</w:t>
            </w:r>
          </w:p>
          <w:p w:rsidR="00085B26" w:rsidRPr="002E5CFB" w:rsidRDefault="00085B26" w:rsidP="00F33D28">
            <w:pPr>
              <w:jc w:val="both"/>
            </w:pPr>
            <w:r w:rsidRPr="002E5CFB">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Проявляют уважительное отношение к партнерам, внимание к личности другого, адекватное межличностное восприятие</w:t>
            </w:r>
          </w:p>
        </w:tc>
        <w:tc>
          <w:tcPr>
            <w:tcW w:w="1276" w:type="dxa"/>
          </w:tcPr>
          <w:p w:rsidR="00085B26" w:rsidRDefault="00085B26" w:rsidP="003978B6">
            <w:pPr>
              <w:jc w:val="both"/>
            </w:pPr>
            <w:r>
              <w:t>Взаимо-контроль</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3978B6">
            <w:pPr>
              <w:jc w:val="both"/>
            </w:pPr>
            <w:r>
              <w:t>25-26</w:t>
            </w:r>
          </w:p>
        </w:tc>
        <w:tc>
          <w:tcPr>
            <w:tcW w:w="2410" w:type="dxa"/>
          </w:tcPr>
          <w:p w:rsidR="00085B26" w:rsidRPr="002E5CFB" w:rsidRDefault="00085B26" w:rsidP="005C05C1">
            <w:pPr>
              <w:ind w:left="-108"/>
            </w:pPr>
            <w:r w:rsidRPr="002E5CFB">
              <w:t xml:space="preserve">3.4. Приведение </w:t>
            </w:r>
            <w:r w:rsidRPr="002E5CFB">
              <w:lastRenderedPageBreak/>
              <w:t>подобных слагаемых</w:t>
            </w:r>
          </w:p>
        </w:tc>
        <w:tc>
          <w:tcPr>
            <w:tcW w:w="850" w:type="dxa"/>
          </w:tcPr>
          <w:p w:rsidR="00085B26" w:rsidRPr="002E5CFB" w:rsidRDefault="00085B26" w:rsidP="00994B89">
            <w:r w:rsidRPr="002E5CFB">
              <w:lastRenderedPageBreak/>
              <w:t>2</w:t>
            </w:r>
          </w:p>
        </w:tc>
        <w:tc>
          <w:tcPr>
            <w:tcW w:w="3402" w:type="dxa"/>
          </w:tcPr>
          <w:p w:rsidR="00085B26" w:rsidRPr="002E5CFB" w:rsidRDefault="00085B26" w:rsidP="003978B6">
            <w:pPr>
              <w:jc w:val="both"/>
            </w:pPr>
            <w:r w:rsidRPr="002E5CFB">
              <w:t xml:space="preserve">Выполнять приведение </w:t>
            </w:r>
            <w:r w:rsidRPr="002E5CFB">
              <w:lastRenderedPageBreak/>
              <w:t>подобных слагаемых, упрощение произведений</w:t>
            </w:r>
          </w:p>
        </w:tc>
        <w:tc>
          <w:tcPr>
            <w:tcW w:w="5953" w:type="dxa"/>
          </w:tcPr>
          <w:p w:rsidR="00085B26" w:rsidRPr="002E5CFB" w:rsidRDefault="00085B26" w:rsidP="00F33D28">
            <w:pPr>
              <w:jc w:val="both"/>
            </w:pPr>
            <w:r w:rsidRPr="002E5CFB">
              <w:lastRenderedPageBreak/>
              <w:t>Личностные:</w:t>
            </w:r>
          </w:p>
          <w:p w:rsidR="00085B26" w:rsidRPr="002E5CFB" w:rsidRDefault="00C109B5" w:rsidP="00F33D28">
            <w:pPr>
              <w:jc w:val="both"/>
            </w:pPr>
            <w:r>
              <w:lastRenderedPageBreak/>
              <w:t xml:space="preserve">Проявляют </w:t>
            </w:r>
            <w:r w:rsidR="00085B26" w:rsidRPr="002E5CFB">
              <w:t>устойчивый познавательный интерес и становление смыслообразующей функции познавательного мотива</w:t>
            </w:r>
          </w:p>
          <w:p w:rsidR="00085B26" w:rsidRPr="002E5CFB" w:rsidRDefault="00085B26" w:rsidP="00F33D28">
            <w:pPr>
              <w:jc w:val="both"/>
            </w:pPr>
            <w:r w:rsidRPr="002E5CFB">
              <w:t xml:space="preserve"> Познавательные:</w:t>
            </w:r>
          </w:p>
          <w:p w:rsidR="00085B26" w:rsidRPr="002E5CFB" w:rsidRDefault="00085B26" w:rsidP="00F33D28">
            <w:pPr>
              <w:jc w:val="both"/>
            </w:pPr>
            <w:r w:rsidRPr="002E5CFB">
              <w:t>Выполняют операции с буквами, знаками и символами</w:t>
            </w:r>
          </w:p>
          <w:p w:rsidR="00085B26" w:rsidRPr="002E5CFB" w:rsidRDefault="00085B26" w:rsidP="00F33D28">
            <w:pPr>
              <w:jc w:val="both"/>
            </w:pPr>
            <w:r w:rsidRPr="002E5CFB">
              <w:t>Регулятивные:</w:t>
            </w:r>
          </w:p>
          <w:p w:rsidR="00C109B5" w:rsidRPr="002E5CFB" w:rsidRDefault="00C109B5" w:rsidP="00C109B5">
            <w:pPr>
              <w:jc w:val="both"/>
            </w:pPr>
            <w:r w:rsidRPr="002E5CFB">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Используют адекватные языковые средства для отображения своих чувств, мыслей и побуждений</w:t>
            </w:r>
          </w:p>
        </w:tc>
        <w:tc>
          <w:tcPr>
            <w:tcW w:w="1276" w:type="dxa"/>
          </w:tcPr>
          <w:p w:rsidR="00085B26" w:rsidRPr="002E5CFB" w:rsidRDefault="00085B26" w:rsidP="003978B6">
            <w:pPr>
              <w:jc w:val="both"/>
            </w:pPr>
            <w:r>
              <w:lastRenderedPageBreak/>
              <w:t>ОСР</w:t>
            </w:r>
          </w:p>
        </w:tc>
      </w:tr>
      <w:tr w:rsidR="00085B26" w:rsidRPr="002E5CFB" w:rsidTr="007E46A1">
        <w:tc>
          <w:tcPr>
            <w:tcW w:w="817" w:type="dxa"/>
          </w:tcPr>
          <w:p w:rsidR="00085B26" w:rsidRPr="002E5CFB" w:rsidRDefault="00085B26" w:rsidP="003978B6">
            <w:pPr>
              <w:jc w:val="both"/>
            </w:pPr>
            <w:r>
              <w:lastRenderedPageBreak/>
              <w:t>27-28</w:t>
            </w:r>
          </w:p>
        </w:tc>
        <w:tc>
          <w:tcPr>
            <w:tcW w:w="2410" w:type="dxa"/>
          </w:tcPr>
          <w:p w:rsidR="00085B26" w:rsidRPr="002E5CFB" w:rsidRDefault="00085B26" w:rsidP="005C05C1">
            <w:pPr>
              <w:ind w:left="-108"/>
            </w:pPr>
            <w:r w:rsidRPr="002E5CFB">
              <w:t xml:space="preserve">Обобщающий урок </w:t>
            </w:r>
            <w:r w:rsidRPr="002E5CFB">
              <w:rPr>
                <w:b/>
              </w:rPr>
              <w:t>Контрольная работа № 3</w:t>
            </w:r>
          </w:p>
        </w:tc>
        <w:tc>
          <w:tcPr>
            <w:tcW w:w="850" w:type="dxa"/>
          </w:tcPr>
          <w:p w:rsidR="00085B26" w:rsidRDefault="00085B26" w:rsidP="00994B89">
            <w:r w:rsidRPr="002E5CFB">
              <w:t>1</w:t>
            </w:r>
          </w:p>
          <w:p w:rsidR="00085B26" w:rsidRPr="002E5CFB" w:rsidRDefault="00085B26" w:rsidP="00994B89">
            <w:r w:rsidRPr="002E5CFB">
              <w:rPr>
                <w:b/>
              </w:rPr>
              <w:t>1</w:t>
            </w:r>
          </w:p>
        </w:tc>
        <w:tc>
          <w:tcPr>
            <w:tcW w:w="3402" w:type="dxa"/>
          </w:tcPr>
          <w:p w:rsidR="00085B26" w:rsidRPr="002E5CFB" w:rsidRDefault="00085B26" w:rsidP="003978B6">
            <w:pPr>
              <w:jc w:val="both"/>
            </w:pPr>
            <w:r w:rsidRPr="002E5CFB">
              <w:t>Применять язык алгебры при выполнении элементарных знаково-символических действий: использовать буквы для обозначения чисел, для записи общих утверждений; моделировать буквенными выражениями  заданные условия, преобразовывать алгебраические суммы и произведения, раскрывать скобки; приводить подобные слагаемые, упрощать произведения.</w:t>
            </w:r>
          </w:p>
        </w:tc>
        <w:tc>
          <w:tcPr>
            <w:tcW w:w="5953" w:type="dxa"/>
          </w:tcPr>
          <w:p w:rsidR="00085B26" w:rsidRPr="002E5CFB" w:rsidRDefault="00085B26" w:rsidP="00F33D28">
            <w:pPr>
              <w:jc w:val="both"/>
            </w:pPr>
            <w:r w:rsidRPr="002E5CFB">
              <w:t>Личностные:</w:t>
            </w:r>
          </w:p>
          <w:p w:rsidR="00085B26" w:rsidRPr="002E5CFB" w:rsidRDefault="00085B26" w:rsidP="00F33D28">
            <w:pPr>
              <w:jc w:val="both"/>
            </w:pPr>
            <w:r w:rsidRPr="002E5CFB">
              <w:t>готовность и способность к соблюдению норм и требований школьной жизни,</w:t>
            </w:r>
          </w:p>
          <w:p w:rsidR="00085B26" w:rsidRPr="002E5CFB" w:rsidRDefault="00085B26" w:rsidP="00F33D28">
            <w:pPr>
              <w:jc w:val="both"/>
            </w:pPr>
            <w:r w:rsidRPr="002E5CFB">
              <w:t>Познавательные:</w:t>
            </w:r>
          </w:p>
          <w:p w:rsidR="00085B26" w:rsidRPr="002E5CFB" w:rsidRDefault="00085B26" w:rsidP="00FD7035">
            <w:pPr>
              <w:jc w:val="both"/>
            </w:pPr>
            <w:r w:rsidRPr="002E5CFB">
              <w:t>Анализируют условия и требования задачи</w:t>
            </w:r>
          </w:p>
          <w:p w:rsidR="00085B26" w:rsidRPr="002E5CFB" w:rsidRDefault="00085B26" w:rsidP="00F33D28">
            <w:pPr>
              <w:jc w:val="both"/>
            </w:pPr>
            <w:r w:rsidRPr="002E5CFB">
              <w:t>Выбирают знаково-символические средства для построения модели</w:t>
            </w:r>
          </w:p>
          <w:p w:rsidR="00085B26" w:rsidRPr="002E5CFB" w:rsidRDefault="00085B26" w:rsidP="00F33D28">
            <w:pPr>
              <w:jc w:val="both"/>
            </w:pPr>
            <w:r w:rsidRPr="002E5CFB">
              <w:t>Регулятивные:</w:t>
            </w:r>
          </w:p>
          <w:p w:rsidR="00085B26" w:rsidRPr="002E5CFB" w:rsidRDefault="00085B26" w:rsidP="00FD7035">
            <w:pPr>
              <w:jc w:val="both"/>
            </w:pPr>
            <w:r>
              <w:t>А</w:t>
            </w:r>
            <w:r w:rsidRPr="002E5CFB">
              <w:t xml:space="preserve">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085B26" w:rsidRPr="002E5CFB" w:rsidRDefault="00085B26" w:rsidP="00F33D28">
            <w:pPr>
              <w:jc w:val="both"/>
            </w:pPr>
            <w:r w:rsidRPr="002E5CFB">
              <w:t>Выделяют и осознают то, что уже усвоено и что еще подлежит усвоению, осознают качество и уровень усвоения</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Регулируют собственную деятельность посредством письменных  речевых действий</w:t>
            </w:r>
          </w:p>
        </w:tc>
        <w:tc>
          <w:tcPr>
            <w:tcW w:w="1276" w:type="dxa"/>
          </w:tcPr>
          <w:p w:rsidR="00085B26" w:rsidRPr="002E5CFB" w:rsidRDefault="00085B26" w:rsidP="003978B6">
            <w:pPr>
              <w:jc w:val="both"/>
            </w:pPr>
            <w:r>
              <w:t>КР</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rPr>
                <w:b/>
                <w:bCs/>
              </w:rPr>
              <w:t>Глава 4. Уравнения</w:t>
            </w:r>
          </w:p>
        </w:tc>
        <w:tc>
          <w:tcPr>
            <w:tcW w:w="850" w:type="dxa"/>
          </w:tcPr>
          <w:p w:rsidR="00085B26" w:rsidRPr="002E5CFB" w:rsidRDefault="00085B26" w:rsidP="00994B89">
            <w:r w:rsidRPr="002E5CFB">
              <w:rPr>
                <w:b/>
                <w:bCs/>
              </w:rPr>
              <w:t>10</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Pr="002E5CFB" w:rsidRDefault="00085B26" w:rsidP="003978B6">
            <w:pPr>
              <w:jc w:val="both"/>
            </w:pPr>
            <w:r>
              <w:t>29</w:t>
            </w:r>
          </w:p>
        </w:tc>
        <w:tc>
          <w:tcPr>
            <w:tcW w:w="2410" w:type="dxa"/>
          </w:tcPr>
          <w:p w:rsidR="00085B26" w:rsidRPr="002E5CFB" w:rsidRDefault="00085B26" w:rsidP="005C05C1">
            <w:pPr>
              <w:ind w:left="-108"/>
            </w:pPr>
            <w:r w:rsidRPr="002E5CFB">
              <w:t>4.1. Алгебраический способ решения задач</w:t>
            </w:r>
          </w:p>
        </w:tc>
        <w:tc>
          <w:tcPr>
            <w:tcW w:w="850" w:type="dxa"/>
          </w:tcPr>
          <w:p w:rsidR="00085B26" w:rsidRPr="002E5CFB" w:rsidRDefault="00085B26" w:rsidP="00994B89">
            <w:r w:rsidRPr="002E5CFB">
              <w:t>1</w:t>
            </w:r>
          </w:p>
        </w:tc>
        <w:tc>
          <w:tcPr>
            <w:tcW w:w="3402" w:type="dxa"/>
          </w:tcPr>
          <w:p w:rsidR="00085B26" w:rsidRPr="002E5CFB" w:rsidRDefault="00085B26" w:rsidP="003978B6">
            <w:pPr>
              <w:jc w:val="both"/>
            </w:pPr>
            <w:r w:rsidRPr="002E5CFB">
              <w:t xml:space="preserve">Переходить от словесной формулировки условия задачи к арифметической модели </w:t>
            </w:r>
            <w:r w:rsidRPr="002E5CFB">
              <w:lastRenderedPageBreak/>
              <w:t>путем составления уравнения.</w:t>
            </w:r>
          </w:p>
        </w:tc>
        <w:tc>
          <w:tcPr>
            <w:tcW w:w="5953" w:type="dxa"/>
          </w:tcPr>
          <w:p w:rsidR="00085B26" w:rsidRPr="002E5CFB" w:rsidRDefault="00085B26" w:rsidP="00F33D28">
            <w:pPr>
              <w:jc w:val="both"/>
            </w:pPr>
            <w:r w:rsidRPr="002E5CFB">
              <w:lastRenderedPageBreak/>
              <w:t>Личностные:</w:t>
            </w:r>
          </w:p>
          <w:p w:rsidR="00085B26" w:rsidRPr="002E5CFB" w:rsidRDefault="00BD38A3" w:rsidP="00F33D28">
            <w:pPr>
              <w:jc w:val="both"/>
            </w:pPr>
            <w:r>
              <w:rPr>
                <w:lang/>
              </w:rPr>
              <w:t xml:space="preserve">Проявляют </w:t>
            </w:r>
            <w:r w:rsidR="00085B26" w:rsidRPr="002E5CFB">
              <w:rPr>
                <w:lang/>
              </w:rPr>
              <w:t xml:space="preserve">умение вести диалог на основе равноправных отношений и взаимного уважения и </w:t>
            </w:r>
            <w:r w:rsidR="00085B26" w:rsidRPr="002E5CFB">
              <w:rPr>
                <w:lang/>
              </w:rPr>
              <w:lastRenderedPageBreak/>
              <w:t>принятия;</w:t>
            </w:r>
          </w:p>
          <w:p w:rsidR="00085B26" w:rsidRPr="002E5CFB" w:rsidRDefault="00085B26" w:rsidP="00F33D28">
            <w:pPr>
              <w:jc w:val="both"/>
            </w:pPr>
            <w:r w:rsidRPr="002E5CFB">
              <w:t>Познавательные:</w:t>
            </w:r>
          </w:p>
          <w:p w:rsidR="00085B26" w:rsidRPr="002E5CFB" w:rsidRDefault="00085B26" w:rsidP="00347D51">
            <w:pPr>
              <w:jc w:val="both"/>
            </w:pPr>
            <w:r w:rsidRPr="002E5CFB">
              <w:t>Анализируют условия и требования задачи Выбирают знаково-символические средства для построения модели</w:t>
            </w:r>
          </w:p>
          <w:p w:rsidR="00085B26" w:rsidRPr="002E5CFB" w:rsidRDefault="00085B26" w:rsidP="00F33D28">
            <w:pPr>
              <w:jc w:val="both"/>
            </w:pPr>
            <w:r w:rsidRPr="002E5CFB">
              <w:t>Регулятивные:</w:t>
            </w:r>
          </w:p>
          <w:p w:rsidR="00085B26" w:rsidRPr="002E5CFB" w:rsidRDefault="00085B26" w:rsidP="00F33D28">
            <w:pPr>
              <w:jc w:val="both"/>
            </w:pPr>
            <w:r w:rsidRPr="00347D51">
              <w:t>Составляют план и последовательность действий</w:t>
            </w:r>
          </w:p>
          <w:p w:rsidR="00085B26" w:rsidRPr="002E5CFB" w:rsidRDefault="00085B26" w:rsidP="00F33D28">
            <w:pPr>
              <w:jc w:val="both"/>
            </w:pPr>
            <w:r w:rsidRPr="002E5CFB">
              <w:t>Коммуникативные:</w:t>
            </w:r>
          </w:p>
          <w:p w:rsidR="00085B26" w:rsidRPr="002E5CFB" w:rsidRDefault="00085B26" w:rsidP="00F33D28">
            <w:pPr>
              <w:jc w:val="both"/>
            </w:pPr>
            <w:r w:rsidRPr="002E5CFB">
              <w:t>Регулируют собственную деятельность посредством письменных  речевых действий</w:t>
            </w:r>
          </w:p>
        </w:tc>
        <w:tc>
          <w:tcPr>
            <w:tcW w:w="1276" w:type="dxa"/>
          </w:tcPr>
          <w:p w:rsidR="00085B26" w:rsidRPr="002E5CFB" w:rsidRDefault="00085B26" w:rsidP="003978B6">
            <w:pPr>
              <w:jc w:val="both"/>
            </w:pPr>
            <w:r>
              <w:lastRenderedPageBreak/>
              <w:t>Наблю-дение</w:t>
            </w:r>
          </w:p>
        </w:tc>
      </w:tr>
      <w:tr w:rsidR="00085B26" w:rsidRPr="002E5CFB" w:rsidTr="007E46A1">
        <w:tc>
          <w:tcPr>
            <w:tcW w:w="817" w:type="dxa"/>
          </w:tcPr>
          <w:p w:rsidR="00085B26" w:rsidRPr="002E5CFB" w:rsidRDefault="00085B26" w:rsidP="003978B6">
            <w:pPr>
              <w:jc w:val="both"/>
            </w:pPr>
            <w:r>
              <w:lastRenderedPageBreak/>
              <w:t>30-31</w:t>
            </w:r>
          </w:p>
        </w:tc>
        <w:tc>
          <w:tcPr>
            <w:tcW w:w="2410" w:type="dxa"/>
          </w:tcPr>
          <w:p w:rsidR="00085B26" w:rsidRPr="002E5CFB" w:rsidRDefault="00085B26" w:rsidP="005C05C1">
            <w:pPr>
              <w:ind w:left="-108"/>
            </w:pPr>
            <w:r w:rsidRPr="002E5CFB">
              <w:t>4.2. Корни уравнения</w:t>
            </w:r>
          </w:p>
        </w:tc>
        <w:tc>
          <w:tcPr>
            <w:tcW w:w="850" w:type="dxa"/>
          </w:tcPr>
          <w:p w:rsidR="00085B26" w:rsidRPr="002E5CFB" w:rsidRDefault="00085B26" w:rsidP="00994B89">
            <w:r w:rsidRPr="002E5CFB">
              <w:t>2</w:t>
            </w:r>
          </w:p>
        </w:tc>
        <w:tc>
          <w:tcPr>
            <w:tcW w:w="3402" w:type="dxa"/>
          </w:tcPr>
          <w:p w:rsidR="00085B26" w:rsidRPr="002E5CFB" w:rsidRDefault="00085B26" w:rsidP="003978B6">
            <w:pPr>
              <w:jc w:val="both"/>
            </w:pPr>
            <w:r w:rsidRPr="002E5CFB">
              <w:t>Проводить доказательные рассуждения о корнях уравнения с опорой на определение корня.</w:t>
            </w:r>
          </w:p>
        </w:tc>
        <w:tc>
          <w:tcPr>
            <w:tcW w:w="5953" w:type="dxa"/>
          </w:tcPr>
          <w:p w:rsidR="00085B26" w:rsidRPr="002E5CFB" w:rsidRDefault="00085B26" w:rsidP="00F33D28">
            <w:pPr>
              <w:jc w:val="both"/>
            </w:pPr>
            <w:r w:rsidRPr="002E5CFB">
              <w:t>Личностные:</w:t>
            </w:r>
          </w:p>
          <w:p w:rsidR="00085B26" w:rsidRDefault="00BD38A3" w:rsidP="00F33D28">
            <w:pPr>
              <w:jc w:val="both"/>
            </w:pPr>
            <w:r>
              <w:t xml:space="preserve">Проявляют </w:t>
            </w:r>
            <w:r w:rsidR="00085B26" w:rsidRPr="00347D51">
              <w:t>устойчивый познавательный интерес и становление смыслообразующей функции познавательного мотива</w:t>
            </w:r>
          </w:p>
          <w:p w:rsidR="00085B26" w:rsidRDefault="00085B26" w:rsidP="00F33D28">
            <w:pPr>
              <w:jc w:val="both"/>
            </w:pPr>
            <w:r w:rsidRPr="002E5CFB">
              <w:t>Познавательные:</w:t>
            </w:r>
          </w:p>
          <w:p w:rsidR="00085B26" w:rsidRPr="002E5CFB" w:rsidRDefault="00085B26" w:rsidP="00F33D28">
            <w:pPr>
              <w:jc w:val="both"/>
            </w:pPr>
            <w:r w:rsidRPr="00347D51">
              <w:t>Выделяют обобщенный смысл и формальную структуру задачи</w:t>
            </w:r>
            <w:r>
              <w:t xml:space="preserve"> . </w:t>
            </w:r>
            <w:r w:rsidRPr="00347D51">
              <w:t>Выделяют объекты и процессы с точки зрения целого и частей</w:t>
            </w:r>
          </w:p>
          <w:p w:rsidR="00085B26" w:rsidRPr="002E5CFB" w:rsidRDefault="00085B26" w:rsidP="00F33D28">
            <w:pPr>
              <w:jc w:val="both"/>
            </w:pPr>
            <w:r w:rsidRPr="002E5CFB">
              <w:t>Регулятивные:</w:t>
            </w:r>
          </w:p>
          <w:p w:rsidR="00085B26" w:rsidRPr="002E5CFB" w:rsidRDefault="00085B26" w:rsidP="00347D51">
            <w:pPr>
              <w:jc w:val="both"/>
            </w:pPr>
            <w:r w:rsidRPr="00347D51">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F33D28">
            <w:pPr>
              <w:jc w:val="both"/>
            </w:pPr>
            <w:r w:rsidRPr="002E5CFB">
              <w:t>Коммуникативные:</w:t>
            </w:r>
          </w:p>
          <w:p w:rsidR="00085B26" w:rsidRPr="002E5CFB" w:rsidRDefault="00085B26" w:rsidP="00F33D28">
            <w:pPr>
              <w:jc w:val="both"/>
            </w:pPr>
            <w:r w:rsidRPr="00347D51">
              <w:t>Используют адекватные языковые средства для отображения своих чувств, мыслей и побуждений</w:t>
            </w:r>
          </w:p>
        </w:tc>
        <w:tc>
          <w:tcPr>
            <w:tcW w:w="1276" w:type="dxa"/>
          </w:tcPr>
          <w:p w:rsidR="00085B26" w:rsidRDefault="00085B26" w:rsidP="00762F3F">
            <w:pPr>
              <w:jc w:val="both"/>
            </w:pPr>
            <w:r>
              <w:t>Взаимо-контроль</w:t>
            </w:r>
          </w:p>
          <w:p w:rsidR="00085B26" w:rsidRDefault="00085B26" w:rsidP="00762F3F">
            <w:pPr>
              <w:jc w:val="both"/>
            </w:pPr>
          </w:p>
          <w:p w:rsidR="00085B26" w:rsidRPr="002E5CFB" w:rsidRDefault="00085B26" w:rsidP="00762F3F">
            <w:pPr>
              <w:jc w:val="both"/>
            </w:pPr>
            <w:r>
              <w:t>СР</w:t>
            </w:r>
          </w:p>
        </w:tc>
      </w:tr>
      <w:tr w:rsidR="00085B26" w:rsidRPr="002E5CFB" w:rsidTr="007E46A1">
        <w:tc>
          <w:tcPr>
            <w:tcW w:w="817" w:type="dxa"/>
          </w:tcPr>
          <w:p w:rsidR="00085B26" w:rsidRPr="002E5CFB" w:rsidRDefault="00085B26" w:rsidP="003978B6">
            <w:pPr>
              <w:jc w:val="both"/>
            </w:pPr>
            <w:r>
              <w:t>32-34</w:t>
            </w:r>
          </w:p>
        </w:tc>
        <w:tc>
          <w:tcPr>
            <w:tcW w:w="2410" w:type="dxa"/>
          </w:tcPr>
          <w:p w:rsidR="00085B26" w:rsidRPr="002E5CFB" w:rsidRDefault="00085B26" w:rsidP="005C05C1">
            <w:pPr>
              <w:ind w:left="-108"/>
            </w:pPr>
            <w:r w:rsidRPr="002E5CFB">
              <w:t>4.3. Решение уравнений</w:t>
            </w:r>
          </w:p>
        </w:tc>
        <w:tc>
          <w:tcPr>
            <w:tcW w:w="850" w:type="dxa"/>
          </w:tcPr>
          <w:p w:rsidR="00085B26" w:rsidRPr="002E5CFB" w:rsidRDefault="00085B26" w:rsidP="00994B89">
            <w:r w:rsidRPr="002E5CFB">
              <w:t>3</w:t>
            </w:r>
          </w:p>
        </w:tc>
        <w:tc>
          <w:tcPr>
            <w:tcW w:w="3402" w:type="dxa"/>
          </w:tcPr>
          <w:p w:rsidR="00085B26" w:rsidRPr="002E5CFB" w:rsidRDefault="00085B26" w:rsidP="005C05C1">
            <w:pPr>
              <w:jc w:val="both"/>
            </w:pPr>
            <w:r w:rsidRPr="002E5CFB">
              <w:t>Объяснять и формулировать правила преобразования уравнений. Конструировать алгоритм решения линейных уравнений, распознавать линейные уравнения, а также уравнения, сводящиеся к ним, с помощью простейших преобразований.</w:t>
            </w:r>
          </w:p>
        </w:tc>
        <w:tc>
          <w:tcPr>
            <w:tcW w:w="5953" w:type="dxa"/>
          </w:tcPr>
          <w:p w:rsidR="00085B26" w:rsidRPr="002E5CFB" w:rsidRDefault="00085B26" w:rsidP="00F33D28">
            <w:pPr>
              <w:jc w:val="both"/>
            </w:pPr>
            <w:r w:rsidRPr="002E5CFB">
              <w:t>Личностные:</w:t>
            </w:r>
          </w:p>
          <w:p w:rsidR="00085B26" w:rsidRPr="002E5CFB" w:rsidRDefault="00BD38A3" w:rsidP="00F33D28">
            <w:pPr>
              <w:jc w:val="both"/>
            </w:pPr>
            <w:r>
              <w:t>Проявляют</w:t>
            </w:r>
            <w:r w:rsidRPr="005473F0">
              <w:t xml:space="preserve"> </w:t>
            </w:r>
            <w:r w:rsidR="00085B26" w:rsidRPr="005473F0">
              <w:t>готовность и способность к соблюдению норм и требований школьной жизни,</w:t>
            </w:r>
          </w:p>
          <w:p w:rsidR="00085B26" w:rsidRPr="002E5CFB" w:rsidRDefault="00085B26" w:rsidP="00F33D28">
            <w:pPr>
              <w:jc w:val="both"/>
            </w:pPr>
            <w:r w:rsidRPr="002E5CFB">
              <w:t>Познавательные:</w:t>
            </w:r>
          </w:p>
          <w:p w:rsidR="00085B26" w:rsidRPr="002E5CFB" w:rsidRDefault="00085B26" w:rsidP="00F33D28">
            <w:pPr>
              <w:jc w:val="both"/>
            </w:pPr>
            <w:r w:rsidRPr="005473F0">
              <w:t>Выбирают, сопоставляют и обосновывают способы решения задачи</w:t>
            </w:r>
            <w:r>
              <w:t xml:space="preserve">. </w:t>
            </w:r>
            <w:r w:rsidRPr="005473F0">
              <w:t>Выбирают, сопоставляют и обосновывают способы решения задачи</w:t>
            </w:r>
          </w:p>
          <w:p w:rsidR="00085B26" w:rsidRPr="002E5CFB" w:rsidRDefault="00085B26" w:rsidP="00F33D28">
            <w:pPr>
              <w:jc w:val="both"/>
            </w:pPr>
            <w:r w:rsidRPr="002E5CFB">
              <w:t>Регулятивные:</w:t>
            </w:r>
          </w:p>
          <w:p w:rsidR="00085B26" w:rsidRPr="002E5CFB" w:rsidRDefault="00085B26" w:rsidP="00F33D28">
            <w:pPr>
              <w:jc w:val="both"/>
            </w:pPr>
            <w:r w:rsidRPr="005473F0">
              <w:t>Составляют план и последовательность действий</w:t>
            </w:r>
          </w:p>
          <w:p w:rsidR="00085B26" w:rsidRPr="002E5CFB" w:rsidRDefault="00085B26" w:rsidP="00F33D28">
            <w:pPr>
              <w:jc w:val="both"/>
            </w:pPr>
            <w:r w:rsidRPr="002E5CFB">
              <w:lastRenderedPageBreak/>
              <w:t>Коммуникативные:</w:t>
            </w:r>
          </w:p>
          <w:p w:rsidR="00085B26" w:rsidRPr="002E5CFB" w:rsidRDefault="00085B26" w:rsidP="00F33D28">
            <w:pPr>
              <w:jc w:val="both"/>
            </w:pPr>
            <w:r w:rsidRPr="005473F0">
              <w:t>Описывают содержание совершаемых действий с целью ориентировки предметно-практической или иной деятельности</w:t>
            </w:r>
          </w:p>
        </w:tc>
        <w:tc>
          <w:tcPr>
            <w:tcW w:w="1276" w:type="dxa"/>
          </w:tcPr>
          <w:p w:rsidR="00085B26" w:rsidRDefault="00085B26" w:rsidP="003978B6">
            <w:pPr>
              <w:jc w:val="both"/>
            </w:pPr>
            <w:r>
              <w:lastRenderedPageBreak/>
              <w:t>ОСР</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3978B6">
            <w:pPr>
              <w:jc w:val="both"/>
            </w:pPr>
            <w:r>
              <w:lastRenderedPageBreak/>
              <w:t>35-36</w:t>
            </w:r>
          </w:p>
        </w:tc>
        <w:tc>
          <w:tcPr>
            <w:tcW w:w="2410" w:type="dxa"/>
          </w:tcPr>
          <w:p w:rsidR="00085B26" w:rsidRPr="002E5CFB" w:rsidRDefault="00085B26" w:rsidP="005C05C1">
            <w:pPr>
              <w:ind w:left="-108"/>
            </w:pPr>
            <w:r w:rsidRPr="002E5CFB">
              <w:t>4.4. Решение задач с помощью уравнений</w:t>
            </w:r>
          </w:p>
        </w:tc>
        <w:tc>
          <w:tcPr>
            <w:tcW w:w="850" w:type="dxa"/>
          </w:tcPr>
          <w:p w:rsidR="00085B26" w:rsidRPr="002E5CFB" w:rsidRDefault="00085B26" w:rsidP="00994B89">
            <w:r w:rsidRPr="002E5CFB">
              <w:t>2</w:t>
            </w:r>
          </w:p>
        </w:tc>
        <w:tc>
          <w:tcPr>
            <w:tcW w:w="3402" w:type="dxa"/>
          </w:tcPr>
          <w:p w:rsidR="00085B26" w:rsidRPr="002E5CFB" w:rsidRDefault="00085B26" w:rsidP="003978B6">
            <w:pPr>
              <w:jc w:val="both"/>
            </w:pPr>
            <w:r w:rsidRPr="002E5CFB">
              <w:t>Решать текстовые задачи алгебраическим способом: составлять уравнение по условию задачи, решать составленное уравнение. Проводить рассуждения, основанные на интерпретации условия поставленной задачи, для поиска целых корней некоторых несложных нелинейных уравнений.</w:t>
            </w:r>
          </w:p>
        </w:tc>
        <w:tc>
          <w:tcPr>
            <w:tcW w:w="5953" w:type="dxa"/>
          </w:tcPr>
          <w:p w:rsidR="00085B26" w:rsidRPr="002E5CFB" w:rsidRDefault="00085B26" w:rsidP="00F33D28">
            <w:pPr>
              <w:jc w:val="both"/>
            </w:pPr>
            <w:r w:rsidRPr="002E5CFB">
              <w:t>Личностные:</w:t>
            </w:r>
          </w:p>
          <w:p w:rsidR="00085B26" w:rsidRPr="002E5CFB" w:rsidRDefault="00BD38A3" w:rsidP="00F33D28">
            <w:pPr>
              <w:jc w:val="both"/>
            </w:pPr>
            <w:r>
              <w:t>Проявляют</w:t>
            </w:r>
            <w:r w:rsidRPr="005473F0">
              <w:t xml:space="preserve"> </w:t>
            </w:r>
            <w:r w:rsidR="00085B26" w:rsidRPr="005473F0">
              <w:t>устойчивый познавательный интерес и становление смыслообразующей функции познавательного мотива</w:t>
            </w:r>
          </w:p>
          <w:p w:rsidR="00085B26" w:rsidRPr="002E5CFB" w:rsidRDefault="00085B26" w:rsidP="00F33D28">
            <w:pPr>
              <w:jc w:val="both"/>
            </w:pPr>
            <w:r w:rsidRPr="002E5CFB">
              <w:t>Познавательные:</w:t>
            </w:r>
          </w:p>
          <w:p w:rsidR="00085B26" w:rsidRPr="002E5CFB" w:rsidRDefault="00085B26" w:rsidP="00F33D28">
            <w:pPr>
              <w:jc w:val="both"/>
            </w:pPr>
            <w:r w:rsidRPr="005473F0">
              <w:t>Анализируют условия и требования задачи</w:t>
            </w:r>
            <w:r>
              <w:t xml:space="preserve"> </w:t>
            </w:r>
            <w:r w:rsidRPr="005473F0">
              <w:t>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085B26" w:rsidRPr="002E5CFB" w:rsidRDefault="00085B26" w:rsidP="00F33D28">
            <w:pPr>
              <w:jc w:val="both"/>
            </w:pPr>
            <w:r w:rsidRPr="002E5CFB">
              <w:t>Регулятивные:</w:t>
            </w:r>
          </w:p>
          <w:p w:rsidR="00085B26" w:rsidRPr="002E5CFB" w:rsidRDefault="00085B26" w:rsidP="00F33D28">
            <w:pPr>
              <w:jc w:val="both"/>
            </w:pPr>
            <w:r w:rsidRPr="005473F0">
              <w:t>Определяют последовательность промежуточных целей с учетом конечного результата</w:t>
            </w:r>
          </w:p>
          <w:p w:rsidR="00085B26" w:rsidRPr="002E5CFB" w:rsidRDefault="00085B26" w:rsidP="00F33D28">
            <w:pPr>
              <w:jc w:val="both"/>
            </w:pPr>
            <w:r w:rsidRPr="002E5CFB">
              <w:t>Коммуникативные:</w:t>
            </w:r>
          </w:p>
          <w:p w:rsidR="00085B26" w:rsidRPr="002E5CFB" w:rsidRDefault="00085B26" w:rsidP="00F33D28">
            <w:pPr>
              <w:jc w:val="both"/>
            </w:pPr>
            <w:r w:rsidRPr="005473F0">
              <w:t>Описывают содержание совершаемых действий с целью ориентировки предметно-практической или иной деятельности</w:t>
            </w:r>
          </w:p>
        </w:tc>
        <w:tc>
          <w:tcPr>
            <w:tcW w:w="1276" w:type="dxa"/>
          </w:tcPr>
          <w:p w:rsidR="00085B26" w:rsidRPr="002E5CFB" w:rsidRDefault="00085B26" w:rsidP="00762F3F">
            <w:pPr>
              <w:jc w:val="both"/>
            </w:pPr>
            <w:r>
              <w:t>Взаимо-контроль</w:t>
            </w:r>
          </w:p>
        </w:tc>
      </w:tr>
      <w:tr w:rsidR="00BD38A3" w:rsidRPr="002E5CFB" w:rsidTr="007E46A1">
        <w:tc>
          <w:tcPr>
            <w:tcW w:w="817" w:type="dxa"/>
          </w:tcPr>
          <w:p w:rsidR="00BD38A3" w:rsidRPr="002E5CFB" w:rsidRDefault="00BD38A3" w:rsidP="003978B6">
            <w:pPr>
              <w:jc w:val="both"/>
            </w:pPr>
            <w:r>
              <w:t>37</w:t>
            </w:r>
          </w:p>
        </w:tc>
        <w:tc>
          <w:tcPr>
            <w:tcW w:w="2410" w:type="dxa"/>
          </w:tcPr>
          <w:p w:rsidR="00BD38A3" w:rsidRPr="002E5CFB" w:rsidRDefault="00BD38A3" w:rsidP="005C05C1">
            <w:pPr>
              <w:ind w:left="-108"/>
            </w:pPr>
            <w:r w:rsidRPr="002E5CFB">
              <w:t xml:space="preserve">Обобщающий урок </w:t>
            </w:r>
          </w:p>
        </w:tc>
        <w:tc>
          <w:tcPr>
            <w:tcW w:w="850" w:type="dxa"/>
          </w:tcPr>
          <w:p w:rsidR="00BD38A3" w:rsidRPr="002E5CFB" w:rsidRDefault="00BD38A3" w:rsidP="00994B89">
            <w:r w:rsidRPr="002E5CFB">
              <w:t>1</w:t>
            </w:r>
          </w:p>
        </w:tc>
        <w:tc>
          <w:tcPr>
            <w:tcW w:w="3402" w:type="dxa"/>
            <w:vMerge w:val="restart"/>
          </w:tcPr>
          <w:p w:rsidR="00BD38A3" w:rsidRPr="002E5CFB" w:rsidRDefault="00BD38A3" w:rsidP="005C05C1">
            <w:pPr>
              <w:jc w:val="both"/>
            </w:pPr>
            <w:r w:rsidRPr="002E5CFB">
              <w:t>Решать линейные уравнения, текстовые задачи алгебраическим способом, анализировать полученный результат на соответствие условию.</w:t>
            </w:r>
          </w:p>
        </w:tc>
        <w:tc>
          <w:tcPr>
            <w:tcW w:w="5953" w:type="dxa"/>
            <w:vMerge w:val="restart"/>
          </w:tcPr>
          <w:p w:rsidR="00BD38A3" w:rsidRPr="00BD38A3" w:rsidRDefault="00BD38A3" w:rsidP="00F33D28">
            <w:pPr>
              <w:jc w:val="both"/>
            </w:pPr>
            <w:r w:rsidRPr="00BD38A3">
              <w:t>Личностные:</w:t>
            </w:r>
          </w:p>
          <w:p w:rsidR="00BD38A3" w:rsidRPr="00BD38A3" w:rsidRDefault="00BD38A3" w:rsidP="005473F0">
            <w:pPr>
              <w:jc w:val="both"/>
            </w:pPr>
            <w:r w:rsidRPr="00BD38A3">
              <w:t>Формируют математическую компетентность</w:t>
            </w:r>
          </w:p>
          <w:p w:rsidR="00BD38A3" w:rsidRPr="00BD38A3" w:rsidRDefault="00BD38A3" w:rsidP="00F33D28">
            <w:pPr>
              <w:jc w:val="both"/>
            </w:pPr>
            <w:r w:rsidRPr="00BD38A3">
              <w:t>Познавательные:</w:t>
            </w:r>
          </w:p>
          <w:p w:rsidR="00BD38A3" w:rsidRPr="00BD38A3" w:rsidRDefault="00BD38A3" w:rsidP="00F33D28">
            <w:pPr>
              <w:jc w:val="both"/>
            </w:pPr>
            <w:r w:rsidRPr="005473F0">
              <w:t>Выделяют обобщенный смысл и формальную структуру задачи</w:t>
            </w:r>
            <w:r>
              <w:t xml:space="preserve">. </w:t>
            </w:r>
            <w:r w:rsidRPr="005473F0">
              <w:t>Умеют выводить следствия из имеющихся в условии задачи данных</w:t>
            </w:r>
            <w:r>
              <w:t xml:space="preserve">. </w:t>
            </w:r>
            <w:r w:rsidRPr="00BD38A3">
              <w:t>Выбирают, сопоставляют и обосновывают способы решения задачи</w:t>
            </w:r>
          </w:p>
          <w:p w:rsidR="00BD38A3" w:rsidRPr="00BD38A3" w:rsidRDefault="00BD38A3" w:rsidP="00F33D28">
            <w:pPr>
              <w:jc w:val="both"/>
            </w:pPr>
            <w:r w:rsidRPr="00BD38A3">
              <w:t>Регулятивные:</w:t>
            </w:r>
          </w:p>
          <w:p w:rsidR="00BD38A3" w:rsidRPr="002E5CFB" w:rsidRDefault="00BD38A3" w:rsidP="00BD38A3">
            <w:pPr>
              <w:jc w:val="both"/>
            </w:pPr>
            <w:r w:rsidRPr="000A227A">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BD38A3" w:rsidRPr="00BD38A3" w:rsidRDefault="00BD38A3" w:rsidP="00F33D28">
            <w:pPr>
              <w:jc w:val="both"/>
            </w:pPr>
            <w:r w:rsidRPr="00BD38A3">
              <w:t>Коммуникативные:</w:t>
            </w:r>
          </w:p>
          <w:p w:rsidR="00BD38A3" w:rsidRPr="00BD38A3" w:rsidRDefault="00BD38A3" w:rsidP="00F33D28">
            <w:pPr>
              <w:jc w:val="both"/>
            </w:pPr>
            <w:r w:rsidRPr="00BD38A3">
              <w:lastRenderedPageBreak/>
              <w:t>Описывают содержание совершаемых действий с целью ориентировки предметно-практической или иной деятельности</w:t>
            </w:r>
          </w:p>
        </w:tc>
        <w:tc>
          <w:tcPr>
            <w:tcW w:w="1276" w:type="dxa"/>
          </w:tcPr>
          <w:p w:rsidR="00BD38A3" w:rsidRPr="002E5CFB" w:rsidRDefault="00BD38A3" w:rsidP="003978B6">
            <w:pPr>
              <w:jc w:val="both"/>
            </w:pPr>
            <w:r>
              <w:lastRenderedPageBreak/>
              <w:t>СР</w:t>
            </w:r>
          </w:p>
        </w:tc>
      </w:tr>
      <w:tr w:rsidR="00BD38A3" w:rsidRPr="002E5CFB" w:rsidTr="007E46A1">
        <w:tc>
          <w:tcPr>
            <w:tcW w:w="817" w:type="dxa"/>
          </w:tcPr>
          <w:p w:rsidR="00BD38A3" w:rsidRPr="002E5CFB" w:rsidRDefault="00BD38A3" w:rsidP="003978B6">
            <w:pPr>
              <w:jc w:val="both"/>
            </w:pPr>
            <w:r>
              <w:t>38</w:t>
            </w:r>
          </w:p>
        </w:tc>
        <w:tc>
          <w:tcPr>
            <w:tcW w:w="2410" w:type="dxa"/>
          </w:tcPr>
          <w:p w:rsidR="00BD38A3" w:rsidRPr="002E5CFB" w:rsidRDefault="00BD38A3" w:rsidP="005C05C1">
            <w:pPr>
              <w:ind w:left="-108"/>
              <w:rPr>
                <w:b/>
              </w:rPr>
            </w:pPr>
            <w:r w:rsidRPr="002E5CFB">
              <w:rPr>
                <w:b/>
              </w:rPr>
              <w:t>Контрольная работа № 4</w:t>
            </w:r>
          </w:p>
        </w:tc>
        <w:tc>
          <w:tcPr>
            <w:tcW w:w="850" w:type="dxa"/>
          </w:tcPr>
          <w:p w:rsidR="00BD38A3" w:rsidRPr="002E5CFB" w:rsidRDefault="00BD38A3" w:rsidP="00994B89">
            <w:pPr>
              <w:rPr>
                <w:b/>
              </w:rPr>
            </w:pPr>
            <w:r w:rsidRPr="002E5CFB">
              <w:rPr>
                <w:b/>
              </w:rPr>
              <w:t>1</w:t>
            </w:r>
          </w:p>
        </w:tc>
        <w:tc>
          <w:tcPr>
            <w:tcW w:w="3402" w:type="dxa"/>
            <w:vMerge/>
          </w:tcPr>
          <w:p w:rsidR="00BD38A3" w:rsidRPr="002E5CFB" w:rsidRDefault="00BD38A3" w:rsidP="003978B6">
            <w:pPr>
              <w:jc w:val="both"/>
            </w:pPr>
          </w:p>
        </w:tc>
        <w:tc>
          <w:tcPr>
            <w:tcW w:w="5953" w:type="dxa"/>
            <w:vMerge/>
          </w:tcPr>
          <w:p w:rsidR="00BD38A3" w:rsidRPr="002E5CFB" w:rsidRDefault="00BD38A3" w:rsidP="00F33D28">
            <w:pPr>
              <w:jc w:val="both"/>
            </w:pPr>
          </w:p>
        </w:tc>
        <w:tc>
          <w:tcPr>
            <w:tcW w:w="1276" w:type="dxa"/>
          </w:tcPr>
          <w:p w:rsidR="00BD38A3" w:rsidRPr="002E5CFB" w:rsidRDefault="00BD38A3" w:rsidP="003978B6">
            <w:pPr>
              <w:jc w:val="both"/>
            </w:pPr>
            <w:r>
              <w:t>КР</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rPr>
                <w:b/>
                <w:bCs/>
              </w:rPr>
              <w:t>Глава 5. Координаты и графики</w:t>
            </w:r>
          </w:p>
        </w:tc>
        <w:tc>
          <w:tcPr>
            <w:tcW w:w="850" w:type="dxa"/>
          </w:tcPr>
          <w:p w:rsidR="00085B26" w:rsidRPr="002E5CFB" w:rsidRDefault="00085B26" w:rsidP="00994B89">
            <w:r w:rsidRPr="002E5CFB">
              <w:rPr>
                <w:b/>
                <w:bCs/>
              </w:rPr>
              <w:t>10</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r w:rsidR="00085B26" w:rsidRPr="002E5CFB" w:rsidTr="007E46A1">
        <w:trPr>
          <w:trHeight w:val="3935"/>
        </w:trPr>
        <w:tc>
          <w:tcPr>
            <w:tcW w:w="817" w:type="dxa"/>
          </w:tcPr>
          <w:p w:rsidR="00085B26" w:rsidRPr="002E5CFB" w:rsidRDefault="00085B26" w:rsidP="008B2265">
            <w:pPr>
              <w:jc w:val="both"/>
            </w:pPr>
            <w:r>
              <w:t>39</w:t>
            </w:r>
          </w:p>
        </w:tc>
        <w:tc>
          <w:tcPr>
            <w:tcW w:w="2410" w:type="dxa"/>
          </w:tcPr>
          <w:p w:rsidR="00085B26" w:rsidRPr="002E5CFB" w:rsidRDefault="00085B26" w:rsidP="008B2265">
            <w:pPr>
              <w:ind w:left="-108"/>
            </w:pPr>
            <w:r w:rsidRPr="002E5CFB">
              <w:t xml:space="preserve">5.1. Множества точек на координатной прямой </w:t>
            </w:r>
          </w:p>
        </w:tc>
        <w:tc>
          <w:tcPr>
            <w:tcW w:w="850" w:type="dxa"/>
          </w:tcPr>
          <w:p w:rsidR="00085B26" w:rsidRPr="002E5CFB" w:rsidRDefault="00BD38A3" w:rsidP="00994B89">
            <w:r>
              <w:t>1</w:t>
            </w:r>
          </w:p>
        </w:tc>
        <w:tc>
          <w:tcPr>
            <w:tcW w:w="3402" w:type="dxa"/>
          </w:tcPr>
          <w:p w:rsidR="00085B26" w:rsidRPr="002E5CFB" w:rsidRDefault="00085B26" w:rsidP="008B2265">
            <w:pPr>
              <w:jc w:val="both"/>
            </w:pPr>
            <w:r w:rsidRPr="002E5CFB">
              <w:t xml:space="preserve">Изображать числа точками координатной прямой, пар чисел точками координатной плоскости. </w:t>
            </w:r>
          </w:p>
        </w:tc>
        <w:tc>
          <w:tcPr>
            <w:tcW w:w="5953" w:type="dxa"/>
          </w:tcPr>
          <w:p w:rsidR="00085B26" w:rsidRPr="002E5CFB" w:rsidRDefault="00085B26" w:rsidP="00F33D28">
            <w:pPr>
              <w:jc w:val="both"/>
            </w:pPr>
            <w:r w:rsidRPr="002E5CFB">
              <w:t>Личностные:</w:t>
            </w:r>
          </w:p>
          <w:p w:rsidR="00085B26" w:rsidRPr="002E5CFB" w:rsidRDefault="00BD38A3" w:rsidP="00F33D28">
            <w:pPr>
              <w:jc w:val="both"/>
            </w:pPr>
            <w:r>
              <w:t>Проявляют</w:t>
            </w:r>
            <w:r w:rsidRPr="000A227A">
              <w:t xml:space="preserve"> </w:t>
            </w:r>
            <w:r w:rsidR="00085B26" w:rsidRPr="000A227A">
              <w:t>умение вести диалог на основе равноправных отношений и взаимного уважения</w:t>
            </w:r>
          </w:p>
          <w:p w:rsidR="00085B26" w:rsidRPr="002E5CFB" w:rsidRDefault="00085B26" w:rsidP="00F33D28">
            <w:pPr>
              <w:jc w:val="both"/>
            </w:pPr>
            <w:r w:rsidRPr="002E5CFB">
              <w:t>Познавательные:</w:t>
            </w:r>
          </w:p>
          <w:p w:rsidR="00085B26" w:rsidRPr="002E5CFB" w:rsidRDefault="00085B26" w:rsidP="00F33D28">
            <w:pPr>
              <w:jc w:val="both"/>
            </w:pPr>
            <w:r w:rsidRPr="000A227A">
              <w:t>Структурируют знания</w:t>
            </w:r>
            <w:r>
              <w:t xml:space="preserve">.  </w:t>
            </w:r>
            <w:r w:rsidRPr="000A227A">
              <w:t>Выражают смысл ситуации различными средствами (рисунки, символы, схемы, знаки)</w:t>
            </w:r>
          </w:p>
          <w:p w:rsidR="00085B26" w:rsidRPr="002E5CFB" w:rsidRDefault="00085B26" w:rsidP="00F33D28">
            <w:pPr>
              <w:jc w:val="both"/>
            </w:pPr>
            <w:r w:rsidRPr="002E5CFB">
              <w:t>Регулятивные:</w:t>
            </w:r>
          </w:p>
          <w:p w:rsidR="00085B26" w:rsidRPr="002E5CFB" w:rsidRDefault="00085B26" w:rsidP="00F33D28">
            <w:pPr>
              <w:jc w:val="both"/>
            </w:pPr>
            <w:r w:rsidRPr="000A227A">
              <w:t>Выделяют и осознают то, что уже усвоено и что еще подлежит усвоению, осознают качество и уровень усвоения</w:t>
            </w:r>
          </w:p>
          <w:p w:rsidR="00085B26" w:rsidRPr="002E5CFB" w:rsidRDefault="00085B26" w:rsidP="00F33D28">
            <w:pPr>
              <w:jc w:val="both"/>
            </w:pPr>
            <w:r w:rsidRPr="002E5CFB">
              <w:t>Коммуникативные:</w:t>
            </w:r>
          </w:p>
          <w:p w:rsidR="00085B26" w:rsidRPr="002E5CFB" w:rsidRDefault="00085B26" w:rsidP="00F33D28">
            <w:pPr>
              <w:jc w:val="both"/>
            </w:pPr>
            <w:r w:rsidRPr="000A227A">
              <w:t>Регулируют собственную деятельность посредством речевых действий</w:t>
            </w:r>
          </w:p>
        </w:tc>
        <w:tc>
          <w:tcPr>
            <w:tcW w:w="1276" w:type="dxa"/>
          </w:tcPr>
          <w:p w:rsidR="00085B26" w:rsidRDefault="00085B26" w:rsidP="003978B6">
            <w:pPr>
              <w:jc w:val="both"/>
            </w:pPr>
            <w:r>
              <w:t>Наблю-дение</w:t>
            </w:r>
          </w:p>
          <w:p w:rsidR="00085B26" w:rsidRPr="002E5CFB" w:rsidRDefault="00085B26" w:rsidP="003978B6">
            <w:pPr>
              <w:jc w:val="both"/>
            </w:pPr>
            <w:r>
              <w:t>Само-контроль</w:t>
            </w:r>
          </w:p>
        </w:tc>
      </w:tr>
      <w:tr w:rsidR="00085B26" w:rsidRPr="002E5CFB" w:rsidTr="007E46A1">
        <w:trPr>
          <w:trHeight w:val="3935"/>
        </w:trPr>
        <w:tc>
          <w:tcPr>
            <w:tcW w:w="817" w:type="dxa"/>
          </w:tcPr>
          <w:p w:rsidR="00085B26" w:rsidRDefault="00085B26" w:rsidP="003978B6">
            <w:pPr>
              <w:jc w:val="both"/>
            </w:pPr>
            <w:r>
              <w:t>40</w:t>
            </w:r>
          </w:p>
        </w:tc>
        <w:tc>
          <w:tcPr>
            <w:tcW w:w="2410" w:type="dxa"/>
          </w:tcPr>
          <w:p w:rsidR="00085B26" w:rsidRPr="002E5CFB" w:rsidRDefault="00085B26" w:rsidP="005C05C1">
            <w:pPr>
              <w:ind w:left="-108"/>
            </w:pPr>
            <w:r w:rsidRPr="002E5CFB">
              <w:t>5.2. Расстояние между точками координатной прямой</w:t>
            </w:r>
          </w:p>
        </w:tc>
        <w:tc>
          <w:tcPr>
            <w:tcW w:w="850" w:type="dxa"/>
          </w:tcPr>
          <w:p w:rsidR="00085B26" w:rsidRPr="002E5CFB" w:rsidRDefault="00BD38A3" w:rsidP="00994B89">
            <w:r>
              <w:t>1</w:t>
            </w:r>
          </w:p>
        </w:tc>
        <w:tc>
          <w:tcPr>
            <w:tcW w:w="3402" w:type="dxa"/>
          </w:tcPr>
          <w:p w:rsidR="00085B26" w:rsidRPr="002E5CFB" w:rsidRDefault="00085B26" w:rsidP="005C05C1">
            <w:pPr>
              <w:jc w:val="both"/>
            </w:pPr>
            <w:r w:rsidRPr="002E5CFB">
              <w:t>Находить расстояние между точками координатной прямой.</w:t>
            </w:r>
          </w:p>
        </w:tc>
        <w:tc>
          <w:tcPr>
            <w:tcW w:w="5953" w:type="dxa"/>
          </w:tcPr>
          <w:p w:rsidR="00085B26" w:rsidRPr="002E5CFB" w:rsidRDefault="00085B26" w:rsidP="008B2265">
            <w:pPr>
              <w:jc w:val="both"/>
            </w:pPr>
            <w:r w:rsidRPr="002E5CFB">
              <w:t>Личностные:</w:t>
            </w:r>
          </w:p>
          <w:p w:rsidR="00085B26" w:rsidRPr="002E5CFB" w:rsidRDefault="00BD38A3" w:rsidP="008B2265">
            <w:pPr>
              <w:jc w:val="both"/>
            </w:pPr>
            <w:r>
              <w:t>Проявляют</w:t>
            </w:r>
            <w:r w:rsidRPr="000A227A">
              <w:t xml:space="preserve"> </w:t>
            </w:r>
            <w:r w:rsidR="00085B26" w:rsidRPr="000A227A">
              <w:t>умение вести диалог на основе равноправных отношений и взаимного уважения</w:t>
            </w:r>
          </w:p>
          <w:p w:rsidR="00085B26" w:rsidRPr="002E5CFB" w:rsidRDefault="00085B26" w:rsidP="008B2265">
            <w:pPr>
              <w:jc w:val="both"/>
            </w:pPr>
            <w:r w:rsidRPr="002E5CFB">
              <w:t>Познавательные:</w:t>
            </w:r>
          </w:p>
          <w:p w:rsidR="00085B26" w:rsidRPr="002E5CFB" w:rsidRDefault="00085B26" w:rsidP="008B2265">
            <w:pPr>
              <w:jc w:val="both"/>
            </w:pPr>
            <w:r w:rsidRPr="000A227A">
              <w:t>Структурируют знания</w:t>
            </w:r>
            <w:r>
              <w:t xml:space="preserve">.  </w:t>
            </w:r>
            <w:r w:rsidRPr="000A227A">
              <w:t>Выражают смысл ситуации различными средствами (рисунки, символы, схемы, знаки)</w:t>
            </w:r>
          </w:p>
          <w:p w:rsidR="00085B26" w:rsidRPr="002E5CFB" w:rsidRDefault="00085B26" w:rsidP="008B2265">
            <w:pPr>
              <w:jc w:val="both"/>
            </w:pPr>
            <w:r w:rsidRPr="002E5CFB">
              <w:t>Регулятивные:</w:t>
            </w:r>
          </w:p>
          <w:p w:rsidR="00085B26" w:rsidRPr="002E5CFB" w:rsidRDefault="00085B26" w:rsidP="008B2265">
            <w:pPr>
              <w:jc w:val="both"/>
            </w:pPr>
            <w:r w:rsidRPr="000A227A">
              <w:t>Выделяют и осознают то, что уже усвоено и что еще подлежит усвоению, осознают качество и уровень усвоения</w:t>
            </w:r>
          </w:p>
          <w:p w:rsidR="00085B26" w:rsidRPr="002E5CFB" w:rsidRDefault="00085B26" w:rsidP="008B2265">
            <w:pPr>
              <w:jc w:val="both"/>
            </w:pPr>
            <w:r w:rsidRPr="002E5CFB">
              <w:t>Коммуникативные:</w:t>
            </w:r>
          </w:p>
          <w:p w:rsidR="00085B26" w:rsidRPr="002E5CFB" w:rsidRDefault="00085B26" w:rsidP="008B2265">
            <w:pPr>
              <w:jc w:val="both"/>
            </w:pPr>
            <w:r w:rsidRPr="000A227A">
              <w:t>Регулируют собственную деятельность посредством речевых действий</w:t>
            </w:r>
          </w:p>
        </w:tc>
        <w:tc>
          <w:tcPr>
            <w:tcW w:w="1276" w:type="dxa"/>
          </w:tcPr>
          <w:p w:rsidR="00085B26" w:rsidRDefault="00085B26" w:rsidP="003978B6">
            <w:pPr>
              <w:jc w:val="both"/>
            </w:pPr>
          </w:p>
        </w:tc>
      </w:tr>
      <w:tr w:rsidR="00085B26" w:rsidRPr="002E5CFB" w:rsidTr="007E46A1">
        <w:tc>
          <w:tcPr>
            <w:tcW w:w="817" w:type="dxa"/>
          </w:tcPr>
          <w:p w:rsidR="00085B26" w:rsidRPr="002E5CFB" w:rsidRDefault="00085B26" w:rsidP="003978B6">
            <w:pPr>
              <w:jc w:val="both"/>
            </w:pPr>
            <w:r>
              <w:lastRenderedPageBreak/>
              <w:t>41-42</w:t>
            </w:r>
          </w:p>
        </w:tc>
        <w:tc>
          <w:tcPr>
            <w:tcW w:w="2410" w:type="dxa"/>
          </w:tcPr>
          <w:p w:rsidR="00085B26" w:rsidRPr="002E5CFB" w:rsidRDefault="00085B26" w:rsidP="005C05C1">
            <w:pPr>
              <w:ind w:left="-108"/>
            </w:pPr>
            <w:r w:rsidRPr="002E5CFB">
              <w:t>5.3. Множества точек на координатной плоскости</w:t>
            </w:r>
          </w:p>
        </w:tc>
        <w:tc>
          <w:tcPr>
            <w:tcW w:w="850" w:type="dxa"/>
          </w:tcPr>
          <w:p w:rsidR="00085B26" w:rsidRPr="002E5CFB" w:rsidRDefault="00085B26" w:rsidP="00994B89">
            <w:r w:rsidRPr="002E5CFB">
              <w:t>2</w:t>
            </w:r>
          </w:p>
        </w:tc>
        <w:tc>
          <w:tcPr>
            <w:tcW w:w="3402" w:type="dxa"/>
          </w:tcPr>
          <w:p w:rsidR="00085B26" w:rsidRPr="002E5CFB" w:rsidRDefault="00085B26" w:rsidP="005C05C1">
            <w:pPr>
              <w:jc w:val="both"/>
            </w:pPr>
            <w:r w:rsidRPr="002E5CFB">
              <w:t>Строить на координатной плоскости геометрические изображения множеств, заданных алгебраически, описывать множества точек координатной плоскости (области, ограниченные горизонтальными и вертикальными прямыми и пр.), алгебраическими соотношениями.</w:t>
            </w:r>
          </w:p>
        </w:tc>
        <w:tc>
          <w:tcPr>
            <w:tcW w:w="5953" w:type="dxa"/>
          </w:tcPr>
          <w:p w:rsidR="00085B26" w:rsidRPr="002E5CFB" w:rsidRDefault="00085B26" w:rsidP="00F33D28">
            <w:pPr>
              <w:jc w:val="both"/>
            </w:pPr>
            <w:r w:rsidRPr="002E5CFB">
              <w:t>Личностные:</w:t>
            </w:r>
          </w:p>
          <w:p w:rsidR="00085B26" w:rsidRPr="002E5CFB" w:rsidRDefault="00BD38A3" w:rsidP="00F33D28">
            <w:pPr>
              <w:jc w:val="both"/>
            </w:pPr>
            <w:r>
              <w:t>Проявляют</w:t>
            </w:r>
            <w:r w:rsidRPr="000A227A">
              <w:t xml:space="preserve"> </w:t>
            </w:r>
            <w:r>
              <w:t>п</w:t>
            </w:r>
            <w:r w:rsidR="00085B26" w:rsidRPr="000A227A">
              <w:t>отребность в самовыражении и самореализации, социальном признании;</w:t>
            </w:r>
          </w:p>
          <w:p w:rsidR="00085B26" w:rsidRPr="002E5CFB" w:rsidRDefault="00085B26" w:rsidP="00F33D28">
            <w:pPr>
              <w:jc w:val="both"/>
            </w:pPr>
            <w:r w:rsidRPr="002E5CFB">
              <w:t>Познавательные:</w:t>
            </w:r>
          </w:p>
          <w:p w:rsidR="00085B26" w:rsidRPr="002E5CFB" w:rsidRDefault="00085B26" w:rsidP="00F33D28">
            <w:pPr>
              <w:jc w:val="both"/>
            </w:pPr>
            <w:r w:rsidRPr="000A227A">
              <w:t>Создают структуру взаимосвязей смысловых единиц текста</w:t>
            </w:r>
            <w:r>
              <w:t xml:space="preserve">. </w:t>
            </w:r>
            <w:r w:rsidRPr="000A227A">
              <w:t>Выбирают вид графической модели, адекватной выделенным смысловым единицам</w:t>
            </w:r>
          </w:p>
          <w:p w:rsidR="00085B26" w:rsidRPr="002E5CFB" w:rsidRDefault="00085B26" w:rsidP="00F33D28">
            <w:pPr>
              <w:jc w:val="both"/>
            </w:pPr>
            <w:r w:rsidRPr="002E5CFB">
              <w:t>Регулятивные:</w:t>
            </w:r>
          </w:p>
          <w:p w:rsidR="00085B26" w:rsidRPr="002E5CFB" w:rsidRDefault="00085B26" w:rsidP="00F33D28">
            <w:pPr>
              <w:jc w:val="both"/>
            </w:pPr>
            <w:r w:rsidRPr="000A227A">
              <w:t>Ставят учебную задачу на основе соотнесения того, что уже известно и усвоено, и того, что еще неизвестно</w:t>
            </w:r>
          </w:p>
          <w:p w:rsidR="00085B26" w:rsidRPr="002E5CFB" w:rsidRDefault="00085B26" w:rsidP="00F33D28">
            <w:pPr>
              <w:jc w:val="both"/>
            </w:pPr>
            <w:r w:rsidRPr="002E5CFB">
              <w:t>Коммуникативные:</w:t>
            </w:r>
          </w:p>
          <w:p w:rsidR="00085B26" w:rsidRPr="002E5CFB" w:rsidRDefault="00085B26" w:rsidP="00F33D28">
            <w:pPr>
              <w:jc w:val="both"/>
            </w:pPr>
            <w:r w:rsidRPr="000A227A">
              <w:t>Развивают умение интегрироваться в группу сверстников и строить продуктивное взаимодействие со сверстниками и взрослыми</w:t>
            </w:r>
          </w:p>
        </w:tc>
        <w:tc>
          <w:tcPr>
            <w:tcW w:w="1276" w:type="dxa"/>
          </w:tcPr>
          <w:p w:rsidR="00085B26" w:rsidRPr="002E5CFB" w:rsidRDefault="00085B26" w:rsidP="003978B6">
            <w:pPr>
              <w:jc w:val="both"/>
            </w:pPr>
            <w:r>
              <w:t>ОСР</w:t>
            </w:r>
          </w:p>
        </w:tc>
      </w:tr>
      <w:tr w:rsidR="00085B26" w:rsidRPr="002E5CFB" w:rsidTr="007E46A1">
        <w:tc>
          <w:tcPr>
            <w:tcW w:w="817" w:type="dxa"/>
          </w:tcPr>
          <w:p w:rsidR="00085B26" w:rsidRDefault="00085B26" w:rsidP="003978B6">
            <w:pPr>
              <w:jc w:val="both"/>
            </w:pPr>
            <w:r>
              <w:t>43</w:t>
            </w:r>
          </w:p>
        </w:tc>
        <w:tc>
          <w:tcPr>
            <w:tcW w:w="2410" w:type="dxa"/>
          </w:tcPr>
          <w:p w:rsidR="00085B26" w:rsidRPr="002E5CFB" w:rsidRDefault="00085B26" w:rsidP="005C05C1">
            <w:pPr>
              <w:ind w:left="-108"/>
            </w:pPr>
            <w:r w:rsidRPr="002E5CFB">
              <w:t>5.4. Графики</w:t>
            </w:r>
          </w:p>
        </w:tc>
        <w:tc>
          <w:tcPr>
            <w:tcW w:w="850" w:type="dxa"/>
          </w:tcPr>
          <w:p w:rsidR="00085B26" w:rsidRPr="002E5CFB" w:rsidRDefault="00085B26" w:rsidP="00994B89">
            <w:r>
              <w:t>1</w:t>
            </w:r>
          </w:p>
        </w:tc>
        <w:tc>
          <w:tcPr>
            <w:tcW w:w="3402" w:type="dxa"/>
          </w:tcPr>
          <w:p w:rsidR="00085B26" w:rsidRPr="002E5CFB" w:rsidRDefault="00085B26" w:rsidP="00D72806">
            <w:pPr>
              <w:jc w:val="both"/>
            </w:pPr>
            <w:r w:rsidRPr="002E5CFB">
              <w:t>Строить графики простейших зависимостей, заданных алгебраическими соотношениями, проводить несложные исследования особенностей этих графиков.</w:t>
            </w:r>
          </w:p>
        </w:tc>
        <w:tc>
          <w:tcPr>
            <w:tcW w:w="5953" w:type="dxa"/>
          </w:tcPr>
          <w:p w:rsidR="00085B26" w:rsidRPr="002E5CFB" w:rsidRDefault="00085B26" w:rsidP="00D72806">
            <w:pPr>
              <w:jc w:val="both"/>
            </w:pPr>
            <w:r w:rsidRPr="002E5CFB">
              <w:t>Личностные:</w:t>
            </w:r>
          </w:p>
          <w:p w:rsidR="00085B26" w:rsidRPr="00F0032C" w:rsidRDefault="00085B26" w:rsidP="00D72806">
            <w:pPr>
              <w:jc w:val="both"/>
            </w:pPr>
            <w:r w:rsidRPr="00F0032C">
              <w:t>формир</w:t>
            </w:r>
            <w:r w:rsidR="00BD38A3">
              <w:t>уют</w:t>
            </w:r>
            <w:r w:rsidRPr="00F0032C">
              <w:t xml:space="preserve"> математическ</w:t>
            </w:r>
            <w:r w:rsidR="00BD38A3">
              <w:t>ую компетентность</w:t>
            </w:r>
          </w:p>
          <w:p w:rsidR="00085B26" w:rsidRPr="002E5CFB" w:rsidRDefault="00085B26" w:rsidP="00D72806">
            <w:pPr>
              <w:jc w:val="both"/>
            </w:pPr>
            <w:r w:rsidRPr="002E5CFB">
              <w:t>Познавательные:</w:t>
            </w:r>
          </w:p>
          <w:p w:rsidR="00085B26" w:rsidRPr="002E5CFB" w:rsidRDefault="00085B26" w:rsidP="00D72806">
            <w:pPr>
              <w:jc w:val="both"/>
            </w:pPr>
            <w:r w:rsidRPr="000A227A">
              <w:t>Выражают смысл ситуации различными средствами (рисунки, символы, схемы, знаки)</w:t>
            </w:r>
            <w:r>
              <w:t xml:space="preserve"> </w:t>
            </w:r>
            <w:r w:rsidRPr="000A227A">
              <w:t>Проводят анализ способов решения задачи с точки зрения их рациональности и экономичности</w:t>
            </w:r>
          </w:p>
          <w:p w:rsidR="00085B26" w:rsidRPr="002E5CFB" w:rsidRDefault="00085B26" w:rsidP="00D72806">
            <w:pPr>
              <w:jc w:val="both"/>
            </w:pPr>
            <w:r w:rsidRPr="002E5CFB">
              <w:t>Регулятивные:</w:t>
            </w:r>
          </w:p>
          <w:p w:rsidR="00085B26" w:rsidRPr="002E5CFB" w:rsidRDefault="00085B26" w:rsidP="00D72806">
            <w:pPr>
              <w:jc w:val="both"/>
            </w:pPr>
            <w:r w:rsidRPr="000A227A">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D72806">
            <w:pPr>
              <w:jc w:val="both"/>
            </w:pPr>
            <w:r w:rsidRPr="002E5CFB">
              <w:t>Коммуникативные:</w:t>
            </w:r>
          </w:p>
          <w:p w:rsidR="00085B26" w:rsidRPr="002E5CFB" w:rsidRDefault="00085B26" w:rsidP="00D72806">
            <w:pPr>
              <w:jc w:val="both"/>
            </w:pPr>
            <w:r w:rsidRPr="000A227A">
              <w:t>Учатся организовывать и планировать учебное сотрудничество с учителем и сверстниками</w:t>
            </w:r>
          </w:p>
        </w:tc>
        <w:tc>
          <w:tcPr>
            <w:tcW w:w="1276" w:type="dxa"/>
          </w:tcPr>
          <w:p w:rsidR="00085B26" w:rsidRDefault="00085B26" w:rsidP="003978B6">
            <w:pPr>
              <w:jc w:val="both"/>
            </w:pPr>
          </w:p>
        </w:tc>
      </w:tr>
      <w:tr w:rsidR="00085B26" w:rsidRPr="002E5CFB" w:rsidTr="007E46A1">
        <w:tc>
          <w:tcPr>
            <w:tcW w:w="817" w:type="dxa"/>
          </w:tcPr>
          <w:p w:rsidR="00085B26" w:rsidRPr="002E5CFB" w:rsidRDefault="00085B26" w:rsidP="008B2265">
            <w:pPr>
              <w:jc w:val="both"/>
            </w:pPr>
            <w:r>
              <w:t>44-45</w:t>
            </w:r>
          </w:p>
        </w:tc>
        <w:tc>
          <w:tcPr>
            <w:tcW w:w="2410" w:type="dxa"/>
          </w:tcPr>
          <w:p w:rsidR="00085B26" w:rsidRPr="002E5CFB" w:rsidRDefault="00085B26" w:rsidP="005C05C1">
            <w:pPr>
              <w:ind w:left="-108"/>
            </w:pPr>
            <w:r w:rsidRPr="002E5CFB">
              <w:t>5.5. Еще несколько важных графиков</w:t>
            </w:r>
          </w:p>
        </w:tc>
        <w:tc>
          <w:tcPr>
            <w:tcW w:w="850" w:type="dxa"/>
          </w:tcPr>
          <w:p w:rsidR="00085B26" w:rsidRPr="002E5CFB" w:rsidRDefault="00085B26" w:rsidP="00994B89">
            <w:r>
              <w:t>2</w:t>
            </w:r>
          </w:p>
        </w:tc>
        <w:tc>
          <w:tcPr>
            <w:tcW w:w="3402" w:type="dxa"/>
          </w:tcPr>
          <w:p w:rsidR="00085B26" w:rsidRPr="002E5CFB" w:rsidRDefault="00085B26" w:rsidP="00D72806">
            <w:pPr>
              <w:jc w:val="both"/>
            </w:pPr>
            <w:r w:rsidRPr="002E5CFB">
              <w:t>Моделировать реальные зависимости графиками. Читать графики реальных зависимостей.</w:t>
            </w:r>
          </w:p>
        </w:tc>
        <w:tc>
          <w:tcPr>
            <w:tcW w:w="5953" w:type="dxa"/>
          </w:tcPr>
          <w:p w:rsidR="00085B26" w:rsidRPr="002E5CFB" w:rsidRDefault="00085B26" w:rsidP="00D72806">
            <w:pPr>
              <w:jc w:val="both"/>
            </w:pPr>
            <w:r w:rsidRPr="002E5CFB">
              <w:t>Личностные:</w:t>
            </w:r>
          </w:p>
          <w:p w:rsidR="00085B26" w:rsidRPr="002E5CFB" w:rsidRDefault="00BD38A3" w:rsidP="00D72806">
            <w:pPr>
              <w:jc w:val="both"/>
            </w:pPr>
            <w:r>
              <w:t>Проявляют</w:t>
            </w:r>
            <w:r w:rsidRPr="00F0032C">
              <w:t xml:space="preserve"> </w:t>
            </w:r>
            <w:r w:rsidR="00085B26" w:rsidRPr="00F0032C">
              <w:t>умение вести диалог на основе равноправных отношений и взаимного уважения</w:t>
            </w:r>
          </w:p>
          <w:p w:rsidR="00085B26" w:rsidRPr="002E5CFB" w:rsidRDefault="00085B26" w:rsidP="00D72806">
            <w:pPr>
              <w:jc w:val="both"/>
            </w:pPr>
            <w:r w:rsidRPr="002E5CFB">
              <w:t>Познавательные:</w:t>
            </w:r>
          </w:p>
          <w:p w:rsidR="00085B26" w:rsidRPr="002E5CFB" w:rsidRDefault="00085B26" w:rsidP="00D72806">
            <w:pPr>
              <w:jc w:val="both"/>
            </w:pPr>
            <w:r w:rsidRPr="00F0032C">
              <w:t>Умеют выбирать обобщенные стратегии решения задачи</w:t>
            </w:r>
            <w:r>
              <w:t xml:space="preserve">. </w:t>
            </w:r>
            <w:r w:rsidRPr="00F0032C">
              <w:t xml:space="preserve">Осуществляют поиск и выделение </w:t>
            </w:r>
            <w:r w:rsidRPr="00F0032C">
              <w:lastRenderedPageBreak/>
              <w:t>необходимой информации</w:t>
            </w:r>
          </w:p>
          <w:p w:rsidR="00085B26" w:rsidRPr="002E5CFB" w:rsidRDefault="00085B26" w:rsidP="00D72806">
            <w:pPr>
              <w:jc w:val="both"/>
            </w:pPr>
            <w:r w:rsidRPr="002E5CFB">
              <w:t>Регулятивные:</w:t>
            </w:r>
          </w:p>
          <w:p w:rsidR="00085B26" w:rsidRPr="002E5CFB" w:rsidRDefault="00085B26" w:rsidP="00D72806">
            <w:pPr>
              <w:jc w:val="both"/>
            </w:pPr>
            <w:r w:rsidRPr="00F0032C">
              <w:t>Определяют последовательность промежуточных целей с учетом конечного результата</w:t>
            </w:r>
          </w:p>
          <w:p w:rsidR="00085B26" w:rsidRPr="002E5CFB" w:rsidRDefault="00085B26" w:rsidP="00D72806">
            <w:pPr>
              <w:jc w:val="both"/>
            </w:pPr>
            <w:r w:rsidRPr="002E5CFB">
              <w:t>Коммуникативные:</w:t>
            </w:r>
          </w:p>
          <w:p w:rsidR="00085B26" w:rsidRPr="002E5CFB" w:rsidRDefault="00085B26" w:rsidP="00D72806">
            <w:pPr>
              <w:jc w:val="both"/>
            </w:pPr>
            <w:r w:rsidRPr="00F0032C">
              <w:t>Регулируют собственную деятельность посредством речевых действий</w:t>
            </w:r>
          </w:p>
        </w:tc>
        <w:tc>
          <w:tcPr>
            <w:tcW w:w="1276" w:type="dxa"/>
          </w:tcPr>
          <w:p w:rsidR="00085B26" w:rsidRPr="002E5CFB" w:rsidRDefault="00085B26" w:rsidP="003978B6">
            <w:pPr>
              <w:jc w:val="both"/>
            </w:pPr>
            <w:r>
              <w:lastRenderedPageBreak/>
              <w:t>СР</w:t>
            </w:r>
          </w:p>
        </w:tc>
      </w:tr>
      <w:tr w:rsidR="00085B26" w:rsidRPr="002E5CFB" w:rsidTr="007E46A1">
        <w:tc>
          <w:tcPr>
            <w:tcW w:w="817" w:type="dxa"/>
          </w:tcPr>
          <w:p w:rsidR="00085B26" w:rsidRPr="002E5CFB" w:rsidRDefault="00085B26" w:rsidP="003978B6">
            <w:pPr>
              <w:jc w:val="both"/>
            </w:pPr>
            <w:r>
              <w:lastRenderedPageBreak/>
              <w:t>46</w:t>
            </w:r>
          </w:p>
        </w:tc>
        <w:tc>
          <w:tcPr>
            <w:tcW w:w="2410" w:type="dxa"/>
          </w:tcPr>
          <w:p w:rsidR="00085B26" w:rsidRPr="002E5CFB" w:rsidRDefault="00085B26" w:rsidP="005C05C1">
            <w:pPr>
              <w:ind w:left="-108"/>
            </w:pPr>
            <w:r w:rsidRPr="002E5CFB">
              <w:t>5.6. Графики вокруг нас</w:t>
            </w:r>
          </w:p>
        </w:tc>
        <w:tc>
          <w:tcPr>
            <w:tcW w:w="850" w:type="dxa"/>
          </w:tcPr>
          <w:p w:rsidR="00085B26" w:rsidRPr="002E5CFB" w:rsidRDefault="00085B26" w:rsidP="00994B89">
            <w:r w:rsidRPr="002E5CFB">
              <w:t>1</w:t>
            </w:r>
          </w:p>
        </w:tc>
        <w:tc>
          <w:tcPr>
            <w:tcW w:w="3402" w:type="dxa"/>
          </w:tcPr>
          <w:p w:rsidR="00085B26" w:rsidRPr="002E5CFB" w:rsidRDefault="009438FF" w:rsidP="009438FF">
            <w:pPr>
              <w:jc w:val="both"/>
            </w:pPr>
            <w:r w:rsidRPr="002E5CFB">
              <w:t>Моделировать</w:t>
            </w:r>
            <w:r>
              <w:t xml:space="preserve"> </w:t>
            </w:r>
            <w:r w:rsidRPr="002E5CFB">
              <w:t xml:space="preserve"> реальные зависимости графиками</w:t>
            </w:r>
            <w:r>
              <w:t xml:space="preserve"> и ч</w:t>
            </w:r>
            <w:r w:rsidRPr="002E5CFB">
              <w:t>итать графики реальных зависимостей.</w:t>
            </w:r>
          </w:p>
        </w:tc>
        <w:tc>
          <w:tcPr>
            <w:tcW w:w="5953" w:type="dxa"/>
          </w:tcPr>
          <w:p w:rsidR="00085B26" w:rsidRPr="002E5CFB" w:rsidRDefault="00085B26" w:rsidP="00F33D28">
            <w:pPr>
              <w:jc w:val="both"/>
            </w:pPr>
            <w:r w:rsidRPr="002E5CFB">
              <w:t>Личностные:</w:t>
            </w:r>
          </w:p>
          <w:p w:rsidR="00085B26" w:rsidRPr="002E5CFB" w:rsidRDefault="00BD38A3" w:rsidP="00F33D28">
            <w:pPr>
              <w:jc w:val="both"/>
            </w:pPr>
            <w:r>
              <w:t>Р</w:t>
            </w:r>
            <w:r w:rsidR="00085B26" w:rsidRPr="00F0032C">
              <w:t>азви</w:t>
            </w:r>
            <w:r>
              <w:t xml:space="preserve">вают </w:t>
            </w:r>
            <w:r w:rsidR="00085B26" w:rsidRPr="00F0032C">
              <w:t xml:space="preserve"> интерес к математическому творчеству и математически</w:t>
            </w:r>
            <w:r>
              <w:t>е</w:t>
            </w:r>
            <w:r w:rsidR="00085B26" w:rsidRPr="00F0032C">
              <w:t xml:space="preserve"> способност</w:t>
            </w:r>
            <w:r>
              <w:t>и</w:t>
            </w:r>
          </w:p>
          <w:p w:rsidR="00085B26" w:rsidRPr="002E5CFB" w:rsidRDefault="00085B26" w:rsidP="00F33D28">
            <w:pPr>
              <w:jc w:val="both"/>
            </w:pPr>
            <w:r w:rsidRPr="002E5CFB">
              <w:t>Познавательные:</w:t>
            </w:r>
          </w:p>
          <w:p w:rsidR="00085B26" w:rsidRPr="002E5CFB" w:rsidRDefault="00085B26" w:rsidP="00F33D28">
            <w:pPr>
              <w:jc w:val="both"/>
            </w:pPr>
            <w:r w:rsidRPr="00F0032C">
              <w:t>Выбирают вид графической модели, адекватной выделенным смысловым единицам</w:t>
            </w:r>
          </w:p>
          <w:p w:rsidR="00085B26" w:rsidRPr="002E5CFB" w:rsidRDefault="00085B26" w:rsidP="00F33D28">
            <w:pPr>
              <w:jc w:val="both"/>
            </w:pPr>
            <w:r w:rsidRPr="002E5CFB">
              <w:t>Регулятивные:</w:t>
            </w:r>
          </w:p>
          <w:p w:rsidR="00085B26" w:rsidRPr="002E5CFB" w:rsidRDefault="00085B26" w:rsidP="00F33D28">
            <w:pPr>
              <w:jc w:val="both"/>
            </w:pPr>
            <w:r w:rsidRPr="00F0032C">
              <w:t>Выделяют и осознают то, что уже усвоено и что еще подлежит усвоению, осознают качество и уровень усвоения</w:t>
            </w:r>
          </w:p>
          <w:p w:rsidR="00085B26" w:rsidRPr="002E5CFB" w:rsidRDefault="00085B26" w:rsidP="00F33D28">
            <w:pPr>
              <w:jc w:val="both"/>
            </w:pPr>
            <w:r w:rsidRPr="002E5CFB">
              <w:t>Коммуникативные:</w:t>
            </w:r>
          </w:p>
          <w:p w:rsidR="00085B26" w:rsidRPr="002E5CFB" w:rsidRDefault="00085B26" w:rsidP="00F33D28">
            <w:pPr>
              <w:jc w:val="both"/>
            </w:pPr>
            <w:r w:rsidRPr="00F0032C">
              <w:t>Описывают содержание совершаемых действий с целью ориентировки предметно-практической или иной деятельности</w:t>
            </w:r>
          </w:p>
        </w:tc>
        <w:tc>
          <w:tcPr>
            <w:tcW w:w="1276" w:type="dxa"/>
          </w:tcPr>
          <w:p w:rsidR="00085B26" w:rsidRPr="002E5CFB" w:rsidRDefault="00085B26" w:rsidP="003978B6">
            <w:pPr>
              <w:jc w:val="both"/>
            </w:pPr>
            <w:r>
              <w:t>Взаимо-контроль</w:t>
            </w:r>
          </w:p>
        </w:tc>
      </w:tr>
      <w:tr w:rsidR="005B6212" w:rsidRPr="002E5CFB" w:rsidTr="007E46A1">
        <w:tc>
          <w:tcPr>
            <w:tcW w:w="817" w:type="dxa"/>
          </w:tcPr>
          <w:p w:rsidR="005B6212" w:rsidRPr="002E5CFB" w:rsidRDefault="005B6212" w:rsidP="003978B6">
            <w:pPr>
              <w:jc w:val="both"/>
            </w:pPr>
            <w:r>
              <w:t>47</w:t>
            </w:r>
          </w:p>
        </w:tc>
        <w:tc>
          <w:tcPr>
            <w:tcW w:w="2410" w:type="dxa"/>
          </w:tcPr>
          <w:p w:rsidR="005B6212" w:rsidRPr="002E5CFB" w:rsidRDefault="005B6212" w:rsidP="00D72806">
            <w:pPr>
              <w:ind w:left="-108"/>
              <w:rPr>
                <w:b/>
                <w:bCs/>
              </w:rPr>
            </w:pPr>
            <w:r w:rsidRPr="002E5CFB">
              <w:rPr>
                <w:b/>
              </w:rPr>
              <w:t>Контрольная работа № 5</w:t>
            </w:r>
          </w:p>
        </w:tc>
        <w:tc>
          <w:tcPr>
            <w:tcW w:w="850" w:type="dxa"/>
          </w:tcPr>
          <w:p w:rsidR="005B6212" w:rsidRPr="002E5CFB" w:rsidRDefault="005B6212" w:rsidP="00D72806">
            <w:pPr>
              <w:rPr>
                <w:b/>
                <w:bCs/>
              </w:rPr>
            </w:pPr>
            <w:r w:rsidRPr="002E5CFB">
              <w:rPr>
                <w:b/>
                <w:bCs/>
              </w:rPr>
              <w:t>1</w:t>
            </w:r>
          </w:p>
        </w:tc>
        <w:tc>
          <w:tcPr>
            <w:tcW w:w="3402" w:type="dxa"/>
            <w:vMerge w:val="restart"/>
          </w:tcPr>
          <w:p w:rsidR="005B6212" w:rsidRPr="002E5CFB" w:rsidRDefault="005B6212" w:rsidP="00D72806">
            <w:pPr>
              <w:jc w:val="both"/>
            </w:pPr>
            <w:r w:rsidRPr="002E5CFB">
              <w:t>Изображать числа точками координатной прямой, пар чисел точками координатной плоскости. Строить на координатной плоскости геометрические изображения множеств, заданных алгебраически, описывать множества точек координатной плоскости</w:t>
            </w:r>
            <w:r>
              <w:t xml:space="preserve">. </w:t>
            </w:r>
            <w:r w:rsidRPr="002E5CFB">
              <w:t>Строить графики простейших зависимостей</w:t>
            </w:r>
            <w:r>
              <w:t xml:space="preserve">. </w:t>
            </w:r>
            <w:r w:rsidRPr="002E5CFB">
              <w:t>Моделировать</w:t>
            </w:r>
            <w:r>
              <w:t xml:space="preserve"> </w:t>
            </w:r>
            <w:r w:rsidRPr="002E5CFB">
              <w:t xml:space="preserve"> реальные зависимости графиками</w:t>
            </w:r>
            <w:r>
              <w:t xml:space="preserve"> и ч</w:t>
            </w:r>
            <w:r w:rsidRPr="002E5CFB">
              <w:t xml:space="preserve">итать графики </w:t>
            </w:r>
            <w:r w:rsidRPr="002E5CFB">
              <w:lastRenderedPageBreak/>
              <w:t>реальных зависимостей.</w:t>
            </w:r>
          </w:p>
        </w:tc>
        <w:tc>
          <w:tcPr>
            <w:tcW w:w="5953" w:type="dxa"/>
            <w:vMerge w:val="restart"/>
          </w:tcPr>
          <w:p w:rsidR="005B6212" w:rsidRPr="002E5CFB" w:rsidRDefault="005B6212" w:rsidP="00D72806">
            <w:pPr>
              <w:jc w:val="both"/>
            </w:pPr>
            <w:r w:rsidRPr="002E5CFB">
              <w:lastRenderedPageBreak/>
              <w:t>Личностные:</w:t>
            </w:r>
          </w:p>
          <w:p w:rsidR="005B6212" w:rsidRPr="002E5CFB" w:rsidRDefault="005B6212" w:rsidP="009438FF">
            <w:pPr>
              <w:jc w:val="both"/>
            </w:pPr>
            <w:r>
              <w:t>Проявляют</w:t>
            </w:r>
            <w:r w:rsidRPr="00F0032C">
              <w:t xml:space="preserve"> готовность и способность к выполнению прав и обязанностей ученика</w:t>
            </w:r>
            <w:r>
              <w:t xml:space="preserve"> Развивают </w:t>
            </w:r>
            <w:r w:rsidRPr="00F0032C">
              <w:t>логическо</w:t>
            </w:r>
            <w:r>
              <w:t>е</w:t>
            </w:r>
            <w:r w:rsidRPr="00F0032C">
              <w:t xml:space="preserve"> и критическо</w:t>
            </w:r>
            <w:r>
              <w:t>е</w:t>
            </w:r>
            <w:r w:rsidRPr="00F0032C">
              <w:t xml:space="preserve"> мышлени</w:t>
            </w:r>
            <w:r>
              <w:t>е</w:t>
            </w:r>
            <w:r w:rsidRPr="00F0032C">
              <w:t>, культур</w:t>
            </w:r>
            <w:r>
              <w:t>у</w:t>
            </w:r>
            <w:r w:rsidRPr="00F0032C">
              <w:t xml:space="preserve"> речи, способност</w:t>
            </w:r>
            <w:r>
              <w:t xml:space="preserve">ь </w:t>
            </w:r>
            <w:r w:rsidRPr="00F0032C">
              <w:t>к умственному эксперименту</w:t>
            </w:r>
          </w:p>
          <w:p w:rsidR="005B6212" w:rsidRPr="002E5CFB" w:rsidRDefault="005B6212" w:rsidP="00D72806">
            <w:pPr>
              <w:jc w:val="both"/>
            </w:pPr>
            <w:r w:rsidRPr="002E5CFB">
              <w:t>Познавательные:</w:t>
            </w:r>
          </w:p>
          <w:p w:rsidR="005B6212" w:rsidRPr="002E5CFB" w:rsidRDefault="005B6212" w:rsidP="00D72806">
            <w:pPr>
              <w:jc w:val="both"/>
            </w:pPr>
            <w:r w:rsidRPr="00F0032C">
              <w:t>Выделяют обобщенный смысл и формальную структуру задачи</w:t>
            </w:r>
            <w:r>
              <w:t xml:space="preserve"> </w:t>
            </w:r>
            <w:r w:rsidRPr="00F0032C">
              <w:t>Умеют выбирать обобщенные стратегии решения задачи Выбирают вид графической модели, адекватной выделенным смысловым единицам</w:t>
            </w:r>
          </w:p>
          <w:p w:rsidR="005B6212" w:rsidRPr="002E5CFB" w:rsidRDefault="005B6212" w:rsidP="00D72806">
            <w:pPr>
              <w:jc w:val="both"/>
            </w:pPr>
            <w:r w:rsidRPr="002E5CFB">
              <w:t>Регулятивные:</w:t>
            </w:r>
          </w:p>
          <w:p w:rsidR="005B6212" w:rsidRPr="002E5CFB" w:rsidRDefault="005B6212" w:rsidP="00D72806">
            <w:pPr>
              <w:jc w:val="both"/>
            </w:pPr>
            <w:r w:rsidRPr="00F0032C">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w:t>
            </w:r>
            <w:r w:rsidRPr="00F0032C">
              <w:lastRenderedPageBreak/>
              <w:t>познавательной задачи</w:t>
            </w:r>
            <w:r>
              <w:t xml:space="preserve">. </w:t>
            </w:r>
            <w:r w:rsidRPr="00965391">
              <w:t>Оценивают  достигнутый  результат</w:t>
            </w:r>
          </w:p>
          <w:p w:rsidR="005B6212" w:rsidRPr="002E5CFB" w:rsidRDefault="005B6212" w:rsidP="00D72806">
            <w:pPr>
              <w:jc w:val="both"/>
            </w:pPr>
            <w:r w:rsidRPr="002E5CFB">
              <w:t>Коммуникативные:</w:t>
            </w:r>
          </w:p>
          <w:p w:rsidR="005B6212" w:rsidRPr="002E5CFB" w:rsidRDefault="005B6212" w:rsidP="00D72806">
            <w:pPr>
              <w:jc w:val="both"/>
            </w:pPr>
            <w:r w:rsidRPr="00F0032C">
              <w:t>Регулируют собственную деятельность посредством речевых действий Учатся устанавливать и сравнивать разные точки зрения, прежде чем принимать решение и делать выбор</w:t>
            </w:r>
          </w:p>
        </w:tc>
        <w:tc>
          <w:tcPr>
            <w:tcW w:w="1276" w:type="dxa"/>
          </w:tcPr>
          <w:p w:rsidR="005B6212" w:rsidRPr="002E5CFB" w:rsidRDefault="005B6212" w:rsidP="00D72806">
            <w:pPr>
              <w:jc w:val="both"/>
            </w:pPr>
            <w:r>
              <w:lastRenderedPageBreak/>
              <w:t>КР</w:t>
            </w:r>
          </w:p>
        </w:tc>
      </w:tr>
      <w:tr w:rsidR="005B6212" w:rsidRPr="002E5CFB" w:rsidTr="007E46A1">
        <w:tc>
          <w:tcPr>
            <w:tcW w:w="817" w:type="dxa"/>
          </w:tcPr>
          <w:p w:rsidR="005B6212" w:rsidRPr="002E5CFB" w:rsidRDefault="005B6212" w:rsidP="003978B6">
            <w:pPr>
              <w:jc w:val="both"/>
            </w:pPr>
            <w:r>
              <w:t>48</w:t>
            </w:r>
          </w:p>
        </w:tc>
        <w:tc>
          <w:tcPr>
            <w:tcW w:w="2410" w:type="dxa"/>
          </w:tcPr>
          <w:p w:rsidR="005B6212" w:rsidRPr="002E5CFB" w:rsidRDefault="005B6212" w:rsidP="00D72806">
            <w:pPr>
              <w:ind w:left="-108"/>
              <w:rPr>
                <w:b/>
              </w:rPr>
            </w:pPr>
            <w:r w:rsidRPr="002E5CFB">
              <w:t>Обобщающий урок</w:t>
            </w:r>
          </w:p>
        </w:tc>
        <w:tc>
          <w:tcPr>
            <w:tcW w:w="850" w:type="dxa"/>
          </w:tcPr>
          <w:p w:rsidR="005B6212" w:rsidRPr="002E5CFB" w:rsidRDefault="005B6212" w:rsidP="00D72806">
            <w:pPr>
              <w:rPr>
                <w:bCs/>
              </w:rPr>
            </w:pPr>
            <w:r w:rsidRPr="002E5CFB">
              <w:rPr>
                <w:bCs/>
              </w:rPr>
              <w:t>1</w:t>
            </w:r>
          </w:p>
        </w:tc>
        <w:tc>
          <w:tcPr>
            <w:tcW w:w="3402" w:type="dxa"/>
            <w:vMerge/>
          </w:tcPr>
          <w:p w:rsidR="005B6212" w:rsidRPr="002E5CFB" w:rsidRDefault="005B6212" w:rsidP="00D72806">
            <w:pPr>
              <w:jc w:val="both"/>
            </w:pPr>
          </w:p>
        </w:tc>
        <w:tc>
          <w:tcPr>
            <w:tcW w:w="5953" w:type="dxa"/>
            <w:vMerge/>
          </w:tcPr>
          <w:p w:rsidR="005B6212" w:rsidRPr="002E5CFB" w:rsidRDefault="005B6212" w:rsidP="00D72806">
            <w:pPr>
              <w:jc w:val="both"/>
            </w:pPr>
          </w:p>
        </w:tc>
        <w:tc>
          <w:tcPr>
            <w:tcW w:w="1276" w:type="dxa"/>
          </w:tcPr>
          <w:p w:rsidR="005B6212" w:rsidRPr="002E5CFB" w:rsidRDefault="005B6212" w:rsidP="00D72806">
            <w:pPr>
              <w:jc w:val="both"/>
            </w:pP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rPr>
                <w:b/>
                <w:bCs/>
              </w:rPr>
            </w:pPr>
          </w:p>
        </w:tc>
        <w:tc>
          <w:tcPr>
            <w:tcW w:w="850" w:type="dxa"/>
          </w:tcPr>
          <w:p w:rsidR="00085B26" w:rsidRPr="002E5CFB" w:rsidRDefault="00085B26" w:rsidP="00994B89">
            <w:pPr>
              <w:rPr>
                <w:b/>
                <w:bCs/>
              </w:rPr>
            </w:pPr>
          </w:p>
        </w:tc>
        <w:tc>
          <w:tcPr>
            <w:tcW w:w="3402" w:type="dxa"/>
          </w:tcPr>
          <w:p w:rsidR="00085B26" w:rsidRPr="002E5CFB" w:rsidRDefault="00085B26" w:rsidP="003978B6">
            <w:pPr>
              <w:jc w:val="both"/>
            </w:pPr>
          </w:p>
        </w:tc>
        <w:tc>
          <w:tcPr>
            <w:tcW w:w="5953" w:type="dxa"/>
          </w:tcPr>
          <w:p w:rsidR="00085B26" w:rsidRPr="002E5CFB" w:rsidRDefault="00085B26" w:rsidP="00F33D28">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rPr>
                <w:b/>
                <w:bCs/>
              </w:rPr>
              <w:t>Глава 6. Свойства степени с натуральным показателем</w:t>
            </w:r>
          </w:p>
        </w:tc>
        <w:tc>
          <w:tcPr>
            <w:tcW w:w="850" w:type="dxa"/>
          </w:tcPr>
          <w:p w:rsidR="00085B26" w:rsidRPr="002E5CFB" w:rsidRDefault="00085B26" w:rsidP="00994B89">
            <w:r w:rsidRPr="002E5CFB">
              <w:rPr>
                <w:b/>
                <w:bCs/>
              </w:rPr>
              <w:t>10</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Pr="002E5CFB" w:rsidRDefault="00085B26" w:rsidP="003978B6">
            <w:pPr>
              <w:jc w:val="both"/>
            </w:pPr>
            <w:r>
              <w:t>49-50</w:t>
            </w:r>
          </w:p>
        </w:tc>
        <w:tc>
          <w:tcPr>
            <w:tcW w:w="2410" w:type="dxa"/>
          </w:tcPr>
          <w:p w:rsidR="00085B26" w:rsidRPr="002E5CFB" w:rsidRDefault="00085B26" w:rsidP="005C05C1">
            <w:pPr>
              <w:ind w:left="-108"/>
            </w:pPr>
            <w:r w:rsidRPr="002E5CFB">
              <w:t>6.1. Произведение и частное степеней</w:t>
            </w:r>
          </w:p>
        </w:tc>
        <w:tc>
          <w:tcPr>
            <w:tcW w:w="850" w:type="dxa"/>
          </w:tcPr>
          <w:p w:rsidR="00085B26" w:rsidRPr="002E5CFB" w:rsidRDefault="00085B26" w:rsidP="00994B89">
            <w:r w:rsidRPr="002E5CFB">
              <w:t>2</w:t>
            </w:r>
          </w:p>
        </w:tc>
        <w:tc>
          <w:tcPr>
            <w:tcW w:w="3402" w:type="dxa"/>
          </w:tcPr>
          <w:p w:rsidR="00085B26" w:rsidRPr="002E5CFB" w:rsidRDefault="00085B26" w:rsidP="003978B6">
            <w:pPr>
              <w:jc w:val="both"/>
            </w:pPr>
            <w:r w:rsidRPr="002E5CFB">
              <w:t>Формулировать, записывать в символической форме и обосновывать свойства степени с натуральным показателем, применять свойства степени для преобразования выражений и вычислений.</w:t>
            </w:r>
          </w:p>
        </w:tc>
        <w:tc>
          <w:tcPr>
            <w:tcW w:w="5953" w:type="dxa"/>
          </w:tcPr>
          <w:p w:rsidR="00085B26" w:rsidRDefault="00085B26" w:rsidP="00F33D28">
            <w:pPr>
              <w:jc w:val="both"/>
            </w:pPr>
            <w:r w:rsidRPr="002E5CFB">
              <w:t>Личностные:</w:t>
            </w:r>
          </w:p>
          <w:p w:rsidR="00085B26" w:rsidRPr="002E5CFB" w:rsidRDefault="00BD38A3" w:rsidP="00F33D28">
            <w:pPr>
              <w:jc w:val="both"/>
            </w:pPr>
            <w:r>
              <w:t>Ф</w:t>
            </w:r>
            <w:r w:rsidR="00085B26" w:rsidRPr="00965391">
              <w:t>ормир</w:t>
            </w:r>
            <w:r>
              <w:t>уют</w:t>
            </w:r>
            <w:r w:rsidR="00085B26" w:rsidRPr="00965391">
              <w:t xml:space="preserve"> способност</w:t>
            </w:r>
            <w:r w:rsidR="00143348">
              <w:t>ь</w:t>
            </w:r>
            <w:r w:rsidR="00085B26" w:rsidRPr="00965391">
              <w:t xml:space="preserve"> к преодолению мыслительных стереотипов, вытекающих из обыденного опыта</w:t>
            </w:r>
          </w:p>
          <w:p w:rsidR="00085B26" w:rsidRPr="002E5CFB" w:rsidRDefault="00085B26" w:rsidP="00F33D28">
            <w:pPr>
              <w:jc w:val="both"/>
            </w:pPr>
            <w:r w:rsidRPr="002E5CFB">
              <w:t>Познавательные:</w:t>
            </w:r>
          </w:p>
          <w:p w:rsidR="00085B26" w:rsidRPr="002E5CFB" w:rsidRDefault="00085B26" w:rsidP="00F33D28">
            <w:pPr>
              <w:jc w:val="both"/>
            </w:pPr>
            <w:r w:rsidRPr="00965391">
              <w:t>Выделяют обобщенный смысл и формальную структуру задачи</w:t>
            </w:r>
          </w:p>
          <w:p w:rsidR="00085B26" w:rsidRPr="002E5CFB" w:rsidRDefault="00085B26" w:rsidP="00F33D28">
            <w:pPr>
              <w:jc w:val="both"/>
            </w:pPr>
            <w:r w:rsidRPr="002E5CFB">
              <w:t>Регулятивные:</w:t>
            </w:r>
          </w:p>
          <w:p w:rsidR="00085B26" w:rsidRPr="002E5CFB" w:rsidRDefault="00085B26" w:rsidP="00F33D28">
            <w:pPr>
              <w:jc w:val="both"/>
            </w:pPr>
            <w:r w:rsidRPr="00965391">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F33D28">
            <w:pPr>
              <w:jc w:val="both"/>
            </w:pPr>
            <w:r w:rsidRPr="002E5CFB">
              <w:t>Коммуникативные:</w:t>
            </w:r>
          </w:p>
          <w:p w:rsidR="00085B26" w:rsidRPr="002E5CFB" w:rsidRDefault="00085B26" w:rsidP="00F33D28">
            <w:pPr>
              <w:jc w:val="both"/>
            </w:pPr>
            <w:r w:rsidRPr="00965391">
              <w:t>Обмениваются знаниями между членами группы для принятия эффективных совместных решений</w:t>
            </w:r>
          </w:p>
        </w:tc>
        <w:tc>
          <w:tcPr>
            <w:tcW w:w="1276" w:type="dxa"/>
          </w:tcPr>
          <w:p w:rsidR="00085B26" w:rsidRDefault="00085B26" w:rsidP="003978B6">
            <w:pPr>
              <w:jc w:val="both"/>
            </w:pPr>
            <w:r>
              <w:t>Само-контроль</w:t>
            </w:r>
          </w:p>
          <w:p w:rsidR="00085B26" w:rsidRPr="002E5CFB" w:rsidRDefault="00085B26" w:rsidP="003978B6">
            <w:pPr>
              <w:jc w:val="both"/>
            </w:pPr>
            <w:r>
              <w:t>Наблю-дение</w:t>
            </w:r>
          </w:p>
        </w:tc>
      </w:tr>
      <w:tr w:rsidR="00085B26" w:rsidRPr="002E5CFB" w:rsidTr="007E46A1">
        <w:tc>
          <w:tcPr>
            <w:tcW w:w="817" w:type="dxa"/>
          </w:tcPr>
          <w:p w:rsidR="00085B26" w:rsidRPr="002E5CFB" w:rsidRDefault="00085B26" w:rsidP="003978B6">
            <w:pPr>
              <w:jc w:val="both"/>
            </w:pPr>
            <w:r>
              <w:t>50-51</w:t>
            </w:r>
          </w:p>
        </w:tc>
        <w:tc>
          <w:tcPr>
            <w:tcW w:w="2410" w:type="dxa"/>
          </w:tcPr>
          <w:p w:rsidR="00085B26" w:rsidRPr="002E5CFB" w:rsidRDefault="00085B26" w:rsidP="005C05C1">
            <w:pPr>
              <w:ind w:left="-108"/>
            </w:pPr>
            <w:r w:rsidRPr="002E5CFB">
              <w:t>6.2. Степень степени, произведения и дроби</w:t>
            </w:r>
          </w:p>
        </w:tc>
        <w:tc>
          <w:tcPr>
            <w:tcW w:w="850" w:type="dxa"/>
          </w:tcPr>
          <w:p w:rsidR="00085B26" w:rsidRPr="002E5CFB" w:rsidRDefault="00085B26" w:rsidP="00994B89">
            <w:r w:rsidRPr="002E5CFB">
              <w:t>2</w:t>
            </w:r>
          </w:p>
        </w:tc>
        <w:tc>
          <w:tcPr>
            <w:tcW w:w="3402" w:type="dxa"/>
          </w:tcPr>
          <w:p w:rsidR="00085B26" w:rsidRPr="002E5CFB" w:rsidRDefault="00085B26" w:rsidP="003978B6">
            <w:pPr>
              <w:jc w:val="both"/>
            </w:pPr>
            <w:r w:rsidRPr="002E5CFB">
              <w:t>Формулировать, записывать в символической форме и обосновывать свойства степени с натуральным показателем, применять свойства степени для преобразования выражений и вычислений.</w:t>
            </w:r>
          </w:p>
        </w:tc>
        <w:tc>
          <w:tcPr>
            <w:tcW w:w="5953" w:type="dxa"/>
          </w:tcPr>
          <w:p w:rsidR="00085B26" w:rsidRPr="002E5CFB" w:rsidRDefault="00085B26" w:rsidP="00F33D28">
            <w:pPr>
              <w:jc w:val="both"/>
            </w:pPr>
            <w:r w:rsidRPr="002E5CFB">
              <w:t>Личностные:</w:t>
            </w:r>
          </w:p>
          <w:p w:rsidR="00085B26" w:rsidRPr="002E5CFB" w:rsidRDefault="00601579" w:rsidP="00965391">
            <w:pPr>
              <w:jc w:val="both"/>
            </w:pPr>
            <w:r w:rsidRPr="00965391">
              <w:t>Ф</w:t>
            </w:r>
            <w:r w:rsidR="00085B26" w:rsidRPr="00965391">
              <w:t>ормир</w:t>
            </w:r>
            <w:r>
              <w:t xml:space="preserve">уют </w:t>
            </w:r>
            <w:r w:rsidR="00085B26" w:rsidRPr="00965391">
              <w:t xml:space="preserve"> способност</w:t>
            </w:r>
            <w:r>
              <w:t>ь</w:t>
            </w:r>
            <w:r w:rsidR="00085B26" w:rsidRPr="00965391">
              <w:t xml:space="preserve"> к преодолению мыслительных стереотипов, вытекающих из обыденного опыта</w:t>
            </w:r>
          </w:p>
          <w:p w:rsidR="00085B26" w:rsidRPr="002E5CFB" w:rsidRDefault="00085B26" w:rsidP="00F33D28">
            <w:pPr>
              <w:jc w:val="both"/>
            </w:pPr>
            <w:r w:rsidRPr="002E5CFB">
              <w:t>Познавательные:</w:t>
            </w:r>
          </w:p>
          <w:p w:rsidR="00085B26" w:rsidRPr="002E5CFB" w:rsidRDefault="00085B26" w:rsidP="00F33D28">
            <w:pPr>
              <w:jc w:val="both"/>
            </w:pPr>
            <w:r w:rsidRPr="003B6FA0">
              <w:t>Выбирают, сопоставляют и обосновывают способы решения задачи</w:t>
            </w:r>
          </w:p>
          <w:p w:rsidR="00085B26" w:rsidRPr="002E5CFB" w:rsidRDefault="00085B26" w:rsidP="00F33D28">
            <w:pPr>
              <w:jc w:val="both"/>
            </w:pPr>
            <w:r w:rsidRPr="002E5CFB">
              <w:t>Регулятивные:</w:t>
            </w:r>
          </w:p>
          <w:p w:rsidR="00085B26" w:rsidRPr="002E5CFB" w:rsidRDefault="00085B26" w:rsidP="00F33D28">
            <w:pPr>
              <w:jc w:val="both"/>
            </w:pPr>
            <w:r w:rsidRPr="003B6FA0">
              <w:lastRenderedPageBreak/>
              <w:t>Сличают способ и результат своих действий с заданным эталоном, обнаруживают отклонения и отличия от эталона</w:t>
            </w:r>
          </w:p>
          <w:p w:rsidR="00085B26" w:rsidRPr="002E5CFB" w:rsidRDefault="00085B26" w:rsidP="00F33D28">
            <w:pPr>
              <w:jc w:val="both"/>
            </w:pPr>
            <w:r w:rsidRPr="002E5CFB">
              <w:t>Коммуникативные:</w:t>
            </w:r>
          </w:p>
          <w:p w:rsidR="00085B26" w:rsidRPr="002E5CFB" w:rsidRDefault="00085B26" w:rsidP="00F33D28">
            <w:pPr>
              <w:jc w:val="both"/>
            </w:pPr>
            <w:r w:rsidRPr="003B6FA0">
              <w:t>Регулируют собственную деятельность посредством речевых действий</w:t>
            </w:r>
          </w:p>
        </w:tc>
        <w:tc>
          <w:tcPr>
            <w:tcW w:w="1276" w:type="dxa"/>
          </w:tcPr>
          <w:p w:rsidR="00085B26" w:rsidRDefault="00085B26" w:rsidP="003978B6">
            <w:pPr>
              <w:jc w:val="both"/>
            </w:pPr>
            <w:r>
              <w:lastRenderedPageBreak/>
              <w:t>ОСР</w:t>
            </w:r>
          </w:p>
          <w:p w:rsidR="00085B26" w:rsidRDefault="00085B26" w:rsidP="003978B6">
            <w:pPr>
              <w:jc w:val="both"/>
            </w:pPr>
          </w:p>
          <w:p w:rsidR="00085B26" w:rsidRDefault="00085B26" w:rsidP="003978B6">
            <w:pPr>
              <w:jc w:val="both"/>
            </w:pPr>
          </w:p>
          <w:p w:rsidR="00085B26" w:rsidRPr="002E5CFB" w:rsidRDefault="00085B26" w:rsidP="003978B6">
            <w:pPr>
              <w:jc w:val="both"/>
            </w:pPr>
            <w:r>
              <w:t>СР</w:t>
            </w:r>
          </w:p>
        </w:tc>
      </w:tr>
      <w:tr w:rsidR="00085B26" w:rsidRPr="002E5CFB" w:rsidTr="007E46A1">
        <w:tc>
          <w:tcPr>
            <w:tcW w:w="817" w:type="dxa"/>
          </w:tcPr>
          <w:p w:rsidR="00085B26" w:rsidRPr="002E5CFB" w:rsidRDefault="00085B26" w:rsidP="008B2265">
            <w:pPr>
              <w:jc w:val="both"/>
            </w:pPr>
            <w:r>
              <w:lastRenderedPageBreak/>
              <w:t>52-53</w:t>
            </w:r>
          </w:p>
        </w:tc>
        <w:tc>
          <w:tcPr>
            <w:tcW w:w="2410" w:type="dxa"/>
          </w:tcPr>
          <w:p w:rsidR="00085B26" w:rsidRPr="002E5CFB" w:rsidRDefault="00085B26" w:rsidP="005C05C1">
            <w:pPr>
              <w:ind w:left="-108"/>
            </w:pPr>
            <w:r w:rsidRPr="002E5CFB">
              <w:t>6.3. Решение комбинаторных задач</w:t>
            </w:r>
          </w:p>
        </w:tc>
        <w:tc>
          <w:tcPr>
            <w:tcW w:w="850" w:type="dxa"/>
          </w:tcPr>
          <w:p w:rsidR="00085B26" w:rsidRPr="002E5CFB" w:rsidRDefault="00085B26" w:rsidP="00994B89">
            <w:r>
              <w:t>2</w:t>
            </w:r>
          </w:p>
        </w:tc>
        <w:tc>
          <w:tcPr>
            <w:tcW w:w="3402" w:type="dxa"/>
          </w:tcPr>
          <w:p w:rsidR="00085B26" w:rsidRPr="002E5CFB" w:rsidRDefault="00085B26" w:rsidP="005C05C1">
            <w:pPr>
              <w:jc w:val="both"/>
            </w:pPr>
            <w:r w:rsidRPr="002E5CFB">
              <w:t>Выполнять перебор всех возможных вариантов для пересчета объектов или комбинаций. Применять правило комбинаторного умножения для решения задач на нахождение числа объектов или комбинаций (диагонали многоугольника, рукопожатия, число кодов, шифров, паролей и т.д.)</w:t>
            </w:r>
          </w:p>
        </w:tc>
        <w:tc>
          <w:tcPr>
            <w:tcW w:w="5953" w:type="dxa"/>
          </w:tcPr>
          <w:p w:rsidR="00085B26" w:rsidRPr="002E5CFB" w:rsidRDefault="00085B26" w:rsidP="00F33D28">
            <w:pPr>
              <w:jc w:val="both"/>
            </w:pPr>
            <w:r w:rsidRPr="002E5CFB">
              <w:t>Личностные:</w:t>
            </w:r>
          </w:p>
          <w:p w:rsidR="00085B26" w:rsidRPr="002E5CFB" w:rsidRDefault="00601579" w:rsidP="00F33D28">
            <w:pPr>
              <w:jc w:val="both"/>
            </w:pPr>
            <w:r>
              <w:t>Проявляют</w:t>
            </w:r>
            <w:r w:rsidR="00085B26" w:rsidRPr="00965391">
              <w:t xml:space="preserve"> интерес к математическому творчеству и </w:t>
            </w:r>
            <w:r>
              <w:t xml:space="preserve">развитию </w:t>
            </w:r>
            <w:r w:rsidR="00085B26" w:rsidRPr="00965391">
              <w:t>математических способностей</w:t>
            </w:r>
          </w:p>
          <w:p w:rsidR="00085B26" w:rsidRPr="002E5CFB" w:rsidRDefault="00085B26" w:rsidP="00F33D28">
            <w:pPr>
              <w:jc w:val="both"/>
            </w:pPr>
            <w:r w:rsidRPr="002E5CFB">
              <w:t>Познавательные:</w:t>
            </w:r>
          </w:p>
          <w:p w:rsidR="00085B26" w:rsidRPr="002E5CFB" w:rsidRDefault="00085B26" w:rsidP="00F33D28">
            <w:pPr>
              <w:jc w:val="both"/>
            </w:pPr>
            <w:r w:rsidRPr="003B6FA0">
              <w:t>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085B26" w:rsidRPr="002E5CFB" w:rsidRDefault="00085B26" w:rsidP="00F33D28">
            <w:pPr>
              <w:jc w:val="both"/>
            </w:pPr>
            <w:r w:rsidRPr="002E5CFB">
              <w:t>Регулятивные:</w:t>
            </w:r>
          </w:p>
          <w:p w:rsidR="00085B26" w:rsidRPr="002E5CFB" w:rsidRDefault="00085B26" w:rsidP="00F33D28">
            <w:pPr>
              <w:jc w:val="both"/>
            </w:pPr>
            <w:r w:rsidRPr="003B6FA0">
              <w:t>Определяют последовательность промежуточных целей с учетом конечного результата</w:t>
            </w:r>
          </w:p>
          <w:p w:rsidR="00085B26" w:rsidRPr="002E5CFB" w:rsidRDefault="00085B26" w:rsidP="00F33D28">
            <w:pPr>
              <w:jc w:val="both"/>
            </w:pPr>
            <w:r w:rsidRPr="002E5CFB">
              <w:t>Коммуникативные:</w:t>
            </w:r>
          </w:p>
          <w:p w:rsidR="00085B26" w:rsidRPr="002E5CFB" w:rsidRDefault="00085B26" w:rsidP="003B6FA0">
            <w:pPr>
              <w:jc w:val="both"/>
            </w:pPr>
            <w:r w:rsidRPr="003B6FA0">
              <w:t>Строят логические цепи рассуждений</w:t>
            </w:r>
            <w:r>
              <w:t xml:space="preserve"> </w:t>
            </w:r>
            <w:r w:rsidRPr="003B6FA0">
              <w:t xml:space="preserve">Выдвигают и обосновывают </w:t>
            </w:r>
            <w:r>
              <w:t>и</w:t>
            </w:r>
            <w:r w:rsidRPr="003B6FA0">
              <w:t xml:space="preserve"> предлагают способы </w:t>
            </w:r>
            <w:r>
              <w:t xml:space="preserve">решения и </w:t>
            </w:r>
            <w:r w:rsidRPr="003B6FA0">
              <w:t>их проверки</w:t>
            </w:r>
            <w:r>
              <w:t xml:space="preserve"> в задачах</w:t>
            </w:r>
          </w:p>
        </w:tc>
        <w:tc>
          <w:tcPr>
            <w:tcW w:w="1276" w:type="dxa"/>
          </w:tcPr>
          <w:p w:rsidR="00085B26" w:rsidRDefault="00085B26" w:rsidP="003978B6">
            <w:pPr>
              <w:jc w:val="both"/>
            </w:pPr>
            <w:r>
              <w:t>Само-контроль</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3978B6">
            <w:pPr>
              <w:jc w:val="both"/>
            </w:pPr>
            <w:r>
              <w:t>54-55</w:t>
            </w:r>
          </w:p>
        </w:tc>
        <w:tc>
          <w:tcPr>
            <w:tcW w:w="2410" w:type="dxa"/>
          </w:tcPr>
          <w:p w:rsidR="00085B26" w:rsidRPr="002E5CFB" w:rsidRDefault="00085B26" w:rsidP="005C05C1">
            <w:pPr>
              <w:ind w:left="-108"/>
            </w:pPr>
            <w:r w:rsidRPr="002E5CFB">
              <w:t>6.4. Перестановки</w:t>
            </w:r>
          </w:p>
        </w:tc>
        <w:tc>
          <w:tcPr>
            <w:tcW w:w="850" w:type="dxa"/>
          </w:tcPr>
          <w:p w:rsidR="00085B26" w:rsidRPr="002E5CFB" w:rsidRDefault="00085B26" w:rsidP="00994B89">
            <w:r>
              <w:t>2</w:t>
            </w:r>
          </w:p>
        </w:tc>
        <w:tc>
          <w:tcPr>
            <w:tcW w:w="3402" w:type="dxa"/>
          </w:tcPr>
          <w:p w:rsidR="00085B26" w:rsidRPr="002E5CFB" w:rsidRDefault="00085B26" w:rsidP="003978B6">
            <w:pPr>
              <w:jc w:val="both"/>
            </w:pPr>
            <w:r w:rsidRPr="002E5CFB">
              <w:t>Распознавать задачи на определение числа перестановок и выполнять соответствующие вычисления.</w:t>
            </w:r>
          </w:p>
        </w:tc>
        <w:tc>
          <w:tcPr>
            <w:tcW w:w="5953" w:type="dxa"/>
          </w:tcPr>
          <w:p w:rsidR="00085B26" w:rsidRPr="002E5CFB" w:rsidRDefault="00085B26" w:rsidP="00F33D28">
            <w:pPr>
              <w:jc w:val="both"/>
            </w:pPr>
            <w:r w:rsidRPr="002E5CFB">
              <w:t>Личностные:</w:t>
            </w:r>
          </w:p>
          <w:p w:rsidR="00085B26" w:rsidRPr="002E5CFB" w:rsidRDefault="00A87E83" w:rsidP="003B6FA0">
            <w:pPr>
              <w:jc w:val="both"/>
            </w:pPr>
            <w:r>
              <w:t>Р</w:t>
            </w:r>
            <w:r w:rsidR="00085B26" w:rsidRPr="00965391">
              <w:t>азви</w:t>
            </w:r>
            <w:r>
              <w:t xml:space="preserve">вают </w:t>
            </w:r>
            <w:r w:rsidR="00085B26" w:rsidRPr="00965391">
              <w:t xml:space="preserve"> интерес к математическому творчеству и математически</w:t>
            </w:r>
            <w:r>
              <w:t>е</w:t>
            </w:r>
            <w:r w:rsidR="00085B26" w:rsidRPr="00965391">
              <w:t xml:space="preserve"> спосо</w:t>
            </w:r>
            <w:r>
              <w:t>бности</w:t>
            </w:r>
          </w:p>
          <w:p w:rsidR="00085B26" w:rsidRPr="002E5CFB" w:rsidRDefault="00085B26" w:rsidP="00F33D28">
            <w:pPr>
              <w:jc w:val="both"/>
            </w:pPr>
            <w:r w:rsidRPr="002E5CFB">
              <w:t>Познавательные:</w:t>
            </w:r>
          </w:p>
          <w:p w:rsidR="00085B26" w:rsidRPr="002E5CFB" w:rsidRDefault="00085B26" w:rsidP="00F33D28">
            <w:pPr>
              <w:jc w:val="both"/>
            </w:pPr>
            <w:r w:rsidRPr="003B6FA0">
              <w:t>Анализируют объект, выделяя существенные и несущественные признаки</w:t>
            </w:r>
          </w:p>
          <w:p w:rsidR="00085B26" w:rsidRPr="002E5CFB" w:rsidRDefault="00085B26" w:rsidP="00F33D28">
            <w:pPr>
              <w:jc w:val="both"/>
            </w:pPr>
            <w:r w:rsidRPr="002E5CFB">
              <w:t>Регулятивные:</w:t>
            </w:r>
          </w:p>
          <w:p w:rsidR="00085B26" w:rsidRPr="002E5CFB" w:rsidRDefault="00085B26" w:rsidP="00F33D28">
            <w:pPr>
              <w:jc w:val="both"/>
            </w:pPr>
            <w:r w:rsidRPr="003B6FA0">
              <w:t>Определяют последовательность промежуточных целей с учетом конечного результата</w:t>
            </w:r>
          </w:p>
          <w:p w:rsidR="00085B26" w:rsidRPr="002E5CFB" w:rsidRDefault="00085B26" w:rsidP="00F33D28">
            <w:pPr>
              <w:jc w:val="both"/>
            </w:pPr>
            <w:r w:rsidRPr="002E5CFB">
              <w:t>Коммуникативные:</w:t>
            </w:r>
          </w:p>
          <w:p w:rsidR="00085B26" w:rsidRPr="002E5CFB" w:rsidRDefault="00085B26" w:rsidP="00F33D28">
            <w:pPr>
              <w:jc w:val="both"/>
            </w:pPr>
            <w:r w:rsidRPr="003B6FA0">
              <w:t>Регулируют собственную деятельность посредством речевых действий</w:t>
            </w:r>
          </w:p>
        </w:tc>
        <w:tc>
          <w:tcPr>
            <w:tcW w:w="1276" w:type="dxa"/>
          </w:tcPr>
          <w:p w:rsidR="00085B26" w:rsidRDefault="00085B26" w:rsidP="003978B6">
            <w:pPr>
              <w:jc w:val="both"/>
            </w:pPr>
            <w:r>
              <w:t xml:space="preserve">Взаимо-контроль </w:t>
            </w:r>
          </w:p>
          <w:p w:rsidR="00085B26" w:rsidRPr="002E5CFB" w:rsidRDefault="00085B26" w:rsidP="003978B6">
            <w:pPr>
              <w:jc w:val="both"/>
            </w:pPr>
          </w:p>
        </w:tc>
      </w:tr>
      <w:tr w:rsidR="00944BDE" w:rsidRPr="002E5CFB" w:rsidTr="007E46A1">
        <w:tc>
          <w:tcPr>
            <w:tcW w:w="817" w:type="dxa"/>
          </w:tcPr>
          <w:p w:rsidR="00944BDE" w:rsidRPr="002E5CFB" w:rsidRDefault="00944BDE" w:rsidP="003978B6">
            <w:pPr>
              <w:jc w:val="both"/>
            </w:pPr>
            <w:r>
              <w:t>56</w:t>
            </w:r>
          </w:p>
        </w:tc>
        <w:tc>
          <w:tcPr>
            <w:tcW w:w="2410" w:type="dxa"/>
          </w:tcPr>
          <w:p w:rsidR="00944BDE" w:rsidRPr="002E5CFB" w:rsidRDefault="00944BDE" w:rsidP="005C05C1">
            <w:pPr>
              <w:ind w:left="-108"/>
            </w:pPr>
            <w:r w:rsidRPr="002E5CFB">
              <w:t xml:space="preserve">Обобщающий урок </w:t>
            </w:r>
          </w:p>
        </w:tc>
        <w:tc>
          <w:tcPr>
            <w:tcW w:w="850" w:type="dxa"/>
          </w:tcPr>
          <w:p w:rsidR="00944BDE" w:rsidRPr="002E5CFB" w:rsidRDefault="00944BDE" w:rsidP="00994B89">
            <w:pPr>
              <w:rPr>
                <w:bCs/>
              </w:rPr>
            </w:pPr>
            <w:r w:rsidRPr="002E5CFB">
              <w:rPr>
                <w:bCs/>
              </w:rPr>
              <w:t>1</w:t>
            </w:r>
          </w:p>
        </w:tc>
        <w:tc>
          <w:tcPr>
            <w:tcW w:w="3402" w:type="dxa"/>
            <w:vMerge w:val="restart"/>
          </w:tcPr>
          <w:p w:rsidR="00944BDE" w:rsidRPr="002E5CFB" w:rsidRDefault="00944BDE" w:rsidP="00944BDE">
            <w:pPr>
              <w:jc w:val="both"/>
            </w:pPr>
            <w:r w:rsidRPr="002E5CFB">
              <w:t xml:space="preserve">Формулировать, записывать в символической форме и </w:t>
            </w:r>
            <w:r w:rsidRPr="002E5CFB">
              <w:lastRenderedPageBreak/>
              <w:t xml:space="preserve">обосновывать свойства степени с натуральным показателем, применять свойства степени для преобразования выражений и вычислений. </w:t>
            </w:r>
            <w:r>
              <w:t>Р</w:t>
            </w:r>
            <w:r w:rsidRPr="002E5CFB">
              <w:t>еш</w:t>
            </w:r>
            <w:r>
              <w:t>ать</w:t>
            </w:r>
            <w:r w:rsidRPr="002E5CFB">
              <w:t xml:space="preserve"> задач</w:t>
            </w:r>
            <w:r>
              <w:t>и</w:t>
            </w:r>
            <w:r w:rsidRPr="002E5CFB">
              <w:t xml:space="preserve"> на нахождение числа объектов или комбинаций</w:t>
            </w:r>
            <w:r>
              <w:t xml:space="preserve">. </w:t>
            </w:r>
            <w:r w:rsidRPr="002E5CFB">
              <w:t>Распознавать задачи на определение числа перестановок и выполнять соответствующие вычисления.</w:t>
            </w:r>
          </w:p>
        </w:tc>
        <w:tc>
          <w:tcPr>
            <w:tcW w:w="5953" w:type="dxa"/>
            <w:vMerge w:val="restart"/>
          </w:tcPr>
          <w:p w:rsidR="00944BDE" w:rsidRPr="002E5CFB" w:rsidRDefault="00944BDE" w:rsidP="00F33D28">
            <w:pPr>
              <w:jc w:val="both"/>
            </w:pPr>
            <w:r w:rsidRPr="002E5CFB">
              <w:lastRenderedPageBreak/>
              <w:t>Личностные:</w:t>
            </w:r>
          </w:p>
          <w:p w:rsidR="00944BDE" w:rsidRPr="002E5CFB" w:rsidRDefault="00944BDE" w:rsidP="00A87E83">
            <w:pPr>
              <w:jc w:val="both"/>
            </w:pPr>
            <w:r>
              <w:t>Проявляют</w:t>
            </w:r>
            <w:r w:rsidRPr="003B6FA0">
              <w:t xml:space="preserve"> готовность и способность к выполнению </w:t>
            </w:r>
            <w:r w:rsidRPr="003B6FA0">
              <w:lastRenderedPageBreak/>
              <w:t>прав и обязанностей ученика</w:t>
            </w:r>
          </w:p>
          <w:p w:rsidR="00944BDE" w:rsidRPr="002E5CFB" w:rsidRDefault="00944BDE" w:rsidP="00F33D28">
            <w:pPr>
              <w:jc w:val="both"/>
            </w:pPr>
            <w:r w:rsidRPr="002E5CFB">
              <w:t>Познавательные:</w:t>
            </w:r>
          </w:p>
          <w:p w:rsidR="00944BDE" w:rsidRPr="002E5CFB" w:rsidRDefault="00944BDE" w:rsidP="00A87E83">
            <w:pPr>
              <w:jc w:val="both"/>
            </w:pPr>
            <w:r w:rsidRPr="003B6FA0">
              <w:t>Выбирают, сопоставляют и обосновывают способы решения задачи</w:t>
            </w:r>
            <w:r>
              <w:t xml:space="preserve"> </w:t>
            </w:r>
            <w:r w:rsidRPr="003B6FA0">
              <w:t>Структурируют знания Самостоятельно создают алгоритмы деятельности при решении проблем творческого и поискового характера</w:t>
            </w:r>
          </w:p>
          <w:p w:rsidR="00944BDE" w:rsidRPr="002E5CFB" w:rsidRDefault="00944BDE" w:rsidP="00F33D28">
            <w:pPr>
              <w:jc w:val="both"/>
            </w:pPr>
            <w:r w:rsidRPr="002E5CFB">
              <w:t>Регулятивные:</w:t>
            </w:r>
          </w:p>
          <w:p w:rsidR="00944BDE" w:rsidRPr="002E5CFB" w:rsidRDefault="00944BDE" w:rsidP="00A87E83">
            <w:pPr>
              <w:jc w:val="both"/>
            </w:pPr>
            <w:r w:rsidRPr="003B6FA0">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944BDE" w:rsidRPr="002E5CFB" w:rsidRDefault="00944BDE" w:rsidP="00F33D28">
            <w:pPr>
              <w:jc w:val="both"/>
            </w:pPr>
            <w:r w:rsidRPr="002E5CFB">
              <w:t>Коммуникативные:</w:t>
            </w:r>
          </w:p>
          <w:p w:rsidR="00944BDE" w:rsidRPr="002E5CFB" w:rsidRDefault="00944BDE" w:rsidP="007E46A1">
            <w:pPr>
              <w:jc w:val="both"/>
            </w:pPr>
            <w:r w:rsidRPr="003B6FA0">
              <w:t>Осознанно и произвольно строят речевые высказывания в устной и письменной форме</w:t>
            </w:r>
          </w:p>
        </w:tc>
        <w:tc>
          <w:tcPr>
            <w:tcW w:w="1276" w:type="dxa"/>
          </w:tcPr>
          <w:p w:rsidR="00944BDE" w:rsidRPr="002E5CFB" w:rsidRDefault="00944BDE" w:rsidP="003978B6">
            <w:pPr>
              <w:jc w:val="both"/>
            </w:pPr>
            <w:r>
              <w:lastRenderedPageBreak/>
              <w:t>СР</w:t>
            </w:r>
          </w:p>
        </w:tc>
      </w:tr>
      <w:tr w:rsidR="00944BDE" w:rsidRPr="002E5CFB" w:rsidTr="007E46A1">
        <w:tc>
          <w:tcPr>
            <w:tcW w:w="817" w:type="dxa"/>
          </w:tcPr>
          <w:p w:rsidR="00944BDE" w:rsidRPr="002E5CFB" w:rsidRDefault="00944BDE" w:rsidP="003978B6">
            <w:pPr>
              <w:jc w:val="both"/>
            </w:pPr>
            <w:r>
              <w:t>57</w:t>
            </w:r>
          </w:p>
        </w:tc>
        <w:tc>
          <w:tcPr>
            <w:tcW w:w="2410" w:type="dxa"/>
          </w:tcPr>
          <w:p w:rsidR="00944BDE" w:rsidRPr="002E5CFB" w:rsidRDefault="00944BDE" w:rsidP="005C05C1">
            <w:pPr>
              <w:ind w:left="-108"/>
              <w:rPr>
                <w:b/>
              </w:rPr>
            </w:pPr>
            <w:r w:rsidRPr="002E5CFB">
              <w:rPr>
                <w:b/>
              </w:rPr>
              <w:t xml:space="preserve">Контрольная работа </w:t>
            </w:r>
            <w:r w:rsidRPr="002E5CFB">
              <w:rPr>
                <w:b/>
              </w:rPr>
              <w:lastRenderedPageBreak/>
              <w:t>№ 6</w:t>
            </w:r>
          </w:p>
        </w:tc>
        <w:tc>
          <w:tcPr>
            <w:tcW w:w="850" w:type="dxa"/>
          </w:tcPr>
          <w:p w:rsidR="00944BDE" w:rsidRPr="002E5CFB" w:rsidRDefault="00944BDE" w:rsidP="00994B89">
            <w:pPr>
              <w:rPr>
                <w:b/>
                <w:bCs/>
              </w:rPr>
            </w:pPr>
            <w:r w:rsidRPr="002E5CFB">
              <w:rPr>
                <w:b/>
                <w:bCs/>
              </w:rPr>
              <w:lastRenderedPageBreak/>
              <w:t>1</w:t>
            </w:r>
          </w:p>
        </w:tc>
        <w:tc>
          <w:tcPr>
            <w:tcW w:w="3402" w:type="dxa"/>
            <w:vMerge/>
          </w:tcPr>
          <w:p w:rsidR="00944BDE" w:rsidRPr="002E5CFB" w:rsidRDefault="00944BDE" w:rsidP="003978B6">
            <w:pPr>
              <w:jc w:val="both"/>
            </w:pPr>
          </w:p>
        </w:tc>
        <w:tc>
          <w:tcPr>
            <w:tcW w:w="5953" w:type="dxa"/>
            <w:vMerge/>
          </w:tcPr>
          <w:p w:rsidR="00944BDE" w:rsidRPr="002E5CFB" w:rsidRDefault="00944BDE" w:rsidP="00F33D28">
            <w:pPr>
              <w:jc w:val="both"/>
            </w:pPr>
          </w:p>
        </w:tc>
        <w:tc>
          <w:tcPr>
            <w:tcW w:w="1276" w:type="dxa"/>
          </w:tcPr>
          <w:p w:rsidR="00944BDE" w:rsidRPr="002E5CFB" w:rsidRDefault="00944BDE" w:rsidP="003978B6">
            <w:pPr>
              <w:jc w:val="both"/>
            </w:pPr>
            <w:r>
              <w:t>КР</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rPr>
                <w:b/>
                <w:bCs/>
              </w:rPr>
              <w:t>Глава 7. Многочлены</w:t>
            </w:r>
          </w:p>
        </w:tc>
        <w:tc>
          <w:tcPr>
            <w:tcW w:w="850" w:type="dxa"/>
          </w:tcPr>
          <w:p w:rsidR="00085B26" w:rsidRPr="002E5CFB" w:rsidRDefault="00085B26" w:rsidP="008B2265">
            <w:r w:rsidRPr="002E5CFB">
              <w:rPr>
                <w:b/>
                <w:bCs/>
              </w:rPr>
              <w:t>1</w:t>
            </w:r>
            <w:r>
              <w:rPr>
                <w:b/>
                <w:bCs/>
              </w:rPr>
              <w:t>7</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Pr="002E5CFB" w:rsidRDefault="00085B26" w:rsidP="003978B6">
            <w:pPr>
              <w:jc w:val="both"/>
            </w:pPr>
            <w:r>
              <w:t>58</w:t>
            </w:r>
          </w:p>
        </w:tc>
        <w:tc>
          <w:tcPr>
            <w:tcW w:w="2410" w:type="dxa"/>
          </w:tcPr>
          <w:p w:rsidR="00085B26" w:rsidRPr="002E5CFB" w:rsidRDefault="00085B26" w:rsidP="005C05C1">
            <w:pPr>
              <w:ind w:left="-108"/>
            </w:pPr>
            <w:r w:rsidRPr="002E5CFB">
              <w:t>7.1. Одночлены и многочлены</w:t>
            </w:r>
          </w:p>
        </w:tc>
        <w:tc>
          <w:tcPr>
            <w:tcW w:w="850" w:type="dxa"/>
          </w:tcPr>
          <w:p w:rsidR="00085B26" w:rsidRPr="002E5CFB" w:rsidRDefault="00085B26" w:rsidP="00994B89">
            <w:r w:rsidRPr="002E5CFB">
              <w:t>1</w:t>
            </w:r>
          </w:p>
        </w:tc>
        <w:tc>
          <w:tcPr>
            <w:tcW w:w="3402" w:type="dxa"/>
          </w:tcPr>
          <w:p w:rsidR="00085B26" w:rsidRPr="002E5CFB" w:rsidRDefault="00085B26" w:rsidP="003978B6">
            <w:pPr>
              <w:jc w:val="both"/>
            </w:pPr>
            <w:r w:rsidRPr="002E5CFB">
              <w:t>Распознавать одночлены и многочлены</w:t>
            </w:r>
          </w:p>
        </w:tc>
        <w:tc>
          <w:tcPr>
            <w:tcW w:w="5953" w:type="dxa"/>
          </w:tcPr>
          <w:p w:rsidR="00085B26" w:rsidRPr="002E5CFB" w:rsidRDefault="00085B26" w:rsidP="00F33D28">
            <w:pPr>
              <w:jc w:val="both"/>
            </w:pPr>
            <w:r w:rsidRPr="002E5CFB">
              <w:t>Личностные:</w:t>
            </w:r>
          </w:p>
          <w:p w:rsidR="00085B26" w:rsidRPr="002E5CFB" w:rsidRDefault="007E46A1" w:rsidP="00F33D28">
            <w:pPr>
              <w:jc w:val="both"/>
            </w:pPr>
            <w:r>
              <w:t xml:space="preserve">Проявляют </w:t>
            </w:r>
            <w:r w:rsidR="00085B26" w:rsidRPr="00513B41">
              <w:t>умение вести диалог на основе равноправных отношений и взаимного уважения</w:t>
            </w:r>
          </w:p>
          <w:p w:rsidR="00085B26" w:rsidRPr="002E5CFB" w:rsidRDefault="00085B26" w:rsidP="00F33D28">
            <w:pPr>
              <w:jc w:val="both"/>
            </w:pPr>
            <w:r w:rsidRPr="002E5CFB">
              <w:t>Познавательные:</w:t>
            </w:r>
          </w:p>
          <w:p w:rsidR="00085B26" w:rsidRPr="002E5CFB" w:rsidRDefault="00085B26" w:rsidP="00F33D28">
            <w:pPr>
              <w:jc w:val="both"/>
            </w:pPr>
            <w:r w:rsidRPr="00513B41">
              <w:t>Выбирают знаково-символические средства для построения модели</w:t>
            </w:r>
          </w:p>
          <w:p w:rsidR="00085B26" w:rsidRPr="002E5CFB" w:rsidRDefault="00085B26" w:rsidP="00F33D28">
            <w:pPr>
              <w:jc w:val="both"/>
            </w:pPr>
            <w:r w:rsidRPr="002E5CFB">
              <w:t>Регулятивные:</w:t>
            </w:r>
          </w:p>
          <w:p w:rsidR="00085B26" w:rsidRPr="002E5CFB" w:rsidRDefault="00085B26" w:rsidP="00F33D28">
            <w:pPr>
              <w:jc w:val="both"/>
            </w:pPr>
            <w:r w:rsidRPr="00513B41">
              <w:t>Выделяют и осознают то, что уже усвоено и что еще подлежит усвоению, осознают качество и уровень усвоения</w:t>
            </w:r>
          </w:p>
          <w:p w:rsidR="00085B26" w:rsidRPr="002E5CFB" w:rsidRDefault="00085B26" w:rsidP="00F33D28">
            <w:pPr>
              <w:jc w:val="both"/>
            </w:pPr>
            <w:r w:rsidRPr="002E5CFB">
              <w:t>Коммуникативные:</w:t>
            </w:r>
          </w:p>
          <w:p w:rsidR="00085B26" w:rsidRPr="002E5CFB" w:rsidRDefault="00085B26" w:rsidP="00F33D28">
            <w:pPr>
              <w:jc w:val="both"/>
            </w:pPr>
            <w:r w:rsidRPr="00513B41">
              <w:t>Осознанно и произвольно строят речевые высказывания в устной и письменной форме</w:t>
            </w:r>
          </w:p>
        </w:tc>
        <w:tc>
          <w:tcPr>
            <w:tcW w:w="1276" w:type="dxa"/>
          </w:tcPr>
          <w:p w:rsidR="00085B26" w:rsidRDefault="00085B26" w:rsidP="003978B6">
            <w:pPr>
              <w:jc w:val="both"/>
            </w:pPr>
            <w:r>
              <w:t>Наблю-дение</w:t>
            </w:r>
          </w:p>
          <w:p w:rsidR="00085B26" w:rsidRPr="002E5CFB" w:rsidRDefault="00085B26" w:rsidP="003978B6">
            <w:pPr>
              <w:jc w:val="both"/>
            </w:pPr>
            <w:r>
              <w:t>Само-контроль</w:t>
            </w:r>
          </w:p>
        </w:tc>
      </w:tr>
      <w:tr w:rsidR="00085B26" w:rsidRPr="002E5CFB" w:rsidTr="007E46A1">
        <w:tc>
          <w:tcPr>
            <w:tcW w:w="817" w:type="dxa"/>
          </w:tcPr>
          <w:p w:rsidR="00085B26" w:rsidRPr="002E5CFB" w:rsidRDefault="00085B26" w:rsidP="003978B6">
            <w:pPr>
              <w:jc w:val="both"/>
            </w:pPr>
            <w:r>
              <w:t>59-60</w:t>
            </w:r>
          </w:p>
        </w:tc>
        <w:tc>
          <w:tcPr>
            <w:tcW w:w="2410" w:type="dxa"/>
          </w:tcPr>
          <w:p w:rsidR="00085B26" w:rsidRPr="002E5CFB" w:rsidRDefault="00085B26" w:rsidP="005C05C1">
            <w:pPr>
              <w:ind w:left="-108"/>
            </w:pPr>
            <w:r w:rsidRPr="002E5CFB">
              <w:t>7.2. Сложение и вычитание многочленов</w:t>
            </w:r>
          </w:p>
        </w:tc>
        <w:tc>
          <w:tcPr>
            <w:tcW w:w="850" w:type="dxa"/>
          </w:tcPr>
          <w:p w:rsidR="00085B26" w:rsidRPr="002E5CFB" w:rsidRDefault="00085B26" w:rsidP="00994B89">
            <w:r w:rsidRPr="002E5CFB">
              <w:t>2</w:t>
            </w:r>
          </w:p>
        </w:tc>
        <w:tc>
          <w:tcPr>
            <w:tcW w:w="3402" w:type="dxa"/>
          </w:tcPr>
          <w:p w:rsidR="00085B26" w:rsidRPr="002E5CFB" w:rsidRDefault="00085B26" w:rsidP="0064232A">
            <w:pPr>
              <w:jc w:val="both"/>
            </w:pPr>
            <w:r w:rsidRPr="002E5CFB">
              <w:t>Выполнять сложение и вычитание одночленов и многочленов, преобразовывать произведения, приводить подобные слагаемые</w:t>
            </w:r>
          </w:p>
        </w:tc>
        <w:tc>
          <w:tcPr>
            <w:tcW w:w="5953" w:type="dxa"/>
          </w:tcPr>
          <w:p w:rsidR="00085B26" w:rsidRPr="002E5CFB" w:rsidRDefault="00085B26" w:rsidP="00F33D28">
            <w:pPr>
              <w:jc w:val="both"/>
            </w:pPr>
            <w:r w:rsidRPr="002E5CFB">
              <w:t>Личностные:</w:t>
            </w:r>
          </w:p>
          <w:p w:rsidR="00085B26" w:rsidRPr="002E5CFB" w:rsidRDefault="007E46A1" w:rsidP="00F33D28">
            <w:pPr>
              <w:jc w:val="both"/>
            </w:pPr>
            <w:r>
              <w:t>Проявляют</w:t>
            </w:r>
            <w:r w:rsidRPr="00513B41">
              <w:t xml:space="preserve"> </w:t>
            </w:r>
            <w:r w:rsidR="00085B26" w:rsidRPr="00513B41">
              <w:t>готовность и способность к выполнению прав и обязанностей ученика</w:t>
            </w:r>
          </w:p>
          <w:p w:rsidR="00085B26" w:rsidRPr="002E5CFB" w:rsidRDefault="00085B26" w:rsidP="00F33D28">
            <w:pPr>
              <w:jc w:val="both"/>
            </w:pPr>
            <w:r w:rsidRPr="002E5CFB">
              <w:t>Познавательные:</w:t>
            </w:r>
          </w:p>
          <w:p w:rsidR="00085B26" w:rsidRPr="002E5CFB" w:rsidRDefault="00085B26" w:rsidP="00F33D28">
            <w:pPr>
              <w:jc w:val="both"/>
            </w:pPr>
            <w:r w:rsidRPr="00513B41">
              <w:t>Выполняют операции со знаками и символами</w:t>
            </w:r>
          </w:p>
          <w:p w:rsidR="00085B26" w:rsidRPr="002E5CFB" w:rsidRDefault="00085B26" w:rsidP="00F33D28">
            <w:pPr>
              <w:jc w:val="both"/>
            </w:pPr>
            <w:r w:rsidRPr="002E5CFB">
              <w:t>Регулятивные:</w:t>
            </w:r>
          </w:p>
          <w:p w:rsidR="00085B26" w:rsidRPr="002E5CFB" w:rsidRDefault="00085B26" w:rsidP="00F33D28">
            <w:pPr>
              <w:jc w:val="both"/>
            </w:pPr>
            <w:r w:rsidRPr="00513B41">
              <w:lastRenderedPageBreak/>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F33D28">
            <w:pPr>
              <w:jc w:val="both"/>
            </w:pPr>
            <w:r w:rsidRPr="002E5CFB">
              <w:t>Коммуникативные:</w:t>
            </w:r>
          </w:p>
          <w:p w:rsidR="00085B26" w:rsidRPr="002E5CFB" w:rsidRDefault="00085B26" w:rsidP="00F33D28">
            <w:pPr>
              <w:jc w:val="both"/>
            </w:pPr>
            <w:r w:rsidRPr="00513B41">
              <w:t>Учатся организовывать и планировать учебное сотрудничество с учителем и сверстниками</w:t>
            </w:r>
          </w:p>
        </w:tc>
        <w:tc>
          <w:tcPr>
            <w:tcW w:w="1276" w:type="dxa"/>
          </w:tcPr>
          <w:p w:rsidR="00085B26" w:rsidRPr="002E5CFB" w:rsidRDefault="00085B26" w:rsidP="003978B6">
            <w:pPr>
              <w:jc w:val="both"/>
            </w:pPr>
            <w:r>
              <w:lastRenderedPageBreak/>
              <w:t>ОСР</w:t>
            </w:r>
          </w:p>
        </w:tc>
      </w:tr>
      <w:tr w:rsidR="00085B26" w:rsidRPr="002E5CFB" w:rsidTr="007E46A1">
        <w:tc>
          <w:tcPr>
            <w:tcW w:w="817" w:type="dxa"/>
          </w:tcPr>
          <w:p w:rsidR="00085B26" w:rsidRPr="002E5CFB" w:rsidRDefault="00085B26" w:rsidP="003978B6">
            <w:pPr>
              <w:jc w:val="both"/>
            </w:pPr>
            <w:r>
              <w:lastRenderedPageBreak/>
              <w:t>61-62</w:t>
            </w:r>
          </w:p>
        </w:tc>
        <w:tc>
          <w:tcPr>
            <w:tcW w:w="2410" w:type="dxa"/>
          </w:tcPr>
          <w:p w:rsidR="00085B26" w:rsidRPr="002E5CFB" w:rsidRDefault="00085B26" w:rsidP="005C05C1">
            <w:pPr>
              <w:ind w:left="-108"/>
            </w:pPr>
            <w:r w:rsidRPr="002E5CFB">
              <w:t>7.3. Умножение одночлена на многочлен</w:t>
            </w:r>
          </w:p>
        </w:tc>
        <w:tc>
          <w:tcPr>
            <w:tcW w:w="850" w:type="dxa"/>
          </w:tcPr>
          <w:p w:rsidR="00085B26" w:rsidRPr="002E5CFB" w:rsidRDefault="00085B26" w:rsidP="00994B89">
            <w:r w:rsidRPr="002E5CFB">
              <w:t>2</w:t>
            </w:r>
          </w:p>
        </w:tc>
        <w:tc>
          <w:tcPr>
            <w:tcW w:w="3402" w:type="dxa"/>
          </w:tcPr>
          <w:p w:rsidR="00085B26" w:rsidRPr="002E5CFB" w:rsidRDefault="00085B26" w:rsidP="003978B6">
            <w:pPr>
              <w:jc w:val="both"/>
            </w:pPr>
            <w:r w:rsidRPr="002E5CFB">
              <w:t>Выполнять умножение одночленов, одночлена на многочлен, преобразовывать произведения</w:t>
            </w:r>
          </w:p>
        </w:tc>
        <w:tc>
          <w:tcPr>
            <w:tcW w:w="5953" w:type="dxa"/>
          </w:tcPr>
          <w:p w:rsidR="00085B26" w:rsidRPr="002E5CFB" w:rsidRDefault="00085B26" w:rsidP="00F33D28">
            <w:pPr>
              <w:jc w:val="both"/>
            </w:pPr>
            <w:r w:rsidRPr="002E5CFB">
              <w:t>Личностные:</w:t>
            </w:r>
          </w:p>
          <w:p w:rsidR="00085B26" w:rsidRPr="002E5CFB" w:rsidRDefault="007E46A1" w:rsidP="00F33D28">
            <w:pPr>
              <w:jc w:val="both"/>
            </w:pPr>
            <w:r>
              <w:t>Проявляют</w:t>
            </w:r>
            <w:r w:rsidRPr="00513B41">
              <w:t xml:space="preserve"> </w:t>
            </w:r>
            <w:r w:rsidR="00085B26" w:rsidRPr="00513B41">
              <w:t>готовность и способность к выполнению прав и обязанностей ученика</w:t>
            </w:r>
          </w:p>
          <w:p w:rsidR="00085B26" w:rsidRPr="002E5CFB" w:rsidRDefault="00085B26" w:rsidP="00F33D28">
            <w:pPr>
              <w:jc w:val="both"/>
            </w:pPr>
            <w:r w:rsidRPr="002E5CFB">
              <w:t>Познавательные:</w:t>
            </w:r>
          </w:p>
          <w:p w:rsidR="00085B26" w:rsidRPr="002E5CFB" w:rsidRDefault="00085B26" w:rsidP="00513B41">
            <w:pPr>
              <w:jc w:val="both"/>
            </w:pPr>
            <w:r w:rsidRPr="00513B41">
              <w:t>Выполняют операции со знаками и символами</w:t>
            </w:r>
          </w:p>
          <w:p w:rsidR="00085B26" w:rsidRPr="002E5CFB" w:rsidRDefault="00085B26" w:rsidP="00F33D28">
            <w:pPr>
              <w:jc w:val="both"/>
            </w:pPr>
            <w:r w:rsidRPr="002E5CFB">
              <w:t>Регулятивные:</w:t>
            </w:r>
          </w:p>
          <w:p w:rsidR="00085B26" w:rsidRPr="002E5CFB" w:rsidRDefault="00085B26" w:rsidP="00F33D28">
            <w:pPr>
              <w:jc w:val="both"/>
            </w:pPr>
            <w:r w:rsidRPr="00513B41">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F33D28">
            <w:pPr>
              <w:jc w:val="both"/>
            </w:pPr>
            <w:r w:rsidRPr="002E5CFB">
              <w:t>Коммуникативные:</w:t>
            </w:r>
          </w:p>
          <w:p w:rsidR="00085B26" w:rsidRPr="002E5CFB" w:rsidRDefault="00085B26" w:rsidP="00F33D28">
            <w:pPr>
              <w:jc w:val="both"/>
            </w:pPr>
            <w:r w:rsidRPr="00513B41">
              <w:t>Регулируют собственную деятельность посредством речевых действий</w:t>
            </w:r>
          </w:p>
        </w:tc>
        <w:tc>
          <w:tcPr>
            <w:tcW w:w="1276" w:type="dxa"/>
          </w:tcPr>
          <w:p w:rsidR="00085B26" w:rsidRDefault="00085B26" w:rsidP="003978B6">
            <w:pPr>
              <w:jc w:val="both"/>
            </w:pPr>
            <w:r>
              <w:t>Само-контроль</w:t>
            </w:r>
          </w:p>
          <w:p w:rsidR="00085B26" w:rsidRDefault="00085B26" w:rsidP="003978B6">
            <w:pPr>
              <w:jc w:val="both"/>
            </w:pPr>
          </w:p>
          <w:p w:rsidR="00085B26" w:rsidRPr="002E5CFB" w:rsidRDefault="00085B26" w:rsidP="003978B6">
            <w:pPr>
              <w:jc w:val="both"/>
            </w:pPr>
            <w:r>
              <w:t>СР</w:t>
            </w:r>
          </w:p>
        </w:tc>
      </w:tr>
      <w:tr w:rsidR="00085B26" w:rsidRPr="002E5CFB" w:rsidTr="007E46A1">
        <w:tc>
          <w:tcPr>
            <w:tcW w:w="817" w:type="dxa"/>
          </w:tcPr>
          <w:p w:rsidR="00085B26" w:rsidRPr="002E5CFB" w:rsidRDefault="00085B26" w:rsidP="003978B6">
            <w:pPr>
              <w:jc w:val="both"/>
            </w:pPr>
            <w:r>
              <w:t>63-65</w:t>
            </w:r>
          </w:p>
        </w:tc>
        <w:tc>
          <w:tcPr>
            <w:tcW w:w="2410" w:type="dxa"/>
          </w:tcPr>
          <w:p w:rsidR="00085B26" w:rsidRPr="002E5CFB" w:rsidRDefault="00085B26" w:rsidP="005C05C1">
            <w:pPr>
              <w:ind w:left="-108"/>
            </w:pPr>
            <w:r w:rsidRPr="002E5CFB">
              <w:t>7.4. Умножение многочлена на многочлен</w:t>
            </w:r>
          </w:p>
        </w:tc>
        <w:tc>
          <w:tcPr>
            <w:tcW w:w="850" w:type="dxa"/>
          </w:tcPr>
          <w:p w:rsidR="00085B26" w:rsidRPr="002E5CFB" w:rsidRDefault="00085B26" w:rsidP="00994B89">
            <w:r>
              <w:t>3</w:t>
            </w:r>
          </w:p>
        </w:tc>
        <w:tc>
          <w:tcPr>
            <w:tcW w:w="3402" w:type="dxa"/>
          </w:tcPr>
          <w:p w:rsidR="00085B26" w:rsidRPr="002E5CFB" w:rsidRDefault="00085B26" w:rsidP="003978B6">
            <w:pPr>
              <w:jc w:val="both"/>
            </w:pPr>
            <w:r w:rsidRPr="002E5CFB">
              <w:t>Выполнять умножение многочленов, преобразовывать произведения, приводить подобные слагаемые</w:t>
            </w:r>
          </w:p>
        </w:tc>
        <w:tc>
          <w:tcPr>
            <w:tcW w:w="5953" w:type="dxa"/>
          </w:tcPr>
          <w:p w:rsidR="00085B26" w:rsidRPr="002E5CFB" w:rsidRDefault="00085B26" w:rsidP="00F33D28">
            <w:pPr>
              <w:jc w:val="both"/>
            </w:pPr>
            <w:r w:rsidRPr="002E5CFB">
              <w:t>Личностные:</w:t>
            </w:r>
          </w:p>
          <w:p w:rsidR="00085B26" w:rsidRPr="002E5CFB" w:rsidRDefault="007E46A1" w:rsidP="00F33D28">
            <w:pPr>
              <w:jc w:val="both"/>
            </w:pPr>
            <w:r>
              <w:t>Проявляют</w:t>
            </w:r>
            <w:r w:rsidRPr="00513B41">
              <w:t xml:space="preserve"> </w:t>
            </w:r>
            <w:r w:rsidR="00085B26" w:rsidRPr="00513B41">
              <w:t>устойчивый познавательный интерес и становление смыслообразующей функции познавательного мотива</w:t>
            </w:r>
          </w:p>
          <w:p w:rsidR="00085B26" w:rsidRPr="002E5CFB" w:rsidRDefault="00085B26" w:rsidP="00F33D28">
            <w:pPr>
              <w:jc w:val="both"/>
            </w:pPr>
            <w:r w:rsidRPr="002E5CFB">
              <w:t>Познавательные:</w:t>
            </w:r>
          </w:p>
          <w:p w:rsidR="00085B26" w:rsidRPr="002E5CFB" w:rsidRDefault="00085B26" w:rsidP="00F33D28">
            <w:pPr>
              <w:jc w:val="both"/>
            </w:pPr>
            <w:r w:rsidRPr="00513B41">
              <w:t>Самостоятельно создают алгоритмы деятельности при решении проблем творческого и поискового характера</w:t>
            </w:r>
          </w:p>
          <w:p w:rsidR="00085B26" w:rsidRPr="002E5CFB" w:rsidRDefault="00085B26" w:rsidP="00F33D28">
            <w:pPr>
              <w:jc w:val="both"/>
            </w:pPr>
            <w:r w:rsidRPr="002E5CFB">
              <w:t>Регулятивные:</w:t>
            </w:r>
          </w:p>
          <w:p w:rsidR="00085B26" w:rsidRPr="002E5CFB" w:rsidRDefault="00085B26" w:rsidP="00F33D28">
            <w:pPr>
              <w:jc w:val="both"/>
            </w:pPr>
            <w:r w:rsidRPr="009D729A">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F33D28">
            <w:pPr>
              <w:jc w:val="both"/>
            </w:pPr>
            <w:r w:rsidRPr="002E5CFB">
              <w:t>Коммуникативные:</w:t>
            </w:r>
          </w:p>
          <w:p w:rsidR="00085B26" w:rsidRPr="002E5CFB" w:rsidRDefault="00085B26" w:rsidP="00F33D28">
            <w:pPr>
              <w:jc w:val="both"/>
            </w:pPr>
            <w:r w:rsidRPr="00513B41">
              <w:t>Регулируют собственную деятельность посредством речевых действий</w:t>
            </w:r>
          </w:p>
        </w:tc>
        <w:tc>
          <w:tcPr>
            <w:tcW w:w="1276" w:type="dxa"/>
          </w:tcPr>
          <w:p w:rsidR="00085B26" w:rsidRDefault="00085B26" w:rsidP="003978B6">
            <w:pPr>
              <w:jc w:val="both"/>
            </w:pPr>
            <w:r>
              <w:t>Взаимоконтроль</w:t>
            </w:r>
          </w:p>
          <w:p w:rsidR="00085B26" w:rsidRPr="002E5CFB" w:rsidRDefault="00085B26" w:rsidP="003978B6">
            <w:pPr>
              <w:jc w:val="both"/>
            </w:pPr>
            <w:r>
              <w:t>СР</w:t>
            </w:r>
          </w:p>
        </w:tc>
      </w:tr>
      <w:tr w:rsidR="00085B26" w:rsidRPr="002E5CFB" w:rsidTr="007E46A1">
        <w:tc>
          <w:tcPr>
            <w:tcW w:w="817" w:type="dxa"/>
          </w:tcPr>
          <w:p w:rsidR="00085B26" w:rsidRDefault="00085B26" w:rsidP="003978B6">
            <w:pPr>
              <w:jc w:val="both"/>
            </w:pPr>
            <w:r>
              <w:lastRenderedPageBreak/>
              <w:t>66-69</w:t>
            </w:r>
          </w:p>
          <w:p w:rsidR="00085B26" w:rsidRPr="002E5CFB" w:rsidRDefault="00085B26" w:rsidP="003978B6">
            <w:pPr>
              <w:jc w:val="both"/>
            </w:pPr>
          </w:p>
        </w:tc>
        <w:tc>
          <w:tcPr>
            <w:tcW w:w="2410" w:type="dxa"/>
          </w:tcPr>
          <w:p w:rsidR="00085B26" w:rsidRPr="002E5CFB" w:rsidRDefault="00085B26" w:rsidP="005C05C1">
            <w:pPr>
              <w:ind w:left="-108"/>
            </w:pPr>
            <w:r w:rsidRPr="002E5CFB">
              <w:t>7.5. Формулы квадрата суммы и квадрата разности</w:t>
            </w:r>
          </w:p>
        </w:tc>
        <w:tc>
          <w:tcPr>
            <w:tcW w:w="850" w:type="dxa"/>
          </w:tcPr>
          <w:p w:rsidR="00085B26" w:rsidRPr="002E5CFB" w:rsidRDefault="00085B26" w:rsidP="00994B89">
            <w:r w:rsidRPr="002E5CFB">
              <w:t>4</w:t>
            </w:r>
          </w:p>
        </w:tc>
        <w:tc>
          <w:tcPr>
            <w:tcW w:w="3402" w:type="dxa"/>
          </w:tcPr>
          <w:p w:rsidR="00085B26" w:rsidRPr="002E5CFB" w:rsidRDefault="00085B26" w:rsidP="0064232A">
            <w:pPr>
              <w:jc w:val="both"/>
            </w:pPr>
            <w:r w:rsidRPr="002E5CFB">
              <w:t>Доказывать формулы сокращенного умножения (для двучленов),</w:t>
            </w:r>
            <w:r>
              <w:t xml:space="preserve"> применять и</w:t>
            </w:r>
            <w:r w:rsidRPr="002E5CFB">
              <w:t>х при преобразованиях выражений и вычислениях. Проводить исследования для конструирования и последующего доказательства новых формул сокращенного умножения. Решать уравнения, сводящиеся к линейным уравнениям.</w:t>
            </w:r>
          </w:p>
        </w:tc>
        <w:tc>
          <w:tcPr>
            <w:tcW w:w="5953" w:type="dxa"/>
          </w:tcPr>
          <w:p w:rsidR="00085B26" w:rsidRPr="002E5CFB" w:rsidRDefault="00085B26" w:rsidP="00F33D28">
            <w:pPr>
              <w:jc w:val="both"/>
            </w:pPr>
            <w:r w:rsidRPr="002E5CFB">
              <w:t>Личностные:</w:t>
            </w:r>
          </w:p>
          <w:p w:rsidR="00085B26" w:rsidRPr="002E5CFB" w:rsidRDefault="00085B26" w:rsidP="00F33D28">
            <w:pPr>
              <w:jc w:val="both"/>
            </w:pPr>
            <w:r w:rsidRPr="00513B41">
              <w:t>устойчивый познавательный интерес и становление смыслообразующей функции познавательного мотива</w:t>
            </w:r>
          </w:p>
          <w:p w:rsidR="00085B26" w:rsidRPr="002E5CFB" w:rsidRDefault="00085B26" w:rsidP="00F33D28">
            <w:pPr>
              <w:jc w:val="both"/>
            </w:pPr>
            <w:r w:rsidRPr="002E5CFB">
              <w:t>Познавательные:</w:t>
            </w:r>
          </w:p>
          <w:p w:rsidR="00085B26" w:rsidRPr="002E5CFB" w:rsidRDefault="00085B26" w:rsidP="00F33D28">
            <w:pPr>
              <w:jc w:val="both"/>
            </w:pPr>
            <w:r w:rsidRPr="009D729A">
              <w:t>Строят логические цепи рассуждений</w:t>
            </w:r>
          </w:p>
          <w:p w:rsidR="00085B26" w:rsidRPr="002E5CFB" w:rsidRDefault="00085B26" w:rsidP="00F33D28">
            <w:pPr>
              <w:jc w:val="both"/>
            </w:pPr>
            <w:r w:rsidRPr="002E5CFB">
              <w:t>Регулятивные:</w:t>
            </w:r>
          </w:p>
          <w:p w:rsidR="00085B26" w:rsidRPr="002E5CFB" w:rsidRDefault="00085B26" w:rsidP="00F33D28">
            <w:pPr>
              <w:jc w:val="both"/>
            </w:pPr>
            <w:r w:rsidRPr="009D729A">
              <w:t>Выделяют и осознают то, что уже усвоено и что еще подлежит усвоению, осознают качество и уровень усвоения</w:t>
            </w:r>
          </w:p>
          <w:p w:rsidR="00085B26" w:rsidRPr="002E5CFB" w:rsidRDefault="00085B26" w:rsidP="00F33D28">
            <w:pPr>
              <w:jc w:val="both"/>
            </w:pPr>
            <w:r w:rsidRPr="002E5CFB">
              <w:t>Коммуникативные:</w:t>
            </w:r>
          </w:p>
          <w:p w:rsidR="00085B26" w:rsidRPr="002E5CFB" w:rsidRDefault="00085B26" w:rsidP="00F33D28">
            <w:pPr>
              <w:jc w:val="both"/>
            </w:pPr>
            <w:r w:rsidRPr="00513B41">
              <w:t>Общаются и взаимодействуют с партнерами по совместной деятельности или обмену информацией</w:t>
            </w:r>
          </w:p>
        </w:tc>
        <w:tc>
          <w:tcPr>
            <w:tcW w:w="1276" w:type="dxa"/>
          </w:tcPr>
          <w:p w:rsidR="00085B26" w:rsidRDefault="00085B26" w:rsidP="003978B6">
            <w:pPr>
              <w:jc w:val="both"/>
            </w:pPr>
            <w:r>
              <w:t>Само-контроль</w:t>
            </w:r>
          </w:p>
          <w:p w:rsidR="00085B26" w:rsidRDefault="00085B26" w:rsidP="003978B6">
            <w:pPr>
              <w:jc w:val="both"/>
            </w:pPr>
            <w:r>
              <w:t>Наблю-дение</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3978B6">
            <w:pPr>
              <w:jc w:val="both"/>
            </w:pPr>
            <w:r>
              <w:t>70-72</w:t>
            </w:r>
          </w:p>
        </w:tc>
        <w:tc>
          <w:tcPr>
            <w:tcW w:w="2410" w:type="dxa"/>
          </w:tcPr>
          <w:p w:rsidR="00085B26" w:rsidRPr="002E5CFB" w:rsidRDefault="00085B26" w:rsidP="005C05C1">
            <w:pPr>
              <w:ind w:left="-108"/>
            </w:pPr>
            <w:r w:rsidRPr="002E5CFB">
              <w:t>7.6. Решение задач с помощью уравнений</w:t>
            </w:r>
          </w:p>
        </w:tc>
        <w:tc>
          <w:tcPr>
            <w:tcW w:w="850" w:type="dxa"/>
          </w:tcPr>
          <w:p w:rsidR="00085B26" w:rsidRPr="002E5CFB" w:rsidRDefault="00085B26" w:rsidP="00994B89">
            <w:r w:rsidRPr="002E5CFB">
              <w:t>3</w:t>
            </w:r>
          </w:p>
        </w:tc>
        <w:tc>
          <w:tcPr>
            <w:tcW w:w="3402" w:type="dxa"/>
          </w:tcPr>
          <w:p w:rsidR="00085B26" w:rsidRPr="002E5CFB" w:rsidRDefault="00085B26" w:rsidP="003978B6">
            <w:pPr>
              <w:jc w:val="both"/>
            </w:pPr>
            <w:r w:rsidRPr="002E5CFB">
              <w:t>Решать текстовые задачи алгебраическим способом: моделировать условие задачи рисунком, чертежом; переходить от словесной формулировки условия задачи к алгебраической модели путем составления уравнения; решать составленное уравнение.</w:t>
            </w:r>
          </w:p>
        </w:tc>
        <w:tc>
          <w:tcPr>
            <w:tcW w:w="5953" w:type="dxa"/>
          </w:tcPr>
          <w:p w:rsidR="00085B26" w:rsidRPr="002E5CFB" w:rsidRDefault="00085B26" w:rsidP="002850DF">
            <w:pPr>
              <w:jc w:val="both"/>
            </w:pPr>
            <w:r w:rsidRPr="002E5CFB">
              <w:t>Личностные:</w:t>
            </w:r>
          </w:p>
          <w:p w:rsidR="00085B26" w:rsidRPr="002E5CFB" w:rsidRDefault="00085B26" w:rsidP="006D7516">
            <w:pPr>
              <w:jc w:val="both"/>
            </w:pPr>
            <w:r w:rsidRPr="00513B41">
              <w:t>устойчивый познавательный интерес и становление смыслообразующей функции познавательного мотива</w:t>
            </w:r>
          </w:p>
          <w:p w:rsidR="00085B26" w:rsidRPr="002E5CFB" w:rsidRDefault="00085B26" w:rsidP="002850DF">
            <w:pPr>
              <w:jc w:val="both"/>
            </w:pPr>
            <w:r w:rsidRPr="002E5CFB">
              <w:t>Познавательные:</w:t>
            </w:r>
          </w:p>
          <w:p w:rsidR="00085B26" w:rsidRPr="002E5CFB" w:rsidRDefault="00085B26" w:rsidP="002850DF">
            <w:pPr>
              <w:jc w:val="both"/>
            </w:pPr>
            <w:r w:rsidRPr="009D729A">
              <w:t>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085B26" w:rsidRPr="002E5CFB" w:rsidRDefault="00085B26" w:rsidP="002850DF">
            <w:pPr>
              <w:jc w:val="both"/>
            </w:pPr>
            <w:r w:rsidRPr="002E5CFB">
              <w:t>Регулятивные:</w:t>
            </w:r>
          </w:p>
          <w:p w:rsidR="00085B26" w:rsidRPr="002E5CFB" w:rsidRDefault="00085B26" w:rsidP="002850DF">
            <w:pPr>
              <w:jc w:val="both"/>
            </w:pPr>
            <w:r w:rsidRPr="009D729A">
              <w:t>Определяют последовательность промежуточных целей с учетом конечного результата</w:t>
            </w:r>
          </w:p>
          <w:p w:rsidR="00085B26" w:rsidRPr="002E5CFB" w:rsidRDefault="00085B26" w:rsidP="002850DF">
            <w:pPr>
              <w:jc w:val="both"/>
            </w:pPr>
            <w:r w:rsidRPr="002E5CFB">
              <w:t>Коммуникативные:</w:t>
            </w:r>
          </w:p>
          <w:p w:rsidR="00085B26" w:rsidRPr="002E5CFB" w:rsidRDefault="00085B26" w:rsidP="002850DF">
            <w:pPr>
              <w:jc w:val="both"/>
            </w:pPr>
            <w:r w:rsidRPr="009D729A">
              <w:t>Описывают содержание совершаемых действий с целью ориентировки предметно-практической или иной деятельности</w:t>
            </w:r>
          </w:p>
        </w:tc>
        <w:tc>
          <w:tcPr>
            <w:tcW w:w="1276" w:type="dxa"/>
          </w:tcPr>
          <w:p w:rsidR="00085B26" w:rsidRDefault="00085B26" w:rsidP="003978B6">
            <w:pPr>
              <w:jc w:val="both"/>
            </w:pPr>
            <w:r>
              <w:t>Взаимо-контроль</w:t>
            </w:r>
          </w:p>
          <w:p w:rsidR="00085B26" w:rsidRPr="002E5CFB" w:rsidRDefault="00085B26" w:rsidP="003978B6">
            <w:pPr>
              <w:jc w:val="both"/>
            </w:pPr>
            <w:r>
              <w:t>СР</w:t>
            </w:r>
          </w:p>
        </w:tc>
      </w:tr>
      <w:tr w:rsidR="00E35B3B" w:rsidRPr="002E5CFB" w:rsidTr="007E46A1">
        <w:tc>
          <w:tcPr>
            <w:tcW w:w="817" w:type="dxa"/>
          </w:tcPr>
          <w:p w:rsidR="00E35B3B" w:rsidRPr="002E5CFB" w:rsidRDefault="00E35B3B" w:rsidP="003978B6">
            <w:pPr>
              <w:jc w:val="both"/>
            </w:pPr>
            <w:r>
              <w:t>73</w:t>
            </w:r>
          </w:p>
        </w:tc>
        <w:tc>
          <w:tcPr>
            <w:tcW w:w="2410" w:type="dxa"/>
          </w:tcPr>
          <w:p w:rsidR="00E35B3B" w:rsidRPr="002E5CFB" w:rsidRDefault="00E35B3B" w:rsidP="005C05C1">
            <w:pPr>
              <w:ind w:left="-108"/>
            </w:pPr>
            <w:r w:rsidRPr="002E5CFB">
              <w:t xml:space="preserve">Обобщающий урок </w:t>
            </w:r>
          </w:p>
        </w:tc>
        <w:tc>
          <w:tcPr>
            <w:tcW w:w="850" w:type="dxa"/>
          </w:tcPr>
          <w:p w:rsidR="00E35B3B" w:rsidRPr="002E5CFB" w:rsidRDefault="00E35B3B" w:rsidP="00994B89">
            <w:r w:rsidRPr="002E5CFB">
              <w:t>1</w:t>
            </w:r>
          </w:p>
        </w:tc>
        <w:tc>
          <w:tcPr>
            <w:tcW w:w="3402" w:type="dxa"/>
            <w:vMerge w:val="restart"/>
          </w:tcPr>
          <w:p w:rsidR="00E35B3B" w:rsidRPr="002E5CFB" w:rsidRDefault="00E35B3B" w:rsidP="00516B52">
            <w:pPr>
              <w:jc w:val="both"/>
            </w:pPr>
            <w:r w:rsidRPr="002E5CFB">
              <w:t>Выполнять действия с одночленами и многочленами; применять формулы сокращенного умножения при преобразовании выражений, решать текстовые задачи с помощью уравнений.</w:t>
            </w:r>
          </w:p>
        </w:tc>
        <w:tc>
          <w:tcPr>
            <w:tcW w:w="5953" w:type="dxa"/>
            <w:vMerge w:val="restart"/>
          </w:tcPr>
          <w:p w:rsidR="00E35B3B" w:rsidRPr="002E5CFB" w:rsidRDefault="00E35B3B" w:rsidP="002850DF">
            <w:pPr>
              <w:jc w:val="both"/>
            </w:pPr>
            <w:r w:rsidRPr="002E5CFB">
              <w:t>Личностные:</w:t>
            </w:r>
          </w:p>
          <w:p w:rsidR="00E35B3B" w:rsidRPr="002E5CFB" w:rsidRDefault="00E35B3B" w:rsidP="002850DF">
            <w:pPr>
              <w:jc w:val="both"/>
            </w:pPr>
            <w:r>
              <w:t>Проявляют</w:t>
            </w:r>
            <w:r w:rsidRPr="009D729A">
              <w:t xml:space="preserve"> готовность и способность к выполнению прав и обязанностей ученика</w:t>
            </w:r>
          </w:p>
          <w:p w:rsidR="00E35B3B" w:rsidRPr="002E5CFB" w:rsidRDefault="00E35B3B" w:rsidP="002850DF">
            <w:pPr>
              <w:jc w:val="both"/>
            </w:pPr>
            <w:r w:rsidRPr="002E5CFB">
              <w:t>Познавательные:</w:t>
            </w:r>
          </w:p>
          <w:p w:rsidR="00E35B3B" w:rsidRPr="002E5CFB" w:rsidRDefault="00E35B3B" w:rsidP="002850DF">
            <w:pPr>
              <w:jc w:val="both"/>
            </w:pPr>
            <w:r w:rsidRPr="009D729A">
              <w:t>Выделяют обобщенный смысл и формальную структуру задачи</w:t>
            </w:r>
            <w:r>
              <w:t xml:space="preserve">. </w:t>
            </w:r>
            <w:r w:rsidRPr="009D729A">
              <w:t>Выбирают, сопоставляют и обосновывают способы решения задачи</w:t>
            </w:r>
          </w:p>
          <w:p w:rsidR="00E35B3B" w:rsidRPr="002E5CFB" w:rsidRDefault="00E35B3B" w:rsidP="002850DF">
            <w:pPr>
              <w:jc w:val="both"/>
            </w:pPr>
            <w:r w:rsidRPr="002E5CFB">
              <w:t>Регулятивные:</w:t>
            </w:r>
          </w:p>
          <w:p w:rsidR="00E35B3B" w:rsidRPr="002E5CFB" w:rsidRDefault="00E35B3B" w:rsidP="002850DF">
            <w:pPr>
              <w:jc w:val="both"/>
            </w:pPr>
            <w:r w:rsidRPr="009D729A">
              <w:lastRenderedPageBreak/>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w:t>
            </w:r>
          </w:p>
          <w:p w:rsidR="00E35B3B" w:rsidRPr="002E5CFB" w:rsidRDefault="00E35B3B" w:rsidP="002850DF">
            <w:pPr>
              <w:jc w:val="both"/>
            </w:pPr>
            <w:r w:rsidRPr="002E5CFB">
              <w:t>Коммуникативные:</w:t>
            </w:r>
          </w:p>
          <w:p w:rsidR="00E35B3B" w:rsidRPr="002E5CFB" w:rsidRDefault="00E35B3B" w:rsidP="00E35B3B">
            <w:pPr>
              <w:jc w:val="both"/>
            </w:pPr>
            <w:r w:rsidRPr="009D729A">
              <w:t>Адекватно используют речевые средства для аргументации своей позиции Умеют представлять конкретное содержание и сообщать его в письменной и устной форме</w:t>
            </w:r>
          </w:p>
        </w:tc>
        <w:tc>
          <w:tcPr>
            <w:tcW w:w="1276" w:type="dxa"/>
          </w:tcPr>
          <w:p w:rsidR="00E35B3B" w:rsidRPr="002E5CFB" w:rsidRDefault="00E35B3B" w:rsidP="003978B6">
            <w:pPr>
              <w:jc w:val="both"/>
            </w:pPr>
            <w:r>
              <w:lastRenderedPageBreak/>
              <w:t>Само-контроль</w:t>
            </w:r>
          </w:p>
        </w:tc>
      </w:tr>
      <w:tr w:rsidR="00E35B3B" w:rsidRPr="002E5CFB" w:rsidTr="007E46A1">
        <w:tc>
          <w:tcPr>
            <w:tcW w:w="817" w:type="dxa"/>
          </w:tcPr>
          <w:p w:rsidR="00E35B3B" w:rsidRPr="002E5CFB" w:rsidRDefault="00E35B3B" w:rsidP="003978B6">
            <w:pPr>
              <w:jc w:val="both"/>
            </w:pPr>
            <w:r>
              <w:t>74</w:t>
            </w:r>
          </w:p>
        </w:tc>
        <w:tc>
          <w:tcPr>
            <w:tcW w:w="2410" w:type="dxa"/>
          </w:tcPr>
          <w:p w:rsidR="00E35B3B" w:rsidRPr="002E5CFB" w:rsidRDefault="00E35B3B" w:rsidP="005C05C1">
            <w:pPr>
              <w:ind w:left="-108"/>
            </w:pPr>
            <w:r w:rsidRPr="002E5CFB">
              <w:t>Контрольная работа № 7</w:t>
            </w:r>
          </w:p>
        </w:tc>
        <w:tc>
          <w:tcPr>
            <w:tcW w:w="850" w:type="dxa"/>
          </w:tcPr>
          <w:p w:rsidR="00E35B3B" w:rsidRPr="002E5CFB" w:rsidRDefault="00E35B3B" w:rsidP="00994B89">
            <w:r w:rsidRPr="002E5CFB">
              <w:t>1</w:t>
            </w:r>
          </w:p>
        </w:tc>
        <w:tc>
          <w:tcPr>
            <w:tcW w:w="3402" w:type="dxa"/>
            <w:vMerge/>
          </w:tcPr>
          <w:p w:rsidR="00E35B3B" w:rsidRPr="002E5CFB" w:rsidRDefault="00E35B3B" w:rsidP="003978B6">
            <w:pPr>
              <w:jc w:val="both"/>
            </w:pPr>
          </w:p>
        </w:tc>
        <w:tc>
          <w:tcPr>
            <w:tcW w:w="5953" w:type="dxa"/>
            <w:vMerge/>
          </w:tcPr>
          <w:p w:rsidR="00E35B3B" w:rsidRPr="002E5CFB" w:rsidRDefault="00E35B3B" w:rsidP="002850DF">
            <w:pPr>
              <w:jc w:val="both"/>
            </w:pPr>
          </w:p>
        </w:tc>
        <w:tc>
          <w:tcPr>
            <w:tcW w:w="1276" w:type="dxa"/>
          </w:tcPr>
          <w:p w:rsidR="00E35B3B" w:rsidRPr="002E5CFB" w:rsidRDefault="00E35B3B" w:rsidP="003978B6">
            <w:pPr>
              <w:jc w:val="both"/>
            </w:pPr>
            <w:r>
              <w:t>КР</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rPr>
                <w:b/>
                <w:bCs/>
              </w:rPr>
              <w:t>Глава 8. Разложение многочленов на множители</w:t>
            </w:r>
          </w:p>
        </w:tc>
        <w:tc>
          <w:tcPr>
            <w:tcW w:w="850" w:type="dxa"/>
          </w:tcPr>
          <w:p w:rsidR="00085B26" w:rsidRPr="002E5CFB" w:rsidRDefault="00085B26" w:rsidP="00194691">
            <w:r w:rsidRPr="002E5CFB">
              <w:rPr>
                <w:b/>
                <w:bCs/>
              </w:rPr>
              <w:t>1</w:t>
            </w:r>
            <w:r>
              <w:rPr>
                <w:b/>
                <w:bCs/>
              </w:rPr>
              <w:t>7</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Pr="002E5CFB" w:rsidRDefault="00085B26" w:rsidP="003978B6">
            <w:pPr>
              <w:jc w:val="both"/>
            </w:pPr>
            <w:r>
              <w:t>75-76</w:t>
            </w:r>
          </w:p>
        </w:tc>
        <w:tc>
          <w:tcPr>
            <w:tcW w:w="2410" w:type="dxa"/>
          </w:tcPr>
          <w:p w:rsidR="00085B26" w:rsidRPr="002E5CFB" w:rsidRDefault="00085B26" w:rsidP="005C05C1">
            <w:pPr>
              <w:ind w:left="-108"/>
            </w:pPr>
            <w:r w:rsidRPr="002E5CFB">
              <w:t>8.1. Вынесение общего множителя за скобки</w:t>
            </w:r>
          </w:p>
        </w:tc>
        <w:tc>
          <w:tcPr>
            <w:tcW w:w="850" w:type="dxa"/>
          </w:tcPr>
          <w:p w:rsidR="00085B26" w:rsidRPr="002E5CFB" w:rsidRDefault="00085B26" w:rsidP="00994B89">
            <w:r w:rsidRPr="002E5CFB">
              <w:t>2</w:t>
            </w:r>
          </w:p>
        </w:tc>
        <w:tc>
          <w:tcPr>
            <w:tcW w:w="3402" w:type="dxa"/>
          </w:tcPr>
          <w:p w:rsidR="00085B26" w:rsidRPr="002E5CFB" w:rsidRDefault="00085B26" w:rsidP="00516B52">
            <w:pPr>
              <w:jc w:val="both"/>
            </w:pPr>
            <w:r w:rsidRPr="002E5CFB">
              <w:t>Распознавать общий множитель, выполнять разложение на множители многочлена путем вынесения общего множителя за скобки.</w:t>
            </w:r>
          </w:p>
        </w:tc>
        <w:tc>
          <w:tcPr>
            <w:tcW w:w="5953" w:type="dxa"/>
          </w:tcPr>
          <w:p w:rsidR="00085B26" w:rsidRPr="002E5CFB" w:rsidRDefault="00085B26" w:rsidP="002850DF">
            <w:pPr>
              <w:jc w:val="both"/>
            </w:pPr>
            <w:r w:rsidRPr="002E5CFB">
              <w:t>Личностные:</w:t>
            </w:r>
          </w:p>
          <w:p w:rsidR="00085B26" w:rsidRPr="002E5CFB" w:rsidRDefault="00E35B3B" w:rsidP="002850DF">
            <w:pPr>
              <w:jc w:val="both"/>
            </w:pPr>
            <w:r>
              <w:t>Проявляют</w:t>
            </w:r>
            <w:r w:rsidRPr="009D729A">
              <w:t xml:space="preserve"> </w:t>
            </w:r>
            <w:r w:rsidR="00085B26" w:rsidRPr="009D729A">
              <w:t>устойчивый познавательный интерес и становление смыслообразующей функции познавательного мотива</w:t>
            </w:r>
          </w:p>
          <w:p w:rsidR="00085B26" w:rsidRPr="002E5CFB" w:rsidRDefault="00085B26" w:rsidP="002850DF">
            <w:pPr>
              <w:jc w:val="both"/>
            </w:pPr>
            <w:r w:rsidRPr="002E5CFB">
              <w:t>Познавательные:</w:t>
            </w:r>
          </w:p>
          <w:p w:rsidR="00085B26" w:rsidRPr="002E5CFB" w:rsidRDefault="00085B26" w:rsidP="002850DF">
            <w:pPr>
              <w:jc w:val="both"/>
            </w:pPr>
            <w:r w:rsidRPr="009D729A">
              <w:t>Выбирают знаково-символические средства для построения модели</w:t>
            </w:r>
            <w:r>
              <w:t xml:space="preserve"> </w:t>
            </w:r>
            <w:r w:rsidRPr="009D729A">
              <w:t>Выполняют операции со знаками и символами</w:t>
            </w:r>
          </w:p>
          <w:p w:rsidR="00085B26" w:rsidRPr="002E5CFB" w:rsidRDefault="00085B26" w:rsidP="002850DF">
            <w:pPr>
              <w:jc w:val="both"/>
            </w:pPr>
            <w:r w:rsidRPr="002E5CFB">
              <w:t>Регулятивные:</w:t>
            </w:r>
          </w:p>
          <w:p w:rsidR="00085B26" w:rsidRDefault="00085B26" w:rsidP="002850DF">
            <w:pPr>
              <w:jc w:val="both"/>
            </w:pPr>
            <w:r w:rsidRPr="00DC1018">
              <w:t>Составляют план и последовательность действий</w:t>
            </w:r>
          </w:p>
          <w:p w:rsidR="00085B26" w:rsidRPr="002E5CFB" w:rsidRDefault="00085B26" w:rsidP="002850DF">
            <w:pPr>
              <w:jc w:val="both"/>
            </w:pPr>
            <w:r w:rsidRPr="002E5CFB">
              <w:t>Коммуникативные:</w:t>
            </w:r>
          </w:p>
          <w:p w:rsidR="00085B26" w:rsidRPr="002E5CFB" w:rsidRDefault="00085B26" w:rsidP="002850DF">
            <w:pPr>
              <w:jc w:val="both"/>
            </w:pPr>
            <w:r w:rsidRPr="00DC1018">
              <w:t>Адекватно используют речевые средства для дискуссии и аргументации своей позиции</w:t>
            </w:r>
          </w:p>
        </w:tc>
        <w:tc>
          <w:tcPr>
            <w:tcW w:w="1276" w:type="dxa"/>
          </w:tcPr>
          <w:p w:rsidR="00085B26" w:rsidRDefault="00085B26" w:rsidP="003978B6">
            <w:pPr>
              <w:jc w:val="both"/>
            </w:pPr>
            <w:r>
              <w:t>Наблю-дение</w:t>
            </w:r>
          </w:p>
          <w:p w:rsidR="00085B26" w:rsidRDefault="00085B26" w:rsidP="003978B6">
            <w:pPr>
              <w:jc w:val="both"/>
            </w:pPr>
            <w:r>
              <w:t>ОСР</w:t>
            </w:r>
          </w:p>
          <w:p w:rsidR="00085B26" w:rsidRPr="002E5CFB" w:rsidRDefault="00085B26" w:rsidP="003978B6">
            <w:pPr>
              <w:jc w:val="both"/>
            </w:pPr>
          </w:p>
        </w:tc>
      </w:tr>
      <w:tr w:rsidR="00085B26" w:rsidRPr="002E5CFB" w:rsidTr="007E46A1">
        <w:tc>
          <w:tcPr>
            <w:tcW w:w="817" w:type="dxa"/>
          </w:tcPr>
          <w:p w:rsidR="00085B26" w:rsidRPr="002E5CFB" w:rsidRDefault="00085B26" w:rsidP="00194691">
            <w:pPr>
              <w:jc w:val="both"/>
            </w:pPr>
            <w:r>
              <w:t>77-80</w:t>
            </w:r>
          </w:p>
        </w:tc>
        <w:tc>
          <w:tcPr>
            <w:tcW w:w="2410" w:type="dxa"/>
          </w:tcPr>
          <w:p w:rsidR="00085B26" w:rsidRPr="002E5CFB" w:rsidRDefault="00085B26" w:rsidP="005C05C1">
            <w:pPr>
              <w:ind w:left="-108"/>
            </w:pPr>
            <w:r w:rsidRPr="002E5CFB">
              <w:t>8.2. Способ группировки</w:t>
            </w:r>
          </w:p>
        </w:tc>
        <w:tc>
          <w:tcPr>
            <w:tcW w:w="850" w:type="dxa"/>
          </w:tcPr>
          <w:p w:rsidR="00085B26" w:rsidRPr="002E5CFB" w:rsidRDefault="00085B26" w:rsidP="00994B89">
            <w:r>
              <w:t>3</w:t>
            </w:r>
          </w:p>
        </w:tc>
        <w:tc>
          <w:tcPr>
            <w:tcW w:w="3402" w:type="dxa"/>
          </w:tcPr>
          <w:p w:rsidR="00085B26" w:rsidRPr="002E5CFB" w:rsidRDefault="00085B26" w:rsidP="00516B52">
            <w:pPr>
              <w:jc w:val="both"/>
            </w:pPr>
            <w:r w:rsidRPr="002E5CFB">
              <w:t>Анализировать многочлен и распознавать возможность применения группировки слагаемых, выполнять разложение многочлена на множители способом группировки.</w:t>
            </w:r>
          </w:p>
        </w:tc>
        <w:tc>
          <w:tcPr>
            <w:tcW w:w="5953" w:type="dxa"/>
          </w:tcPr>
          <w:p w:rsidR="00085B26" w:rsidRPr="002E5CFB" w:rsidRDefault="00085B26" w:rsidP="002850DF">
            <w:pPr>
              <w:jc w:val="both"/>
            </w:pPr>
            <w:r w:rsidRPr="002E5CFB">
              <w:t>Личностные:</w:t>
            </w:r>
          </w:p>
          <w:p w:rsidR="00085B26" w:rsidRPr="002E5CFB" w:rsidRDefault="00E35B3B" w:rsidP="002850DF">
            <w:pPr>
              <w:jc w:val="both"/>
            </w:pPr>
            <w:r>
              <w:t>Формируют математическую компетентность</w:t>
            </w:r>
          </w:p>
          <w:p w:rsidR="00085B26" w:rsidRDefault="00085B26" w:rsidP="002850DF">
            <w:pPr>
              <w:jc w:val="both"/>
            </w:pPr>
            <w:r w:rsidRPr="002E5CFB">
              <w:t>Познавательные</w:t>
            </w:r>
            <w:r>
              <w:t xml:space="preserve"> </w:t>
            </w:r>
          </w:p>
          <w:p w:rsidR="00085B26" w:rsidRPr="002E5CFB" w:rsidRDefault="00085B26" w:rsidP="002850DF">
            <w:pPr>
              <w:jc w:val="both"/>
            </w:pPr>
            <w:r w:rsidRPr="00DC1018">
              <w:t xml:space="preserve">Выделяют обобщенный смысл и формальную структуру задачи </w:t>
            </w:r>
          </w:p>
          <w:p w:rsidR="00085B26" w:rsidRPr="002E5CFB" w:rsidRDefault="00085B26" w:rsidP="002850DF">
            <w:pPr>
              <w:jc w:val="both"/>
            </w:pPr>
            <w:r w:rsidRPr="002E5CFB">
              <w:t>Регулятивные:</w:t>
            </w:r>
          </w:p>
          <w:p w:rsidR="00085B26" w:rsidRPr="002E5CFB" w:rsidRDefault="00085B26" w:rsidP="002850DF">
            <w:pPr>
              <w:jc w:val="both"/>
            </w:pPr>
            <w:r w:rsidRPr="00DC1018">
              <w:t>Составляют план и последовательность действий</w:t>
            </w:r>
          </w:p>
          <w:p w:rsidR="00085B26" w:rsidRPr="002E5CFB" w:rsidRDefault="00085B26" w:rsidP="002850DF">
            <w:pPr>
              <w:jc w:val="both"/>
            </w:pPr>
            <w:r w:rsidRPr="002E5CFB">
              <w:t>Коммуникативные:</w:t>
            </w:r>
          </w:p>
          <w:p w:rsidR="00085B26" w:rsidRPr="002E5CFB" w:rsidRDefault="00085B26" w:rsidP="002850DF">
            <w:pPr>
              <w:jc w:val="both"/>
            </w:pPr>
            <w:r w:rsidRPr="009D729A">
              <w:t>Умеют представлять конкретное содержание и сообщать его в письменной и устной форме</w:t>
            </w:r>
          </w:p>
        </w:tc>
        <w:tc>
          <w:tcPr>
            <w:tcW w:w="1276" w:type="dxa"/>
          </w:tcPr>
          <w:p w:rsidR="00085B26" w:rsidRDefault="00085B26" w:rsidP="003978B6">
            <w:pPr>
              <w:jc w:val="both"/>
            </w:pPr>
            <w:r>
              <w:t>Само-контроль</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194691">
            <w:pPr>
              <w:jc w:val="both"/>
            </w:pPr>
            <w:r>
              <w:t>81-83</w:t>
            </w:r>
          </w:p>
        </w:tc>
        <w:tc>
          <w:tcPr>
            <w:tcW w:w="2410" w:type="dxa"/>
          </w:tcPr>
          <w:p w:rsidR="00085B26" w:rsidRPr="002E5CFB" w:rsidRDefault="00085B26" w:rsidP="005C05C1">
            <w:pPr>
              <w:ind w:left="-108"/>
            </w:pPr>
            <w:r w:rsidRPr="002E5CFB">
              <w:t xml:space="preserve">8.3. Формула </w:t>
            </w:r>
            <w:r w:rsidRPr="002E5CFB">
              <w:lastRenderedPageBreak/>
              <w:t>разности квадратов</w:t>
            </w:r>
          </w:p>
        </w:tc>
        <w:tc>
          <w:tcPr>
            <w:tcW w:w="850" w:type="dxa"/>
          </w:tcPr>
          <w:p w:rsidR="00085B26" w:rsidRPr="002E5CFB" w:rsidRDefault="00085B26" w:rsidP="00994B89">
            <w:r w:rsidRPr="002E5CFB">
              <w:lastRenderedPageBreak/>
              <w:t>3</w:t>
            </w:r>
          </w:p>
        </w:tc>
        <w:tc>
          <w:tcPr>
            <w:tcW w:w="3402" w:type="dxa"/>
          </w:tcPr>
          <w:p w:rsidR="00085B26" w:rsidRPr="002E5CFB" w:rsidRDefault="00085B26" w:rsidP="00516B52">
            <w:pPr>
              <w:jc w:val="both"/>
            </w:pPr>
            <w:r w:rsidRPr="002E5CFB">
              <w:t xml:space="preserve">Доказывать формулы </w:t>
            </w:r>
            <w:r w:rsidRPr="002E5CFB">
              <w:lastRenderedPageBreak/>
              <w:t>сокращенного умножения, применять их в преобразованиях выражений и вычислениях. Выполнять разложение многочлена на множители, используя формулы сокращенного умножения.</w:t>
            </w:r>
          </w:p>
        </w:tc>
        <w:tc>
          <w:tcPr>
            <w:tcW w:w="5953" w:type="dxa"/>
          </w:tcPr>
          <w:p w:rsidR="00085B26" w:rsidRPr="002E5CFB" w:rsidRDefault="00085B26" w:rsidP="002850DF">
            <w:pPr>
              <w:jc w:val="both"/>
            </w:pPr>
            <w:r w:rsidRPr="002E5CFB">
              <w:lastRenderedPageBreak/>
              <w:t>Личностные:</w:t>
            </w:r>
          </w:p>
          <w:p w:rsidR="00E35B3B" w:rsidRPr="002E5CFB" w:rsidRDefault="00E35B3B" w:rsidP="00E35B3B">
            <w:pPr>
              <w:jc w:val="both"/>
            </w:pPr>
            <w:r>
              <w:lastRenderedPageBreak/>
              <w:t>Формируют математическую компетентность</w:t>
            </w:r>
          </w:p>
          <w:p w:rsidR="00085B26" w:rsidRPr="002E5CFB" w:rsidRDefault="00085B26" w:rsidP="002850DF">
            <w:pPr>
              <w:jc w:val="both"/>
            </w:pPr>
            <w:r w:rsidRPr="002E5CFB">
              <w:t>Познавательные:</w:t>
            </w:r>
          </w:p>
          <w:p w:rsidR="00E35B3B" w:rsidRPr="002E5CFB" w:rsidRDefault="00E35B3B" w:rsidP="00E35B3B">
            <w:pPr>
              <w:jc w:val="both"/>
            </w:pPr>
            <w:r w:rsidRPr="009D729A">
              <w:t>Выбирают, сопоставляют и обосновывают способы решения зада</w:t>
            </w:r>
            <w:r>
              <w:t>ний</w:t>
            </w:r>
          </w:p>
          <w:p w:rsidR="00085B26" w:rsidRPr="002E5CFB" w:rsidRDefault="00085B26" w:rsidP="002850DF">
            <w:pPr>
              <w:jc w:val="both"/>
            </w:pPr>
            <w:r w:rsidRPr="002E5CFB">
              <w:t>Регулятивные:</w:t>
            </w:r>
          </w:p>
          <w:p w:rsidR="00085B26" w:rsidRPr="002E5CFB" w:rsidRDefault="00085B26" w:rsidP="002850DF">
            <w:pPr>
              <w:jc w:val="both"/>
            </w:pPr>
            <w:r w:rsidRPr="00DC1018">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85B26" w:rsidRPr="002E5CFB" w:rsidRDefault="00085B26" w:rsidP="002850DF">
            <w:pPr>
              <w:jc w:val="both"/>
            </w:pPr>
            <w:r w:rsidRPr="002E5CFB">
              <w:t>Коммуникативные:</w:t>
            </w:r>
          </w:p>
          <w:p w:rsidR="00085B26" w:rsidRDefault="00085B26" w:rsidP="002850DF">
            <w:pPr>
              <w:jc w:val="both"/>
            </w:pPr>
            <w:r w:rsidRPr="00DC1018">
              <w:t>Умеют представлять конкретное содержание и сообщать его в письменной и устной форме</w:t>
            </w:r>
          </w:p>
          <w:p w:rsidR="00085B26" w:rsidRPr="002E5CFB" w:rsidRDefault="00085B26" w:rsidP="002850DF">
            <w:pPr>
              <w:jc w:val="both"/>
            </w:pPr>
          </w:p>
        </w:tc>
        <w:tc>
          <w:tcPr>
            <w:tcW w:w="1276" w:type="dxa"/>
          </w:tcPr>
          <w:p w:rsidR="00085B26" w:rsidRDefault="00085B26" w:rsidP="003978B6">
            <w:pPr>
              <w:jc w:val="both"/>
            </w:pPr>
            <w:r>
              <w:lastRenderedPageBreak/>
              <w:t>ОСР</w:t>
            </w:r>
          </w:p>
          <w:p w:rsidR="00085B26" w:rsidRDefault="00085B26" w:rsidP="003978B6">
            <w:pPr>
              <w:jc w:val="both"/>
            </w:pPr>
            <w:r>
              <w:lastRenderedPageBreak/>
              <w:t>Взаимо-контроль</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194691">
            <w:pPr>
              <w:jc w:val="both"/>
            </w:pPr>
            <w:r>
              <w:lastRenderedPageBreak/>
              <w:t>84-85</w:t>
            </w:r>
          </w:p>
        </w:tc>
        <w:tc>
          <w:tcPr>
            <w:tcW w:w="2410" w:type="dxa"/>
          </w:tcPr>
          <w:p w:rsidR="00085B26" w:rsidRPr="002E5CFB" w:rsidRDefault="00085B26" w:rsidP="005C05C1">
            <w:pPr>
              <w:ind w:left="-108"/>
            </w:pPr>
            <w:r w:rsidRPr="002E5CFB">
              <w:t>8.4. Формулы разности и суммы кубов</w:t>
            </w:r>
          </w:p>
        </w:tc>
        <w:tc>
          <w:tcPr>
            <w:tcW w:w="850" w:type="dxa"/>
          </w:tcPr>
          <w:p w:rsidR="00085B26" w:rsidRPr="002E5CFB" w:rsidRDefault="00085B26" w:rsidP="00994B89">
            <w:r w:rsidRPr="002E5CFB">
              <w:t>2</w:t>
            </w:r>
          </w:p>
        </w:tc>
        <w:tc>
          <w:tcPr>
            <w:tcW w:w="3402" w:type="dxa"/>
          </w:tcPr>
          <w:p w:rsidR="00085B26" w:rsidRPr="002E5CFB" w:rsidRDefault="00085B26" w:rsidP="003978B6">
            <w:pPr>
              <w:jc w:val="both"/>
            </w:pPr>
            <w:r w:rsidRPr="002E5CFB">
              <w:t>Доказывать формулы сокращенного умножения, применять их в преобразованиях выражений и вычислениях. Выполнять разложение многочлена на множители, используя формулы сокращенного умножения.</w:t>
            </w:r>
          </w:p>
        </w:tc>
        <w:tc>
          <w:tcPr>
            <w:tcW w:w="5953" w:type="dxa"/>
          </w:tcPr>
          <w:p w:rsidR="00562EE3" w:rsidRPr="002E5CFB" w:rsidRDefault="00085B26" w:rsidP="00562EE3">
            <w:pPr>
              <w:jc w:val="both"/>
            </w:pPr>
            <w:r w:rsidRPr="002E5CFB">
              <w:t>Личностные:</w:t>
            </w:r>
            <w:r w:rsidR="006A1D41">
              <w:br/>
            </w:r>
            <w:r w:rsidR="00562EE3">
              <w:t>Формируют математическую компетентность</w:t>
            </w:r>
            <w:r w:rsidR="00562EE3">
              <w:rPr>
                <w:lang/>
              </w:rPr>
              <w:t xml:space="preserve"> Проявляют </w:t>
            </w:r>
            <w:r w:rsidR="00562EE3" w:rsidRPr="00746B20">
              <w:rPr>
                <w:lang/>
              </w:rPr>
              <w:t>устойчивый познавательный интерес и становление смыслообразующей функции познавательного мотива</w:t>
            </w:r>
          </w:p>
          <w:p w:rsidR="00085B26" w:rsidRPr="002E5CFB" w:rsidRDefault="00085B26" w:rsidP="002850DF">
            <w:pPr>
              <w:jc w:val="both"/>
            </w:pPr>
            <w:r w:rsidRPr="002E5CFB">
              <w:t>Познавательные:</w:t>
            </w:r>
          </w:p>
          <w:p w:rsidR="00562EE3" w:rsidRDefault="00562EE3" w:rsidP="002850DF">
            <w:pPr>
              <w:jc w:val="both"/>
            </w:pPr>
            <w:r w:rsidRPr="00562EE3">
              <w:t>Выделяют обобщенный смысл и формальную структуру задачи</w:t>
            </w:r>
          </w:p>
          <w:p w:rsidR="00085B26" w:rsidRPr="002E5CFB" w:rsidRDefault="00085B26" w:rsidP="002850DF">
            <w:pPr>
              <w:jc w:val="both"/>
            </w:pPr>
            <w:r w:rsidRPr="002E5CFB">
              <w:t>Регулятивные:</w:t>
            </w:r>
          </w:p>
          <w:p w:rsidR="00085B26" w:rsidRPr="002E5CFB" w:rsidRDefault="00562EE3" w:rsidP="002850DF">
            <w:pPr>
              <w:jc w:val="both"/>
            </w:pPr>
            <w:r>
              <w:t>С</w:t>
            </w:r>
            <w:r w:rsidRPr="00746B20">
              <w:t>амостоятельно анализир</w:t>
            </w:r>
            <w:r>
              <w:t>уют</w:t>
            </w:r>
            <w:r w:rsidRPr="00746B20">
              <w:t xml:space="preserve"> условия достижения цели на основе учёта выделенных учителем ориентиров действия в новом учебном материале</w:t>
            </w:r>
          </w:p>
          <w:p w:rsidR="00085B26" w:rsidRPr="002E5CFB" w:rsidRDefault="00085B26" w:rsidP="002850DF">
            <w:pPr>
              <w:jc w:val="both"/>
            </w:pPr>
            <w:r w:rsidRPr="002E5CFB">
              <w:t>Коммуникативные:</w:t>
            </w:r>
          </w:p>
          <w:p w:rsidR="00085B26" w:rsidRPr="002E5CFB" w:rsidRDefault="00562EE3" w:rsidP="00562EE3">
            <w:pPr>
              <w:jc w:val="both"/>
            </w:pPr>
            <w:r>
              <w:t>О</w:t>
            </w:r>
            <w:r w:rsidRPr="00746B20">
              <w:t>существля</w:t>
            </w:r>
            <w:r>
              <w:t>ют</w:t>
            </w:r>
            <w:r w:rsidRPr="00746B20">
              <w:t xml:space="preserve"> взаимный контроль и оказыва</w:t>
            </w:r>
            <w:r>
              <w:t>ю</w:t>
            </w:r>
            <w:r w:rsidRPr="00746B20">
              <w:t>т в сотрудничестве необходимую взаимопомощь</w:t>
            </w:r>
          </w:p>
        </w:tc>
        <w:tc>
          <w:tcPr>
            <w:tcW w:w="1276" w:type="dxa"/>
          </w:tcPr>
          <w:p w:rsidR="00085B26" w:rsidRDefault="00085B26" w:rsidP="003978B6">
            <w:pPr>
              <w:jc w:val="both"/>
            </w:pPr>
            <w:r>
              <w:t>ОСР</w:t>
            </w:r>
          </w:p>
          <w:p w:rsidR="00085B26" w:rsidRPr="002E5CFB" w:rsidRDefault="00085B26" w:rsidP="003978B6">
            <w:pPr>
              <w:jc w:val="both"/>
            </w:pPr>
            <w:r>
              <w:t>Взаимо-контроль</w:t>
            </w:r>
          </w:p>
        </w:tc>
      </w:tr>
      <w:tr w:rsidR="00085B26" w:rsidRPr="002E5CFB" w:rsidTr="007E46A1">
        <w:tc>
          <w:tcPr>
            <w:tcW w:w="817" w:type="dxa"/>
          </w:tcPr>
          <w:p w:rsidR="00085B26" w:rsidRPr="002E5CFB" w:rsidRDefault="00085B26" w:rsidP="00194691">
            <w:pPr>
              <w:jc w:val="both"/>
            </w:pPr>
            <w:r>
              <w:t>86-88</w:t>
            </w:r>
          </w:p>
        </w:tc>
        <w:tc>
          <w:tcPr>
            <w:tcW w:w="2410" w:type="dxa"/>
          </w:tcPr>
          <w:p w:rsidR="00085B26" w:rsidRPr="002E5CFB" w:rsidRDefault="00085B26" w:rsidP="005C05C1">
            <w:pPr>
              <w:ind w:left="-108"/>
            </w:pPr>
            <w:r w:rsidRPr="002E5CFB">
              <w:t>8.5. Разложение на множители с применением нескольких способов</w:t>
            </w:r>
          </w:p>
        </w:tc>
        <w:tc>
          <w:tcPr>
            <w:tcW w:w="850" w:type="dxa"/>
          </w:tcPr>
          <w:p w:rsidR="00085B26" w:rsidRPr="002E5CFB" w:rsidRDefault="00085B26" w:rsidP="00994B89">
            <w:r w:rsidRPr="002E5CFB">
              <w:t>3</w:t>
            </w:r>
          </w:p>
        </w:tc>
        <w:tc>
          <w:tcPr>
            <w:tcW w:w="3402" w:type="dxa"/>
          </w:tcPr>
          <w:p w:rsidR="00085B26" w:rsidRPr="002E5CFB" w:rsidRDefault="00085B26" w:rsidP="00516B52">
            <w:pPr>
              <w:jc w:val="both"/>
            </w:pPr>
            <w:r w:rsidRPr="002E5CFB">
              <w:t xml:space="preserve">Выполнять разложение многочлена на множители, применяя различные способы; анализировать многочлен и распознавать возможность применения того или иного приема разложения его на </w:t>
            </w:r>
            <w:r w:rsidRPr="002E5CFB">
              <w:lastRenderedPageBreak/>
              <w:t>множители. Применять различные формы самоконтроля при выполнении преобразований.</w:t>
            </w:r>
          </w:p>
        </w:tc>
        <w:tc>
          <w:tcPr>
            <w:tcW w:w="5953" w:type="dxa"/>
          </w:tcPr>
          <w:p w:rsidR="00085B26" w:rsidRPr="002E5CFB" w:rsidRDefault="00085B26" w:rsidP="002850DF">
            <w:pPr>
              <w:jc w:val="both"/>
            </w:pPr>
            <w:r w:rsidRPr="002E5CFB">
              <w:lastRenderedPageBreak/>
              <w:t>Личностные:</w:t>
            </w:r>
          </w:p>
          <w:p w:rsidR="00085B26" w:rsidRPr="002E5CFB" w:rsidRDefault="00562EE3" w:rsidP="002850DF">
            <w:pPr>
              <w:jc w:val="both"/>
            </w:pPr>
            <w:r>
              <w:rPr>
                <w:lang/>
              </w:rPr>
              <w:t xml:space="preserve">Проявляют </w:t>
            </w:r>
            <w:r w:rsidRPr="00746B20">
              <w:rPr>
                <w:lang/>
              </w:rPr>
              <w:t>устойчивый познавательный интерес и становление смыслообразующей функции познавательного мотива</w:t>
            </w:r>
          </w:p>
          <w:p w:rsidR="00085B26" w:rsidRPr="002E5CFB" w:rsidRDefault="00085B26" w:rsidP="002850DF">
            <w:pPr>
              <w:jc w:val="both"/>
            </w:pPr>
            <w:r w:rsidRPr="002E5CFB">
              <w:t>Познавательные:</w:t>
            </w:r>
          </w:p>
          <w:p w:rsidR="00085B26" w:rsidRPr="002E5CFB" w:rsidRDefault="00562EE3" w:rsidP="002850DF">
            <w:pPr>
              <w:jc w:val="both"/>
            </w:pPr>
            <w:r>
              <w:t>О</w:t>
            </w:r>
            <w:r w:rsidRPr="00746B20">
              <w:t>существля</w:t>
            </w:r>
            <w:r>
              <w:t>ю</w:t>
            </w:r>
            <w:r w:rsidRPr="00746B20">
              <w:t>т выбор наиболее эффективных способов решения задач в зависимости от конкретных условий</w:t>
            </w:r>
          </w:p>
          <w:p w:rsidR="00085B26" w:rsidRPr="002E5CFB" w:rsidRDefault="00085B26" w:rsidP="002850DF">
            <w:pPr>
              <w:jc w:val="both"/>
            </w:pPr>
            <w:r w:rsidRPr="002E5CFB">
              <w:lastRenderedPageBreak/>
              <w:t>Регулятивные:</w:t>
            </w:r>
          </w:p>
          <w:p w:rsidR="00085B26" w:rsidRPr="002E5CFB" w:rsidRDefault="00562EE3" w:rsidP="002850DF">
            <w:pPr>
              <w:jc w:val="both"/>
            </w:pPr>
            <w:r w:rsidRPr="00562EE3">
              <w:t>Определяют последовательность промежуточных целей с учетом конечного результата</w:t>
            </w:r>
          </w:p>
          <w:p w:rsidR="00085B26" w:rsidRPr="002E5CFB" w:rsidRDefault="00085B26" w:rsidP="002850DF">
            <w:pPr>
              <w:jc w:val="both"/>
            </w:pPr>
            <w:r w:rsidRPr="002E5CFB">
              <w:t>Коммуникативные:</w:t>
            </w:r>
          </w:p>
          <w:p w:rsidR="00085B26" w:rsidRPr="002E5CFB" w:rsidRDefault="00562EE3" w:rsidP="002850DF">
            <w:pPr>
              <w:jc w:val="both"/>
            </w:pPr>
            <w:r w:rsidRPr="00562EE3">
              <w:t>Учатся организовывать и планировать учебное сотрудничество с учителем и сверстниками</w:t>
            </w:r>
          </w:p>
        </w:tc>
        <w:tc>
          <w:tcPr>
            <w:tcW w:w="1276" w:type="dxa"/>
          </w:tcPr>
          <w:p w:rsidR="00085B26" w:rsidRDefault="00085B26" w:rsidP="003978B6">
            <w:pPr>
              <w:jc w:val="both"/>
            </w:pPr>
            <w:r>
              <w:lastRenderedPageBreak/>
              <w:t>ОСР</w:t>
            </w:r>
          </w:p>
          <w:p w:rsidR="00085B26" w:rsidRDefault="00085B26" w:rsidP="003978B6">
            <w:pPr>
              <w:jc w:val="both"/>
            </w:pPr>
            <w:r>
              <w:t>Само-контроль</w:t>
            </w:r>
          </w:p>
          <w:p w:rsidR="00085B26" w:rsidRPr="002E5CFB" w:rsidRDefault="00085B26" w:rsidP="003978B6">
            <w:pPr>
              <w:jc w:val="both"/>
            </w:pPr>
            <w:r>
              <w:t>СР</w:t>
            </w:r>
          </w:p>
        </w:tc>
      </w:tr>
      <w:tr w:rsidR="00085B26" w:rsidRPr="002E5CFB" w:rsidTr="007E46A1">
        <w:tc>
          <w:tcPr>
            <w:tcW w:w="817" w:type="dxa"/>
          </w:tcPr>
          <w:p w:rsidR="00085B26" w:rsidRPr="002E5CFB" w:rsidRDefault="00085B26" w:rsidP="00194691">
            <w:pPr>
              <w:jc w:val="both"/>
            </w:pPr>
            <w:r>
              <w:lastRenderedPageBreak/>
              <w:t>89-90</w:t>
            </w:r>
          </w:p>
        </w:tc>
        <w:tc>
          <w:tcPr>
            <w:tcW w:w="2410" w:type="dxa"/>
          </w:tcPr>
          <w:p w:rsidR="00085B26" w:rsidRPr="002E5CFB" w:rsidRDefault="00085B26" w:rsidP="005C05C1">
            <w:pPr>
              <w:ind w:left="-108"/>
            </w:pPr>
            <w:r w:rsidRPr="002E5CFB">
              <w:t>8.6. Решение уравнений с помощью разложения на множители</w:t>
            </w:r>
          </w:p>
        </w:tc>
        <w:tc>
          <w:tcPr>
            <w:tcW w:w="850" w:type="dxa"/>
          </w:tcPr>
          <w:p w:rsidR="00085B26" w:rsidRPr="002E5CFB" w:rsidRDefault="00085B26" w:rsidP="00994B89">
            <w:r w:rsidRPr="002E5CFB">
              <w:t>2</w:t>
            </w:r>
          </w:p>
        </w:tc>
        <w:tc>
          <w:tcPr>
            <w:tcW w:w="3402" w:type="dxa"/>
          </w:tcPr>
          <w:p w:rsidR="00085B26" w:rsidRPr="002E5CFB" w:rsidRDefault="00085B26" w:rsidP="003978B6">
            <w:pPr>
              <w:jc w:val="both"/>
            </w:pPr>
            <w:r w:rsidRPr="002E5CFB">
              <w:t>Решать текстовые задачи алгебраическим способом, через решение уравнение  с помощью разложения на множители.</w:t>
            </w:r>
          </w:p>
        </w:tc>
        <w:tc>
          <w:tcPr>
            <w:tcW w:w="5953" w:type="dxa"/>
          </w:tcPr>
          <w:p w:rsidR="00085B26" w:rsidRPr="002E5CFB" w:rsidRDefault="00085B26" w:rsidP="002850DF">
            <w:pPr>
              <w:jc w:val="both"/>
            </w:pPr>
            <w:r w:rsidRPr="002E5CFB">
              <w:t>Личностные:</w:t>
            </w:r>
          </w:p>
          <w:p w:rsidR="00085B26" w:rsidRPr="002E5CFB" w:rsidRDefault="00562EE3" w:rsidP="002850DF">
            <w:pPr>
              <w:jc w:val="both"/>
            </w:pPr>
            <w:r>
              <w:t>Формируют математическую компетентность</w:t>
            </w:r>
          </w:p>
          <w:p w:rsidR="00085B26" w:rsidRPr="002E5CFB" w:rsidRDefault="00085B26" w:rsidP="002850DF">
            <w:pPr>
              <w:jc w:val="both"/>
            </w:pPr>
            <w:r w:rsidRPr="002E5CFB">
              <w:t>Познавательные:</w:t>
            </w:r>
          </w:p>
          <w:p w:rsidR="00562EE3" w:rsidRDefault="00562EE3" w:rsidP="002850DF">
            <w:pPr>
              <w:jc w:val="both"/>
            </w:pPr>
            <w:r w:rsidRPr="00562EE3">
              <w:t xml:space="preserve">Выделяют обобщенный смысл и формальную структуру задачи </w:t>
            </w:r>
          </w:p>
          <w:p w:rsidR="00085B26" w:rsidRPr="002E5CFB" w:rsidRDefault="00085B26" w:rsidP="002850DF">
            <w:pPr>
              <w:jc w:val="both"/>
            </w:pPr>
            <w:r w:rsidRPr="002E5CFB">
              <w:t>Регулятивные:</w:t>
            </w:r>
          </w:p>
          <w:p w:rsidR="00085B26" w:rsidRPr="002E5CFB" w:rsidRDefault="00562EE3" w:rsidP="002850DF">
            <w:pPr>
              <w:jc w:val="both"/>
            </w:pPr>
            <w:r w:rsidRPr="00562EE3">
              <w:t>Определяют последовательность промежуточных целей с учетом конечного результата</w:t>
            </w:r>
          </w:p>
          <w:p w:rsidR="00085B26" w:rsidRPr="002E5CFB" w:rsidRDefault="00085B26" w:rsidP="002850DF">
            <w:pPr>
              <w:jc w:val="both"/>
            </w:pPr>
            <w:r w:rsidRPr="002E5CFB">
              <w:t>Коммуникативные:</w:t>
            </w:r>
          </w:p>
          <w:p w:rsidR="00085B26" w:rsidRPr="002E5CFB" w:rsidRDefault="00085B26" w:rsidP="002850DF">
            <w:pPr>
              <w:jc w:val="both"/>
            </w:pPr>
            <w:r w:rsidRPr="00DC1018">
              <w:t>Строят логические цепи рассуждений</w:t>
            </w:r>
          </w:p>
        </w:tc>
        <w:tc>
          <w:tcPr>
            <w:tcW w:w="1276" w:type="dxa"/>
          </w:tcPr>
          <w:p w:rsidR="00085B26" w:rsidRPr="002E5CFB" w:rsidRDefault="00085B26" w:rsidP="003978B6">
            <w:pPr>
              <w:jc w:val="both"/>
            </w:pPr>
            <w:r>
              <w:t>СР</w:t>
            </w:r>
          </w:p>
        </w:tc>
      </w:tr>
      <w:tr w:rsidR="00562EE3" w:rsidRPr="002E5CFB" w:rsidTr="007E46A1">
        <w:tc>
          <w:tcPr>
            <w:tcW w:w="817" w:type="dxa"/>
          </w:tcPr>
          <w:p w:rsidR="00562EE3" w:rsidRPr="002E5CFB" w:rsidRDefault="00562EE3" w:rsidP="00194691">
            <w:pPr>
              <w:jc w:val="both"/>
            </w:pPr>
            <w:r>
              <w:t>91</w:t>
            </w:r>
          </w:p>
        </w:tc>
        <w:tc>
          <w:tcPr>
            <w:tcW w:w="2410" w:type="dxa"/>
          </w:tcPr>
          <w:p w:rsidR="00562EE3" w:rsidRPr="002E5CFB" w:rsidRDefault="00562EE3" w:rsidP="005C05C1">
            <w:pPr>
              <w:ind w:left="-108"/>
            </w:pPr>
            <w:r w:rsidRPr="002E5CFB">
              <w:t xml:space="preserve">Обобщающий урок </w:t>
            </w:r>
          </w:p>
        </w:tc>
        <w:tc>
          <w:tcPr>
            <w:tcW w:w="850" w:type="dxa"/>
          </w:tcPr>
          <w:p w:rsidR="00562EE3" w:rsidRPr="002E5CFB" w:rsidRDefault="00562EE3" w:rsidP="00994B89">
            <w:r w:rsidRPr="002E5CFB">
              <w:t>1</w:t>
            </w:r>
          </w:p>
        </w:tc>
        <w:tc>
          <w:tcPr>
            <w:tcW w:w="3402" w:type="dxa"/>
            <w:vMerge w:val="restart"/>
          </w:tcPr>
          <w:p w:rsidR="00562EE3" w:rsidRPr="002E5CFB" w:rsidRDefault="00562EE3" w:rsidP="003978B6">
            <w:pPr>
              <w:jc w:val="both"/>
            </w:pPr>
            <w:r w:rsidRPr="002E5CFB">
              <w:t>Выполнять разложение многочлена на множители, применяя различные способы; анализировать многочлен и распознавать возможность применения того или иного приема разложения его на множители. Решать текстовые задачи алгебраическим способом.</w:t>
            </w:r>
          </w:p>
        </w:tc>
        <w:tc>
          <w:tcPr>
            <w:tcW w:w="5953" w:type="dxa"/>
            <w:vMerge w:val="restart"/>
          </w:tcPr>
          <w:p w:rsidR="00562EE3" w:rsidRPr="002E5CFB" w:rsidRDefault="00562EE3" w:rsidP="002850DF">
            <w:pPr>
              <w:jc w:val="both"/>
            </w:pPr>
            <w:r w:rsidRPr="002E5CFB">
              <w:t>Личностные:</w:t>
            </w:r>
          </w:p>
          <w:p w:rsidR="00562EE3" w:rsidRPr="002E5CFB" w:rsidRDefault="003E7685" w:rsidP="002850DF">
            <w:pPr>
              <w:jc w:val="both"/>
            </w:pPr>
            <w:r>
              <w:t xml:space="preserve">Проявляют </w:t>
            </w:r>
            <w:r w:rsidRPr="003E7685">
              <w:t>устойчивый познавательный интерес и становление смыслообразующей функции познавательного мотива</w:t>
            </w:r>
          </w:p>
          <w:p w:rsidR="00562EE3" w:rsidRPr="002E5CFB" w:rsidRDefault="00562EE3" w:rsidP="002850DF">
            <w:pPr>
              <w:jc w:val="both"/>
            </w:pPr>
            <w:r w:rsidRPr="002E5CFB">
              <w:t>Познавательные:</w:t>
            </w:r>
          </w:p>
          <w:p w:rsidR="00562EE3" w:rsidRPr="002E5CFB" w:rsidRDefault="003E7685" w:rsidP="002850DF">
            <w:pPr>
              <w:jc w:val="both"/>
            </w:pPr>
            <w:r w:rsidRPr="003E7685">
              <w:t>Выделяют обобщенный смысл и формальную структуру задачи</w:t>
            </w:r>
          </w:p>
          <w:p w:rsidR="00562EE3" w:rsidRPr="002E5CFB" w:rsidRDefault="00562EE3" w:rsidP="002850DF">
            <w:pPr>
              <w:jc w:val="both"/>
            </w:pPr>
            <w:r w:rsidRPr="002E5CFB">
              <w:t>Регулятивные:</w:t>
            </w:r>
          </w:p>
          <w:p w:rsidR="00562EE3" w:rsidRPr="002E5CFB" w:rsidRDefault="003E7685" w:rsidP="002850DF">
            <w:pPr>
              <w:jc w:val="both"/>
            </w:pPr>
            <w:r w:rsidRPr="003E7685">
              <w:t>Определяют последовательность промежуточных целей с учетом конечного результата</w:t>
            </w:r>
            <w:r>
              <w:t xml:space="preserve"> . </w:t>
            </w:r>
            <w:r w:rsidRPr="003E7685">
              <w:t>Составляют план и последовательность действий</w:t>
            </w:r>
          </w:p>
          <w:p w:rsidR="00562EE3" w:rsidRPr="002E5CFB" w:rsidRDefault="00562EE3" w:rsidP="002850DF">
            <w:pPr>
              <w:jc w:val="both"/>
            </w:pPr>
            <w:r w:rsidRPr="002E5CFB">
              <w:t>Коммуникативные:</w:t>
            </w:r>
          </w:p>
          <w:p w:rsidR="00562EE3" w:rsidRPr="002E5CFB" w:rsidRDefault="00562EE3" w:rsidP="002850DF">
            <w:pPr>
              <w:jc w:val="both"/>
            </w:pPr>
            <w:r w:rsidRPr="00DC1018">
              <w:t>Осознанно и произвольно строят речевые высказывания в устной и письменной форме</w:t>
            </w:r>
          </w:p>
        </w:tc>
        <w:tc>
          <w:tcPr>
            <w:tcW w:w="1276" w:type="dxa"/>
          </w:tcPr>
          <w:p w:rsidR="00562EE3" w:rsidRPr="002E5CFB" w:rsidRDefault="00562EE3" w:rsidP="003978B6">
            <w:pPr>
              <w:jc w:val="both"/>
            </w:pPr>
            <w:r>
              <w:t>Само-контроль</w:t>
            </w:r>
          </w:p>
        </w:tc>
      </w:tr>
      <w:tr w:rsidR="00562EE3" w:rsidRPr="002E5CFB" w:rsidTr="007E46A1">
        <w:tc>
          <w:tcPr>
            <w:tcW w:w="817" w:type="dxa"/>
          </w:tcPr>
          <w:p w:rsidR="00562EE3" w:rsidRPr="002E5CFB" w:rsidRDefault="00562EE3" w:rsidP="00194691">
            <w:pPr>
              <w:jc w:val="both"/>
            </w:pPr>
            <w:r>
              <w:t>92</w:t>
            </w:r>
          </w:p>
        </w:tc>
        <w:tc>
          <w:tcPr>
            <w:tcW w:w="2410" w:type="dxa"/>
          </w:tcPr>
          <w:p w:rsidR="00562EE3" w:rsidRPr="002E5CFB" w:rsidRDefault="00562EE3" w:rsidP="005C05C1">
            <w:pPr>
              <w:ind w:left="-108"/>
              <w:rPr>
                <w:b/>
              </w:rPr>
            </w:pPr>
            <w:r w:rsidRPr="002E5CFB">
              <w:rPr>
                <w:b/>
              </w:rPr>
              <w:t>Контрольная работа № 8</w:t>
            </w:r>
          </w:p>
        </w:tc>
        <w:tc>
          <w:tcPr>
            <w:tcW w:w="850" w:type="dxa"/>
          </w:tcPr>
          <w:p w:rsidR="00562EE3" w:rsidRPr="002E5CFB" w:rsidRDefault="00562EE3" w:rsidP="00994B89">
            <w:pPr>
              <w:rPr>
                <w:b/>
              </w:rPr>
            </w:pPr>
            <w:r w:rsidRPr="002E5CFB">
              <w:rPr>
                <w:b/>
              </w:rPr>
              <w:t>1</w:t>
            </w:r>
          </w:p>
        </w:tc>
        <w:tc>
          <w:tcPr>
            <w:tcW w:w="3402" w:type="dxa"/>
            <w:vMerge/>
          </w:tcPr>
          <w:p w:rsidR="00562EE3" w:rsidRPr="002E5CFB" w:rsidRDefault="00562EE3" w:rsidP="003978B6">
            <w:pPr>
              <w:jc w:val="both"/>
            </w:pPr>
          </w:p>
        </w:tc>
        <w:tc>
          <w:tcPr>
            <w:tcW w:w="5953" w:type="dxa"/>
            <w:vMerge/>
          </w:tcPr>
          <w:p w:rsidR="00562EE3" w:rsidRPr="002E5CFB" w:rsidRDefault="00562EE3" w:rsidP="00562EE3">
            <w:pPr>
              <w:jc w:val="both"/>
            </w:pPr>
          </w:p>
        </w:tc>
        <w:tc>
          <w:tcPr>
            <w:tcW w:w="1276" w:type="dxa"/>
          </w:tcPr>
          <w:p w:rsidR="00562EE3" w:rsidRPr="002E5CFB" w:rsidRDefault="00562EE3" w:rsidP="003978B6">
            <w:pPr>
              <w:jc w:val="both"/>
            </w:pPr>
            <w:r>
              <w:t>КР</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rPr>
                <w:b/>
                <w:bCs/>
              </w:rPr>
              <w:t>Глава 9. Частота и вероятность</w:t>
            </w:r>
          </w:p>
        </w:tc>
        <w:tc>
          <w:tcPr>
            <w:tcW w:w="850" w:type="dxa"/>
          </w:tcPr>
          <w:p w:rsidR="00085B26" w:rsidRPr="002E5CFB" w:rsidRDefault="00085B26" w:rsidP="00994B89">
            <w:r>
              <w:rPr>
                <w:b/>
                <w:bCs/>
              </w:rPr>
              <w:t>6</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r w:rsidR="00085B26" w:rsidRPr="002E5CFB" w:rsidTr="007E46A1">
        <w:tc>
          <w:tcPr>
            <w:tcW w:w="817" w:type="dxa"/>
          </w:tcPr>
          <w:p w:rsidR="00085B26" w:rsidRPr="002E5CFB" w:rsidRDefault="00085B26" w:rsidP="00194691">
            <w:pPr>
              <w:jc w:val="both"/>
            </w:pPr>
            <w:r>
              <w:t>93</w:t>
            </w:r>
          </w:p>
        </w:tc>
        <w:tc>
          <w:tcPr>
            <w:tcW w:w="2410" w:type="dxa"/>
          </w:tcPr>
          <w:p w:rsidR="00085B26" w:rsidRPr="002E5CFB" w:rsidRDefault="00085B26" w:rsidP="005C05C1">
            <w:pPr>
              <w:ind w:left="-108"/>
              <w:rPr>
                <w:bCs/>
              </w:rPr>
            </w:pPr>
            <w:r w:rsidRPr="002E5CFB">
              <w:rPr>
                <w:bCs/>
              </w:rPr>
              <w:t xml:space="preserve">9.1. Случайные события </w:t>
            </w:r>
          </w:p>
        </w:tc>
        <w:tc>
          <w:tcPr>
            <w:tcW w:w="850" w:type="dxa"/>
          </w:tcPr>
          <w:p w:rsidR="00085B26" w:rsidRPr="002E5CFB" w:rsidRDefault="00085B26" w:rsidP="00994B89">
            <w:pPr>
              <w:rPr>
                <w:bCs/>
              </w:rPr>
            </w:pPr>
            <w:r w:rsidRPr="002E5CFB">
              <w:rPr>
                <w:bCs/>
              </w:rPr>
              <w:t>1</w:t>
            </w:r>
          </w:p>
        </w:tc>
        <w:tc>
          <w:tcPr>
            <w:tcW w:w="3402" w:type="dxa"/>
          </w:tcPr>
          <w:p w:rsidR="00085B26" w:rsidRPr="002E5CFB" w:rsidRDefault="00085B26" w:rsidP="003978B6">
            <w:pPr>
              <w:jc w:val="both"/>
            </w:pPr>
            <w:r w:rsidRPr="002E5CFB">
              <w:t xml:space="preserve">Проводить эксперименты со случайными исходами, в том числе с помощью </w:t>
            </w:r>
            <w:r w:rsidRPr="002E5CFB">
              <w:lastRenderedPageBreak/>
              <w:t>компьютерного моделирования, интерпретировать их результаты. Приводить примеры случайных событий.</w:t>
            </w:r>
          </w:p>
        </w:tc>
        <w:tc>
          <w:tcPr>
            <w:tcW w:w="5953" w:type="dxa"/>
          </w:tcPr>
          <w:p w:rsidR="00085B26" w:rsidRPr="002E5CFB" w:rsidRDefault="00085B26" w:rsidP="002850DF">
            <w:pPr>
              <w:jc w:val="both"/>
            </w:pPr>
            <w:r w:rsidRPr="002E5CFB">
              <w:lastRenderedPageBreak/>
              <w:t>Личностные:</w:t>
            </w:r>
          </w:p>
          <w:p w:rsidR="00085B26" w:rsidRPr="002E5CFB" w:rsidRDefault="003E7685" w:rsidP="002850DF">
            <w:pPr>
              <w:jc w:val="both"/>
            </w:pPr>
            <w:r w:rsidRPr="003E7685">
              <w:t>умение вести диалог на основе равноправных отношений и взаимного уважения</w:t>
            </w:r>
          </w:p>
          <w:p w:rsidR="00085B26" w:rsidRPr="002E5CFB" w:rsidRDefault="00085B26" w:rsidP="002850DF">
            <w:pPr>
              <w:jc w:val="both"/>
            </w:pPr>
            <w:r w:rsidRPr="002E5CFB">
              <w:lastRenderedPageBreak/>
              <w:t>Познавательные:</w:t>
            </w:r>
          </w:p>
          <w:p w:rsidR="00085B26" w:rsidRPr="002E5CFB" w:rsidRDefault="003E7685" w:rsidP="002850DF">
            <w:pPr>
              <w:jc w:val="both"/>
            </w:pPr>
            <w:r w:rsidRPr="003E7685">
              <w:t>Умеют выбирать смысловые единицы текста и устанавливать отношения между ними</w:t>
            </w:r>
          </w:p>
          <w:p w:rsidR="00085B26" w:rsidRPr="002E5CFB" w:rsidRDefault="00085B26" w:rsidP="002850DF">
            <w:pPr>
              <w:jc w:val="both"/>
            </w:pPr>
            <w:r w:rsidRPr="002E5CFB">
              <w:t>Регулятивные:</w:t>
            </w:r>
          </w:p>
          <w:p w:rsidR="00085B26" w:rsidRPr="002E5CFB" w:rsidRDefault="003E7685" w:rsidP="002850DF">
            <w:pPr>
              <w:jc w:val="both"/>
            </w:pPr>
            <w:r w:rsidRPr="003E7685">
              <w:t>Выделяют и осознают то, что уже усвоено и что еще подлежит усвоению, осознают качество и уровень усвоения</w:t>
            </w:r>
          </w:p>
          <w:p w:rsidR="00085B26" w:rsidRPr="002E5CFB" w:rsidRDefault="00085B26" w:rsidP="002850DF">
            <w:pPr>
              <w:jc w:val="both"/>
            </w:pPr>
            <w:r w:rsidRPr="002E5CFB">
              <w:t>Коммуникативные:</w:t>
            </w:r>
          </w:p>
          <w:p w:rsidR="00085B26" w:rsidRPr="002E5CFB" w:rsidRDefault="003E7685" w:rsidP="002850DF">
            <w:pPr>
              <w:jc w:val="both"/>
            </w:pPr>
            <w:r w:rsidRPr="003E7685">
              <w:t>Регулируют собственную деятельность посредством речевых действий</w:t>
            </w:r>
          </w:p>
        </w:tc>
        <w:tc>
          <w:tcPr>
            <w:tcW w:w="1276" w:type="dxa"/>
          </w:tcPr>
          <w:p w:rsidR="00085B26" w:rsidRDefault="00085B26" w:rsidP="003978B6">
            <w:pPr>
              <w:jc w:val="both"/>
            </w:pPr>
            <w:r>
              <w:lastRenderedPageBreak/>
              <w:t>Наблю-дение</w:t>
            </w:r>
          </w:p>
          <w:p w:rsidR="00085B26" w:rsidRPr="002E5CFB" w:rsidRDefault="00085B26" w:rsidP="003978B6">
            <w:pPr>
              <w:jc w:val="both"/>
            </w:pPr>
            <w:r>
              <w:t>Само-</w:t>
            </w:r>
            <w:r>
              <w:lastRenderedPageBreak/>
              <w:t>контроль</w:t>
            </w:r>
          </w:p>
        </w:tc>
      </w:tr>
      <w:tr w:rsidR="00085B26" w:rsidRPr="002E5CFB" w:rsidTr="007E46A1">
        <w:tc>
          <w:tcPr>
            <w:tcW w:w="817" w:type="dxa"/>
          </w:tcPr>
          <w:p w:rsidR="00085B26" w:rsidRPr="002E5CFB" w:rsidRDefault="00085B26" w:rsidP="00194691">
            <w:pPr>
              <w:jc w:val="both"/>
            </w:pPr>
            <w:r>
              <w:lastRenderedPageBreak/>
              <w:t>94-95</w:t>
            </w:r>
          </w:p>
        </w:tc>
        <w:tc>
          <w:tcPr>
            <w:tcW w:w="2410" w:type="dxa"/>
          </w:tcPr>
          <w:p w:rsidR="00085B26" w:rsidRPr="002E5CFB" w:rsidRDefault="00085B26" w:rsidP="005C05C1">
            <w:pPr>
              <w:ind w:left="-108"/>
            </w:pPr>
            <w:r w:rsidRPr="002E5CFB">
              <w:t>9.2. Частота случайного события</w:t>
            </w:r>
          </w:p>
        </w:tc>
        <w:tc>
          <w:tcPr>
            <w:tcW w:w="850" w:type="dxa"/>
          </w:tcPr>
          <w:p w:rsidR="00085B26" w:rsidRPr="002E5CFB" w:rsidRDefault="00085B26" w:rsidP="00994B89">
            <w:r>
              <w:t>2</w:t>
            </w:r>
          </w:p>
        </w:tc>
        <w:tc>
          <w:tcPr>
            <w:tcW w:w="3402" w:type="dxa"/>
          </w:tcPr>
          <w:p w:rsidR="00085B26" w:rsidRPr="002E5CFB" w:rsidRDefault="00085B26" w:rsidP="003978B6">
            <w:pPr>
              <w:jc w:val="both"/>
            </w:pPr>
            <w:r w:rsidRPr="002E5CFB">
              <w:t>Вычислять частоту случайного события; оценивать вероятность с помощью частоты, полученной опытным путем; прогнозировать частоту наступления события по его вероятности.</w:t>
            </w:r>
          </w:p>
        </w:tc>
        <w:tc>
          <w:tcPr>
            <w:tcW w:w="5953" w:type="dxa"/>
          </w:tcPr>
          <w:p w:rsidR="00085B26" w:rsidRPr="002E5CFB" w:rsidRDefault="00085B26" w:rsidP="002850DF">
            <w:pPr>
              <w:jc w:val="both"/>
            </w:pPr>
            <w:r w:rsidRPr="002E5CFB">
              <w:t>Личностные:</w:t>
            </w:r>
          </w:p>
          <w:p w:rsidR="00085B26" w:rsidRPr="002E5CFB" w:rsidRDefault="003E7685" w:rsidP="002850DF">
            <w:pPr>
              <w:jc w:val="both"/>
            </w:pPr>
            <w:r>
              <w:t>Формируют математическую компетентность</w:t>
            </w:r>
          </w:p>
          <w:p w:rsidR="00085B26" w:rsidRPr="002E5CFB" w:rsidRDefault="00085B26" w:rsidP="002850DF">
            <w:pPr>
              <w:jc w:val="both"/>
            </w:pPr>
            <w:r w:rsidRPr="002E5CFB">
              <w:t>Познавательные:</w:t>
            </w:r>
          </w:p>
          <w:p w:rsidR="00085B26" w:rsidRPr="002E5CFB" w:rsidRDefault="003E7685" w:rsidP="002850DF">
            <w:pPr>
              <w:jc w:val="both"/>
            </w:pPr>
            <w:r w:rsidRPr="003E7685">
              <w:t>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085B26" w:rsidRPr="002E5CFB" w:rsidRDefault="00085B26" w:rsidP="002850DF">
            <w:pPr>
              <w:jc w:val="both"/>
            </w:pPr>
            <w:r w:rsidRPr="002E5CFB">
              <w:t>Регулятивные:</w:t>
            </w:r>
          </w:p>
          <w:p w:rsidR="00085B26" w:rsidRPr="002E5CFB" w:rsidRDefault="003E7685" w:rsidP="002850DF">
            <w:pPr>
              <w:jc w:val="both"/>
            </w:pPr>
            <w:r w:rsidRPr="003E7685">
              <w:t>Определяют последовательность промежуточных целей с учетом конечного результата</w:t>
            </w:r>
          </w:p>
          <w:p w:rsidR="00085B26" w:rsidRPr="002E5CFB" w:rsidRDefault="00085B26" w:rsidP="002850DF">
            <w:pPr>
              <w:jc w:val="both"/>
            </w:pPr>
            <w:r w:rsidRPr="002E5CFB">
              <w:t>Коммуникативные:</w:t>
            </w:r>
          </w:p>
          <w:p w:rsidR="00085B26" w:rsidRPr="002E5CFB" w:rsidRDefault="003E7685" w:rsidP="002850DF">
            <w:pPr>
              <w:jc w:val="both"/>
            </w:pPr>
            <w:r w:rsidRPr="003E7685">
              <w:t>Придерживаются морально-этических и психологических принципов общения и сотрудничества</w:t>
            </w:r>
          </w:p>
        </w:tc>
        <w:tc>
          <w:tcPr>
            <w:tcW w:w="1276" w:type="dxa"/>
          </w:tcPr>
          <w:p w:rsidR="00085B26" w:rsidRPr="002E5CFB" w:rsidRDefault="00085B26" w:rsidP="003978B6">
            <w:pPr>
              <w:jc w:val="both"/>
            </w:pPr>
            <w:r>
              <w:t>Взаимо-контроль</w:t>
            </w:r>
          </w:p>
        </w:tc>
      </w:tr>
      <w:tr w:rsidR="00085B26" w:rsidRPr="002E5CFB" w:rsidTr="007E46A1">
        <w:tc>
          <w:tcPr>
            <w:tcW w:w="817" w:type="dxa"/>
          </w:tcPr>
          <w:p w:rsidR="00085B26" w:rsidRPr="002E5CFB" w:rsidRDefault="00085B26" w:rsidP="00194691">
            <w:pPr>
              <w:jc w:val="both"/>
            </w:pPr>
            <w:r>
              <w:t>96-97</w:t>
            </w:r>
          </w:p>
        </w:tc>
        <w:tc>
          <w:tcPr>
            <w:tcW w:w="2410" w:type="dxa"/>
          </w:tcPr>
          <w:p w:rsidR="00085B26" w:rsidRPr="002E5CFB" w:rsidRDefault="00085B26" w:rsidP="005C05C1">
            <w:pPr>
              <w:ind w:left="-108"/>
            </w:pPr>
            <w:r w:rsidRPr="002E5CFB">
              <w:t>9.3. Вероятность случайного события</w:t>
            </w:r>
          </w:p>
        </w:tc>
        <w:tc>
          <w:tcPr>
            <w:tcW w:w="850" w:type="dxa"/>
          </w:tcPr>
          <w:p w:rsidR="00085B26" w:rsidRPr="002E5CFB" w:rsidRDefault="00085B26" w:rsidP="00994B89">
            <w:r w:rsidRPr="002E5CFB">
              <w:t>2</w:t>
            </w:r>
          </w:p>
        </w:tc>
        <w:tc>
          <w:tcPr>
            <w:tcW w:w="3402" w:type="dxa"/>
          </w:tcPr>
          <w:p w:rsidR="00085B26" w:rsidRPr="002E5CFB" w:rsidRDefault="00085B26" w:rsidP="000D111D">
            <w:pPr>
              <w:jc w:val="both"/>
            </w:pPr>
            <w:r w:rsidRPr="002E5CFB">
              <w:t xml:space="preserve">Вычислять частоту случайного события; оценивать вероятность с помощью частоты, полученной опытным путем; прогнозировать частоту наступления события по его вероятности. Приводить примеры случайных событий (достоверных , невозможных, маловероятных и  </w:t>
            </w:r>
            <w:r w:rsidRPr="002E5CFB">
              <w:lastRenderedPageBreak/>
              <w:t xml:space="preserve">равновероятных событий. </w:t>
            </w:r>
          </w:p>
        </w:tc>
        <w:tc>
          <w:tcPr>
            <w:tcW w:w="5953" w:type="dxa"/>
          </w:tcPr>
          <w:p w:rsidR="00085B26" w:rsidRPr="002E5CFB" w:rsidRDefault="00085B26" w:rsidP="002850DF">
            <w:pPr>
              <w:jc w:val="both"/>
            </w:pPr>
            <w:r w:rsidRPr="002E5CFB">
              <w:lastRenderedPageBreak/>
              <w:t>Личностные:</w:t>
            </w:r>
          </w:p>
          <w:p w:rsidR="00085B26" w:rsidRPr="002E5CFB" w:rsidRDefault="003E7685" w:rsidP="002850DF">
            <w:pPr>
              <w:jc w:val="both"/>
            </w:pPr>
            <w:r>
              <w:t>Формируют математическую компетентность</w:t>
            </w:r>
          </w:p>
          <w:p w:rsidR="00085B26" w:rsidRPr="002E5CFB" w:rsidRDefault="00085B26" w:rsidP="002850DF">
            <w:pPr>
              <w:jc w:val="both"/>
            </w:pPr>
            <w:r w:rsidRPr="002E5CFB">
              <w:t>Познавательные:</w:t>
            </w:r>
          </w:p>
          <w:p w:rsidR="00085B26" w:rsidRPr="002E5CFB" w:rsidRDefault="003E7685" w:rsidP="002850DF">
            <w:pPr>
              <w:jc w:val="both"/>
            </w:pPr>
            <w:r w:rsidRPr="003E7685">
              <w:t>Выделяют объекты и процессы с точки зрения целого и частей</w:t>
            </w:r>
          </w:p>
          <w:p w:rsidR="00085B26" w:rsidRPr="002E5CFB" w:rsidRDefault="00085B26" w:rsidP="002850DF">
            <w:pPr>
              <w:jc w:val="both"/>
            </w:pPr>
            <w:r w:rsidRPr="002E5CFB">
              <w:t>Регулятивные:</w:t>
            </w:r>
          </w:p>
          <w:p w:rsidR="00085B26" w:rsidRPr="002E5CFB" w:rsidRDefault="003E7685" w:rsidP="002850DF">
            <w:pPr>
              <w:jc w:val="both"/>
            </w:pPr>
            <w:r w:rsidRPr="003E7685">
              <w:t>Составляют план и последовательность действий</w:t>
            </w:r>
            <w:r>
              <w:t xml:space="preserve">. </w:t>
            </w:r>
            <w:r w:rsidRPr="003E7685">
              <w:t>Предвосхищают временные характеристики достижения результата (когда будет результат?)</w:t>
            </w:r>
          </w:p>
          <w:p w:rsidR="00085B26" w:rsidRPr="002E5CFB" w:rsidRDefault="00085B26" w:rsidP="002850DF">
            <w:pPr>
              <w:jc w:val="both"/>
            </w:pPr>
            <w:r w:rsidRPr="002E5CFB">
              <w:t>Коммуникативные:</w:t>
            </w:r>
          </w:p>
          <w:p w:rsidR="00085B26" w:rsidRPr="002E5CFB" w:rsidRDefault="003E7685" w:rsidP="002850DF">
            <w:pPr>
              <w:jc w:val="both"/>
            </w:pPr>
            <w:r w:rsidRPr="003E7685">
              <w:t xml:space="preserve">Учатся организовывать и планировать учебное </w:t>
            </w:r>
            <w:r w:rsidRPr="003E7685">
              <w:lastRenderedPageBreak/>
              <w:t>сотрудничество с учителем и сверстниками</w:t>
            </w:r>
          </w:p>
        </w:tc>
        <w:tc>
          <w:tcPr>
            <w:tcW w:w="1276" w:type="dxa"/>
          </w:tcPr>
          <w:p w:rsidR="00085B26" w:rsidRPr="002E5CFB" w:rsidRDefault="00085B26" w:rsidP="003978B6">
            <w:pPr>
              <w:jc w:val="both"/>
            </w:pPr>
            <w:r>
              <w:lastRenderedPageBreak/>
              <w:t>СР</w:t>
            </w:r>
          </w:p>
        </w:tc>
      </w:tr>
      <w:tr w:rsidR="00085B26" w:rsidRPr="002E5CFB" w:rsidTr="007E46A1">
        <w:tc>
          <w:tcPr>
            <w:tcW w:w="817" w:type="dxa"/>
          </w:tcPr>
          <w:p w:rsidR="00085B26" w:rsidRPr="002E5CFB" w:rsidRDefault="00085B26" w:rsidP="00194691">
            <w:pPr>
              <w:jc w:val="both"/>
            </w:pPr>
            <w:r>
              <w:lastRenderedPageBreak/>
              <w:t>98</w:t>
            </w:r>
          </w:p>
        </w:tc>
        <w:tc>
          <w:tcPr>
            <w:tcW w:w="2410" w:type="dxa"/>
          </w:tcPr>
          <w:p w:rsidR="00085B26" w:rsidRPr="002E5CFB" w:rsidRDefault="00085B26" w:rsidP="005C05C1">
            <w:pPr>
              <w:ind w:left="-108"/>
              <w:rPr>
                <w:b/>
              </w:rPr>
            </w:pPr>
            <w:r w:rsidRPr="002E5CFB">
              <w:rPr>
                <w:b/>
              </w:rPr>
              <w:t>Контрольная работа № 9</w:t>
            </w:r>
          </w:p>
        </w:tc>
        <w:tc>
          <w:tcPr>
            <w:tcW w:w="850" w:type="dxa"/>
          </w:tcPr>
          <w:p w:rsidR="00085B26" w:rsidRPr="002E5CFB" w:rsidRDefault="00085B26" w:rsidP="00994B89">
            <w:pPr>
              <w:rPr>
                <w:b/>
              </w:rPr>
            </w:pPr>
            <w:r w:rsidRPr="002E5CFB">
              <w:rPr>
                <w:b/>
              </w:rPr>
              <w:t>1</w:t>
            </w:r>
          </w:p>
        </w:tc>
        <w:tc>
          <w:tcPr>
            <w:tcW w:w="3402" w:type="dxa"/>
          </w:tcPr>
          <w:p w:rsidR="00085B26" w:rsidRPr="002E5CFB" w:rsidRDefault="00085B26" w:rsidP="003978B6">
            <w:pPr>
              <w:jc w:val="both"/>
            </w:pPr>
          </w:p>
        </w:tc>
        <w:tc>
          <w:tcPr>
            <w:tcW w:w="5953" w:type="dxa"/>
          </w:tcPr>
          <w:p w:rsidR="003E7685" w:rsidRPr="002E5CFB" w:rsidRDefault="003E7685" w:rsidP="003E7685">
            <w:pPr>
              <w:jc w:val="both"/>
            </w:pPr>
            <w:r w:rsidRPr="002E5CFB">
              <w:t>Личностные:</w:t>
            </w:r>
          </w:p>
          <w:p w:rsidR="003E7685" w:rsidRPr="002E5CFB" w:rsidRDefault="003E7685" w:rsidP="003E7685">
            <w:pPr>
              <w:jc w:val="both"/>
            </w:pPr>
            <w:r w:rsidRPr="003E7685">
              <w:t>готовность и способность к соблюдению норм и требований школьной жизни,</w:t>
            </w:r>
          </w:p>
          <w:p w:rsidR="003E7685" w:rsidRPr="002E5CFB" w:rsidRDefault="003E7685" w:rsidP="003E7685">
            <w:pPr>
              <w:jc w:val="both"/>
            </w:pPr>
            <w:r w:rsidRPr="002E5CFB">
              <w:t>Познавательные:</w:t>
            </w:r>
          </w:p>
          <w:p w:rsidR="003E7685" w:rsidRPr="002E5CFB" w:rsidRDefault="003E7685" w:rsidP="003E7685">
            <w:pPr>
              <w:jc w:val="both"/>
            </w:pPr>
            <w:r w:rsidRPr="003E7685">
              <w:t>Умеют выводить следствия из имеющихся в условии задачи данных</w:t>
            </w:r>
          </w:p>
          <w:p w:rsidR="003E7685" w:rsidRPr="002E5CFB" w:rsidRDefault="003E7685" w:rsidP="003E7685">
            <w:pPr>
              <w:jc w:val="both"/>
            </w:pPr>
            <w:r w:rsidRPr="002E5CFB">
              <w:t>Регулятивные:</w:t>
            </w:r>
          </w:p>
          <w:p w:rsidR="003E7685" w:rsidRPr="002E5CFB" w:rsidRDefault="003E7685" w:rsidP="003E7685">
            <w:pPr>
              <w:jc w:val="both"/>
            </w:pPr>
            <w:r w:rsidRPr="003E7685">
              <w:t>Определяют последовательность промежуточных целей с учетом конечного результата</w:t>
            </w:r>
          </w:p>
          <w:p w:rsidR="003E7685" w:rsidRPr="002E5CFB" w:rsidRDefault="003E7685" w:rsidP="003E7685">
            <w:pPr>
              <w:jc w:val="both"/>
            </w:pPr>
            <w:r w:rsidRPr="002E5CFB">
              <w:t>Коммуникативные:</w:t>
            </w:r>
          </w:p>
          <w:p w:rsidR="00085B26" w:rsidRPr="002E5CFB" w:rsidRDefault="003E7685" w:rsidP="003E7685">
            <w:pPr>
              <w:jc w:val="both"/>
            </w:pPr>
            <w:r w:rsidRPr="003E7685">
              <w:t>Описывают содержание совершаемых действий с целью ориентировки предметно-практической или иной деятельности</w:t>
            </w:r>
          </w:p>
        </w:tc>
        <w:tc>
          <w:tcPr>
            <w:tcW w:w="1276" w:type="dxa"/>
          </w:tcPr>
          <w:p w:rsidR="00085B26" w:rsidRPr="002E5CFB" w:rsidRDefault="00085B26" w:rsidP="003978B6">
            <w:pPr>
              <w:jc w:val="both"/>
            </w:pPr>
            <w:r>
              <w:t>КР</w:t>
            </w:r>
          </w:p>
        </w:tc>
      </w:tr>
      <w:tr w:rsidR="009F1E96" w:rsidRPr="002E5CFB" w:rsidTr="007E46A1">
        <w:tc>
          <w:tcPr>
            <w:tcW w:w="817" w:type="dxa"/>
          </w:tcPr>
          <w:p w:rsidR="009F1E96" w:rsidRPr="002E5CFB" w:rsidRDefault="009F1E96" w:rsidP="00194691">
            <w:pPr>
              <w:jc w:val="both"/>
            </w:pPr>
            <w:r>
              <w:t>99-105</w:t>
            </w:r>
          </w:p>
        </w:tc>
        <w:tc>
          <w:tcPr>
            <w:tcW w:w="2410" w:type="dxa"/>
          </w:tcPr>
          <w:p w:rsidR="009F1E96" w:rsidRPr="002E5CFB" w:rsidRDefault="009F1E96" w:rsidP="005C05C1">
            <w:pPr>
              <w:ind w:left="-108"/>
              <w:rPr>
                <w:b/>
                <w:bCs/>
              </w:rPr>
            </w:pPr>
            <w:r w:rsidRPr="002E5CFB">
              <w:rPr>
                <w:b/>
                <w:bCs/>
              </w:rPr>
              <w:t>Повторение</w:t>
            </w:r>
          </w:p>
        </w:tc>
        <w:tc>
          <w:tcPr>
            <w:tcW w:w="850" w:type="dxa"/>
          </w:tcPr>
          <w:p w:rsidR="009F1E96" w:rsidRPr="002E5CFB" w:rsidRDefault="009F1E96" w:rsidP="00994B89">
            <w:pPr>
              <w:rPr>
                <w:b/>
                <w:bCs/>
              </w:rPr>
            </w:pPr>
            <w:r>
              <w:rPr>
                <w:b/>
                <w:bCs/>
              </w:rPr>
              <w:t>7</w:t>
            </w:r>
          </w:p>
        </w:tc>
        <w:tc>
          <w:tcPr>
            <w:tcW w:w="3402" w:type="dxa"/>
            <w:vMerge w:val="restart"/>
          </w:tcPr>
          <w:p w:rsidR="009F1E96" w:rsidRPr="002E5CFB" w:rsidRDefault="009F1E96" w:rsidP="003978B6">
            <w:pPr>
              <w:jc w:val="both"/>
            </w:pPr>
            <w:r w:rsidRPr="002E5CFB">
              <w:t>Выполнять преобразования алгебраических выражений, решать  линейные уравнения, решать текстовые задачи алгебраическим способом. Решать простейшие комбинаторные и статистические задачи.</w:t>
            </w:r>
          </w:p>
        </w:tc>
        <w:tc>
          <w:tcPr>
            <w:tcW w:w="5953" w:type="dxa"/>
            <w:vMerge w:val="restart"/>
          </w:tcPr>
          <w:p w:rsidR="009F1E96" w:rsidRDefault="009F1E96" w:rsidP="002850DF">
            <w:pPr>
              <w:jc w:val="both"/>
            </w:pPr>
            <w:r w:rsidRPr="002E5CFB">
              <w:t>Личностные:</w:t>
            </w:r>
          </w:p>
          <w:p w:rsidR="009F1E96" w:rsidRDefault="009F1E96" w:rsidP="003E7685">
            <w:pPr>
              <w:jc w:val="both"/>
            </w:pPr>
            <w:r>
              <w:t>Формируют устойчивый познавательный интерес, математическую компетентность</w:t>
            </w:r>
            <w:r w:rsidRPr="002E5CFB">
              <w:t xml:space="preserve"> </w:t>
            </w:r>
          </w:p>
          <w:p w:rsidR="009F1E96" w:rsidRPr="002E5CFB" w:rsidRDefault="009F1E96" w:rsidP="003E7685">
            <w:pPr>
              <w:jc w:val="both"/>
            </w:pPr>
            <w:r w:rsidRPr="002E5CFB">
              <w:t>Познавательные:</w:t>
            </w:r>
          </w:p>
          <w:p w:rsidR="009F1E96" w:rsidRPr="002E5CFB" w:rsidRDefault="009F1E96" w:rsidP="003E7685">
            <w:pPr>
              <w:jc w:val="both"/>
            </w:pPr>
            <w:r w:rsidRPr="009F1E96">
              <w:t>Умеют выбирать смысловые единицы текста и устанавливать отношения между ними</w:t>
            </w:r>
            <w:r>
              <w:t xml:space="preserve"> </w:t>
            </w:r>
            <w:r w:rsidRPr="009F1E96">
              <w:t>Умеют выводить следствия из имеющихся в условии задачи данных</w:t>
            </w:r>
            <w:r>
              <w:t xml:space="preserve">. </w:t>
            </w:r>
            <w:r w:rsidRPr="009F1E96">
              <w:t>Выбирают, сопоставляют и обосновывают способы решения задачи</w:t>
            </w:r>
          </w:p>
          <w:p w:rsidR="009F1E96" w:rsidRPr="002E5CFB" w:rsidRDefault="009F1E96" w:rsidP="003E7685">
            <w:pPr>
              <w:jc w:val="both"/>
            </w:pPr>
            <w:r w:rsidRPr="002E5CFB">
              <w:t>Регулятивные:</w:t>
            </w:r>
          </w:p>
          <w:p w:rsidR="009F1E96" w:rsidRPr="002E5CFB" w:rsidRDefault="009F1E96" w:rsidP="003E7685">
            <w:pPr>
              <w:jc w:val="both"/>
            </w:pPr>
            <w:r w:rsidRPr="009F1E96">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9F1E96" w:rsidRPr="002E5CFB" w:rsidRDefault="009F1E96" w:rsidP="003E7685">
            <w:pPr>
              <w:jc w:val="both"/>
            </w:pPr>
            <w:r w:rsidRPr="002E5CFB">
              <w:t>Коммуникативные:</w:t>
            </w:r>
          </w:p>
          <w:p w:rsidR="009F1E96" w:rsidRPr="002E5CFB" w:rsidRDefault="009F1E96" w:rsidP="002E2F4F">
            <w:pPr>
              <w:jc w:val="both"/>
            </w:pPr>
            <w:r w:rsidRPr="009F1E96">
              <w:t>Регулируют собственную деятельность посредством речевых действий</w:t>
            </w:r>
            <w:r>
              <w:t xml:space="preserve">. </w:t>
            </w:r>
            <w:r w:rsidRPr="009F1E96">
              <w:t>Описывают содержание совершаемых действий с целью ориентировки предметно-практической или иной деятельности</w:t>
            </w:r>
          </w:p>
        </w:tc>
        <w:tc>
          <w:tcPr>
            <w:tcW w:w="1276" w:type="dxa"/>
          </w:tcPr>
          <w:p w:rsidR="009F1E96" w:rsidRDefault="009F1E96" w:rsidP="003978B6">
            <w:pPr>
              <w:jc w:val="both"/>
            </w:pPr>
            <w:r>
              <w:t>Тесты</w:t>
            </w:r>
          </w:p>
          <w:p w:rsidR="009F1E96" w:rsidRPr="002E5CFB" w:rsidRDefault="009F1E96" w:rsidP="003978B6">
            <w:pPr>
              <w:jc w:val="both"/>
            </w:pPr>
            <w:r>
              <w:t>Взаимо и само-контроль</w:t>
            </w:r>
          </w:p>
        </w:tc>
      </w:tr>
      <w:tr w:rsidR="009F1E96" w:rsidRPr="002E5CFB" w:rsidTr="007E46A1">
        <w:tc>
          <w:tcPr>
            <w:tcW w:w="817" w:type="dxa"/>
          </w:tcPr>
          <w:p w:rsidR="009F1E96" w:rsidRPr="002E5CFB" w:rsidRDefault="009F1E96" w:rsidP="003978B6">
            <w:pPr>
              <w:jc w:val="both"/>
            </w:pPr>
          </w:p>
        </w:tc>
        <w:tc>
          <w:tcPr>
            <w:tcW w:w="2410" w:type="dxa"/>
          </w:tcPr>
          <w:p w:rsidR="009F1E96" w:rsidRPr="002E5CFB" w:rsidRDefault="009F1E96" w:rsidP="005C05C1">
            <w:pPr>
              <w:ind w:left="-108"/>
              <w:rPr>
                <w:b/>
              </w:rPr>
            </w:pPr>
            <w:r w:rsidRPr="002E5CFB">
              <w:rPr>
                <w:b/>
              </w:rPr>
              <w:t>Итоговая контрольная работа</w:t>
            </w:r>
          </w:p>
        </w:tc>
        <w:tc>
          <w:tcPr>
            <w:tcW w:w="850" w:type="dxa"/>
          </w:tcPr>
          <w:p w:rsidR="009F1E96" w:rsidRPr="002E5CFB" w:rsidRDefault="009F1E96" w:rsidP="00994B89">
            <w:pPr>
              <w:rPr>
                <w:b/>
              </w:rPr>
            </w:pPr>
            <w:r w:rsidRPr="002E5CFB">
              <w:rPr>
                <w:b/>
              </w:rPr>
              <w:t>1</w:t>
            </w:r>
          </w:p>
        </w:tc>
        <w:tc>
          <w:tcPr>
            <w:tcW w:w="3402" w:type="dxa"/>
            <w:vMerge/>
          </w:tcPr>
          <w:p w:rsidR="009F1E96" w:rsidRPr="002E5CFB" w:rsidRDefault="009F1E96" w:rsidP="003978B6">
            <w:pPr>
              <w:jc w:val="both"/>
            </w:pPr>
          </w:p>
        </w:tc>
        <w:tc>
          <w:tcPr>
            <w:tcW w:w="5953" w:type="dxa"/>
            <w:vMerge/>
          </w:tcPr>
          <w:p w:rsidR="009F1E96" w:rsidRPr="002E5CFB" w:rsidRDefault="009F1E96" w:rsidP="003E7685">
            <w:pPr>
              <w:jc w:val="both"/>
            </w:pPr>
          </w:p>
        </w:tc>
        <w:tc>
          <w:tcPr>
            <w:tcW w:w="1276" w:type="dxa"/>
          </w:tcPr>
          <w:p w:rsidR="009F1E96" w:rsidRPr="002E5CFB" w:rsidRDefault="009F1E96" w:rsidP="003978B6">
            <w:pPr>
              <w:jc w:val="both"/>
            </w:pPr>
            <w:r>
              <w:t>КР</w:t>
            </w:r>
          </w:p>
        </w:tc>
      </w:tr>
      <w:tr w:rsidR="00085B26" w:rsidRPr="002E5CFB" w:rsidTr="007E46A1">
        <w:tc>
          <w:tcPr>
            <w:tcW w:w="817" w:type="dxa"/>
          </w:tcPr>
          <w:p w:rsidR="00085B26" w:rsidRPr="002E5CFB" w:rsidRDefault="00085B26" w:rsidP="003978B6">
            <w:pPr>
              <w:jc w:val="both"/>
            </w:pPr>
          </w:p>
        </w:tc>
        <w:tc>
          <w:tcPr>
            <w:tcW w:w="2410" w:type="dxa"/>
          </w:tcPr>
          <w:p w:rsidR="00085B26" w:rsidRPr="002E5CFB" w:rsidRDefault="00085B26" w:rsidP="005C05C1">
            <w:pPr>
              <w:ind w:left="-108"/>
            </w:pPr>
            <w:r w:rsidRPr="002E5CFB">
              <w:t>ИТОГО</w:t>
            </w:r>
          </w:p>
        </w:tc>
        <w:tc>
          <w:tcPr>
            <w:tcW w:w="850" w:type="dxa"/>
          </w:tcPr>
          <w:p w:rsidR="00085B26" w:rsidRPr="002E5CFB" w:rsidRDefault="00085B26" w:rsidP="00994B89">
            <w:pPr>
              <w:rPr>
                <w:b/>
              </w:rPr>
            </w:pPr>
            <w:r w:rsidRPr="002E5CFB">
              <w:rPr>
                <w:b/>
              </w:rPr>
              <w:t>105</w:t>
            </w:r>
          </w:p>
        </w:tc>
        <w:tc>
          <w:tcPr>
            <w:tcW w:w="3402" w:type="dxa"/>
          </w:tcPr>
          <w:p w:rsidR="00085B26" w:rsidRPr="002E5CFB" w:rsidRDefault="00085B26" w:rsidP="003978B6">
            <w:pPr>
              <w:jc w:val="both"/>
            </w:pPr>
          </w:p>
        </w:tc>
        <w:tc>
          <w:tcPr>
            <w:tcW w:w="5953" w:type="dxa"/>
          </w:tcPr>
          <w:p w:rsidR="00085B26" w:rsidRPr="002E5CFB" w:rsidRDefault="00085B26" w:rsidP="003978B6">
            <w:pPr>
              <w:jc w:val="both"/>
            </w:pPr>
          </w:p>
        </w:tc>
        <w:tc>
          <w:tcPr>
            <w:tcW w:w="1276" w:type="dxa"/>
          </w:tcPr>
          <w:p w:rsidR="00085B26" w:rsidRPr="002E5CFB" w:rsidRDefault="00085B26" w:rsidP="003978B6">
            <w:pPr>
              <w:jc w:val="both"/>
            </w:pPr>
          </w:p>
        </w:tc>
      </w:tr>
    </w:tbl>
    <w:p w:rsidR="00D32DB7" w:rsidRDefault="00D32DB7" w:rsidP="00D32DB7">
      <w:pPr>
        <w:tabs>
          <w:tab w:val="left" w:pos="10206"/>
        </w:tabs>
        <w:ind w:firstLine="567"/>
        <w:jc w:val="center"/>
        <w:rPr>
          <w:b/>
        </w:rPr>
      </w:pPr>
    </w:p>
    <w:p w:rsidR="00D32DB7" w:rsidRDefault="00D32DB7" w:rsidP="00D32DB7">
      <w:pPr>
        <w:tabs>
          <w:tab w:val="left" w:pos="10206"/>
        </w:tabs>
        <w:ind w:firstLine="567"/>
        <w:jc w:val="center"/>
        <w:rPr>
          <w:b/>
        </w:rPr>
        <w:sectPr w:rsidR="00D32DB7" w:rsidSect="00D32DB7">
          <w:pgSz w:w="16838" w:h="11906" w:orient="landscape" w:code="9"/>
          <w:pgMar w:top="992" w:right="1134" w:bottom="1134" w:left="1134" w:header="709" w:footer="709" w:gutter="0"/>
          <w:cols w:space="708"/>
          <w:titlePg/>
          <w:docGrid w:linePitch="360"/>
        </w:sectPr>
      </w:pPr>
    </w:p>
    <w:tbl>
      <w:tblPr>
        <w:tblpPr w:leftFromText="180" w:rightFromText="180" w:horzAnchor="margin" w:tblpY="480"/>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410"/>
        <w:gridCol w:w="850"/>
        <w:gridCol w:w="3402"/>
        <w:gridCol w:w="5953"/>
        <w:gridCol w:w="1276"/>
      </w:tblGrid>
      <w:tr w:rsidR="00647722" w:rsidRPr="002E5CFB" w:rsidTr="00C30D45">
        <w:tc>
          <w:tcPr>
            <w:tcW w:w="14708" w:type="dxa"/>
            <w:gridSpan w:val="6"/>
          </w:tcPr>
          <w:p w:rsidR="00647722" w:rsidRDefault="00647722" w:rsidP="00427C2D">
            <w:pPr>
              <w:ind w:firstLine="720"/>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lastRenderedPageBreak/>
              <w:t>Т</w:t>
            </w:r>
            <w:r w:rsidRPr="00F7413F">
              <w:rPr>
                <w:rStyle w:val="dash0410005f0431005f0437005f0430005f0446005f0020005f0441005f043f005f0438005f0441005f043a005f0430005f005fchar1char1"/>
                <w:b/>
              </w:rPr>
              <w:t>ематическое планирование</w:t>
            </w:r>
          </w:p>
          <w:p w:rsidR="00647722" w:rsidRPr="002E5CFB" w:rsidRDefault="00427C2D" w:rsidP="00427C2D">
            <w:pPr>
              <w:jc w:val="center"/>
            </w:pPr>
            <w:r>
              <w:rPr>
                <w:rStyle w:val="dash0410005f0431005f0437005f0430005f0446005f0020005f0441005f043f005f0438005f0441005f043a005f0430005f005fchar1char1"/>
                <w:b/>
              </w:rPr>
              <w:t>8</w:t>
            </w:r>
            <w:r w:rsidR="00647722">
              <w:rPr>
                <w:rStyle w:val="dash0410005f0431005f0437005f0430005f0446005f0020005f0441005f043f005f0438005f0441005f043a005f0430005f005fchar1char1"/>
                <w:b/>
              </w:rPr>
              <w:t>класс</w:t>
            </w:r>
          </w:p>
        </w:tc>
      </w:tr>
      <w:tr w:rsidR="00427C2D" w:rsidRPr="002E5CFB" w:rsidTr="00C30D45">
        <w:tc>
          <w:tcPr>
            <w:tcW w:w="817" w:type="dxa"/>
          </w:tcPr>
          <w:p w:rsidR="00427C2D" w:rsidRPr="00A8120A" w:rsidRDefault="00427C2D" w:rsidP="00CB2180">
            <w:pPr>
              <w:jc w:val="both"/>
            </w:pPr>
            <w:r w:rsidRPr="00A8120A">
              <w:t>№ п/п</w:t>
            </w:r>
          </w:p>
        </w:tc>
        <w:tc>
          <w:tcPr>
            <w:tcW w:w="2410" w:type="dxa"/>
          </w:tcPr>
          <w:p w:rsidR="00427C2D" w:rsidRPr="00A8120A" w:rsidRDefault="00427C2D" w:rsidP="00CB2180">
            <w:pPr>
              <w:ind w:left="-108"/>
              <w:jc w:val="both"/>
            </w:pPr>
            <w:r w:rsidRPr="00A8120A">
              <w:t>Наименование разделов, тем</w:t>
            </w:r>
          </w:p>
        </w:tc>
        <w:tc>
          <w:tcPr>
            <w:tcW w:w="850" w:type="dxa"/>
          </w:tcPr>
          <w:p w:rsidR="00427C2D" w:rsidRPr="00A8120A" w:rsidRDefault="00427C2D" w:rsidP="00CB2180">
            <w:pPr>
              <w:ind w:right="-109" w:hanging="108"/>
              <w:jc w:val="both"/>
            </w:pPr>
            <w:r w:rsidRPr="00A8120A">
              <w:t>Кол-во час</w:t>
            </w:r>
          </w:p>
        </w:tc>
        <w:tc>
          <w:tcPr>
            <w:tcW w:w="3402" w:type="dxa"/>
          </w:tcPr>
          <w:p w:rsidR="00427C2D" w:rsidRPr="00A8120A" w:rsidRDefault="00427C2D" w:rsidP="00CB2180">
            <w:pPr>
              <w:jc w:val="center"/>
            </w:pPr>
            <w:r w:rsidRPr="00A8120A">
              <w:t>Характеристика основных видов деятельности учащихся</w:t>
            </w:r>
          </w:p>
        </w:tc>
        <w:tc>
          <w:tcPr>
            <w:tcW w:w="5953" w:type="dxa"/>
          </w:tcPr>
          <w:p w:rsidR="00427C2D" w:rsidRPr="00A8120A" w:rsidRDefault="00427C2D" w:rsidP="00CB2180">
            <w:pPr>
              <w:jc w:val="center"/>
            </w:pPr>
            <w:r w:rsidRPr="00A8120A">
              <w:t>Планируемые результаты (УУД)</w:t>
            </w:r>
          </w:p>
        </w:tc>
        <w:tc>
          <w:tcPr>
            <w:tcW w:w="1276" w:type="dxa"/>
          </w:tcPr>
          <w:p w:rsidR="00427C2D" w:rsidRPr="00A8120A" w:rsidRDefault="00427C2D" w:rsidP="00CB2180">
            <w:pPr>
              <w:ind w:right="-108"/>
              <w:jc w:val="both"/>
            </w:pPr>
            <w:r w:rsidRPr="00A8120A">
              <w:t>Формы контроля</w:t>
            </w:r>
          </w:p>
        </w:tc>
      </w:tr>
      <w:tr w:rsidR="00427C2D" w:rsidRPr="002E5CFB" w:rsidTr="00C30D45">
        <w:tc>
          <w:tcPr>
            <w:tcW w:w="817" w:type="dxa"/>
          </w:tcPr>
          <w:p w:rsidR="00427C2D" w:rsidRPr="00647722" w:rsidRDefault="00427C2D" w:rsidP="00427C2D">
            <w:pPr>
              <w:ind w:right="-108"/>
              <w:rPr>
                <w:lang w:val="en-US"/>
              </w:rPr>
            </w:pPr>
            <w:r>
              <w:rPr>
                <w:b/>
                <w:bCs/>
                <w:color w:val="000000"/>
              </w:rPr>
              <w:t>Гл. 1</w:t>
            </w:r>
            <w:r>
              <w:rPr>
                <w:rStyle w:val="dash0410005f0431005f0437005f0430005f0446005f0020005f0441005f043f005f0438005f0441005f043a005f0430005f005fchar1char1"/>
                <w:b/>
              </w:rPr>
              <w:t xml:space="preserve"> </w:t>
            </w:r>
          </w:p>
        </w:tc>
        <w:tc>
          <w:tcPr>
            <w:tcW w:w="2410" w:type="dxa"/>
          </w:tcPr>
          <w:p w:rsidR="00427C2D" w:rsidRDefault="00427C2D" w:rsidP="00C30D45">
            <w:pPr>
              <w:rPr>
                <w:b/>
                <w:bCs/>
                <w:color w:val="000000"/>
              </w:rPr>
            </w:pPr>
            <w:r>
              <w:rPr>
                <w:b/>
                <w:bCs/>
                <w:color w:val="000000"/>
              </w:rPr>
              <w:t>Алгебраические дроби</w:t>
            </w:r>
          </w:p>
        </w:tc>
        <w:tc>
          <w:tcPr>
            <w:tcW w:w="850" w:type="dxa"/>
          </w:tcPr>
          <w:p w:rsidR="00427C2D" w:rsidRDefault="00427C2D" w:rsidP="00C30D45">
            <w:pPr>
              <w:rPr>
                <w:b/>
                <w:bCs/>
                <w:color w:val="000000"/>
              </w:rPr>
            </w:pPr>
            <w:r>
              <w:rPr>
                <w:b/>
                <w:bCs/>
                <w:color w:val="000000"/>
              </w:rPr>
              <w:t>23</w:t>
            </w:r>
          </w:p>
        </w:tc>
        <w:tc>
          <w:tcPr>
            <w:tcW w:w="3402" w:type="dxa"/>
          </w:tcPr>
          <w:p w:rsidR="00427C2D" w:rsidRDefault="00427C2D" w:rsidP="00C30D45">
            <w:pPr>
              <w:pStyle w:val="c4"/>
              <w:shd w:val="clear" w:color="auto" w:fill="FFFFFF"/>
              <w:spacing w:before="0" w:beforeAutospacing="0" w:after="0" w:afterAutospacing="0"/>
            </w:pPr>
            <w:r>
              <w:rPr>
                <w:rStyle w:val="c9"/>
                <w:color w:val="000000"/>
                <w:sz w:val="22"/>
                <w:szCs w:val="22"/>
              </w:rPr>
              <w:t>-</w:t>
            </w:r>
            <w:r>
              <w:t xml:space="preserve"> </w:t>
            </w:r>
          </w:p>
        </w:tc>
        <w:tc>
          <w:tcPr>
            <w:tcW w:w="5953" w:type="dxa"/>
          </w:tcPr>
          <w:p w:rsidR="00427C2D" w:rsidRPr="002E5CFB" w:rsidRDefault="00427C2D" w:rsidP="00C30D45"/>
        </w:tc>
        <w:tc>
          <w:tcPr>
            <w:tcW w:w="1276" w:type="dxa"/>
          </w:tcPr>
          <w:p w:rsidR="00427C2D" w:rsidRPr="002E5CFB" w:rsidRDefault="00427C2D" w:rsidP="00C30D45"/>
        </w:tc>
      </w:tr>
      <w:tr w:rsidR="00427C2D" w:rsidRPr="002E5CFB" w:rsidTr="00C30D45">
        <w:tc>
          <w:tcPr>
            <w:tcW w:w="817" w:type="dxa"/>
          </w:tcPr>
          <w:p w:rsidR="00427C2D" w:rsidRPr="00CD5314" w:rsidRDefault="00427C2D" w:rsidP="00C30D45">
            <w:r>
              <w:t>1-2</w:t>
            </w:r>
          </w:p>
        </w:tc>
        <w:tc>
          <w:tcPr>
            <w:tcW w:w="2410" w:type="dxa"/>
          </w:tcPr>
          <w:p w:rsidR="00427C2D" w:rsidRDefault="00427C2D" w:rsidP="00C30D45">
            <w:pPr>
              <w:rPr>
                <w:color w:val="000000"/>
              </w:rPr>
            </w:pPr>
            <w:r>
              <w:rPr>
                <w:color w:val="000000"/>
              </w:rPr>
              <w:t>1.1. Что такое алгебраическая дробь</w:t>
            </w:r>
          </w:p>
        </w:tc>
        <w:tc>
          <w:tcPr>
            <w:tcW w:w="850" w:type="dxa"/>
          </w:tcPr>
          <w:p w:rsidR="00427C2D" w:rsidRDefault="00427C2D" w:rsidP="00C30D45">
            <w:pPr>
              <w:rPr>
                <w:color w:val="000000"/>
              </w:rPr>
            </w:pPr>
            <w:r>
              <w:rPr>
                <w:color w:val="000000"/>
              </w:rPr>
              <w:t>2</w:t>
            </w:r>
          </w:p>
        </w:tc>
        <w:tc>
          <w:tcPr>
            <w:tcW w:w="3402" w:type="dxa"/>
          </w:tcPr>
          <w:p w:rsidR="00427C2D" w:rsidRPr="002E5CFB" w:rsidRDefault="00427C2D" w:rsidP="00C30D45">
            <w:r>
              <w:t>Конструировать алгебраические выражения. Находить область определения алгебраической дроби; выполнять числовые подстановки и вычислять значение дроби, в том числе с помощью калькулятора.</w:t>
            </w:r>
          </w:p>
        </w:tc>
        <w:tc>
          <w:tcPr>
            <w:tcW w:w="5953" w:type="dxa"/>
          </w:tcPr>
          <w:p w:rsidR="00427C2D" w:rsidRPr="002E5CFB" w:rsidRDefault="00427C2D" w:rsidP="00427C2D">
            <w:pPr>
              <w:jc w:val="both"/>
              <w:rPr>
                <w:lang/>
              </w:rPr>
            </w:pPr>
            <w:r w:rsidRPr="002E5CFB">
              <w:t>Личностные:</w:t>
            </w:r>
            <w:r w:rsidRPr="002E5CFB">
              <w:rPr>
                <w:lang/>
              </w:rPr>
              <w:t xml:space="preserve"> </w:t>
            </w:r>
          </w:p>
          <w:p w:rsidR="00427C2D" w:rsidRPr="002E5CFB" w:rsidRDefault="00427C2D" w:rsidP="00427C2D">
            <w:pPr>
              <w:jc w:val="both"/>
            </w:pPr>
            <w:r w:rsidRPr="002E5CFB">
              <w:rPr>
                <w:lang/>
              </w:rPr>
              <w:t xml:space="preserve">Проявлять </w:t>
            </w:r>
            <w:r w:rsidRPr="002E5CFB">
              <w:rPr>
                <w:lang/>
              </w:rPr>
              <w:t>готовность и способность к выполнению норм и требований школьной жизни, прав и обязанностей ученика</w:t>
            </w:r>
          </w:p>
          <w:p w:rsidR="00427C2D" w:rsidRPr="002E5CFB" w:rsidRDefault="00427C2D" w:rsidP="00427C2D">
            <w:pPr>
              <w:jc w:val="both"/>
            </w:pPr>
            <w:r w:rsidRPr="002E5CFB">
              <w:t>Познавательные:</w:t>
            </w:r>
          </w:p>
          <w:p w:rsidR="00427C2D" w:rsidRPr="002E5CFB" w:rsidRDefault="00427C2D" w:rsidP="00427C2D">
            <w:pPr>
              <w:jc w:val="both"/>
            </w:pPr>
            <w:r w:rsidRPr="002E5CFB">
              <w:t xml:space="preserve">Осуществлять сравнение, самостоятельно выбирая основания и критерии для указанных логических операций </w:t>
            </w:r>
          </w:p>
          <w:p w:rsidR="00427C2D" w:rsidRPr="002E5CFB" w:rsidRDefault="00427C2D" w:rsidP="00427C2D">
            <w:pPr>
              <w:jc w:val="both"/>
            </w:pPr>
            <w:r w:rsidRPr="002E5CFB">
              <w:t>Регулятивные:</w:t>
            </w:r>
          </w:p>
          <w:p w:rsidR="00427C2D" w:rsidRPr="002E5CFB" w:rsidRDefault="00427C2D" w:rsidP="00427C2D">
            <w:pPr>
              <w:jc w:val="both"/>
            </w:pPr>
            <w:r w:rsidRPr="002E5CFB">
              <w:rPr>
                <w:lang w:eastAsia="ru-RU"/>
              </w:rPr>
              <w:t>А</w:t>
            </w:r>
            <w:r w:rsidRPr="002E5CFB">
              <w:rPr>
                <w:lang w:val="ru-RU" w:eastAsia="ru-RU"/>
              </w:rPr>
              <w:t>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27C2D" w:rsidRPr="002E5CFB" w:rsidRDefault="00427C2D" w:rsidP="00427C2D">
            <w:pPr>
              <w:jc w:val="both"/>
            </w:pPr>
            <w:r w:rsidRPr="002E5CFB">
              <w:t>Коммуникативные:</w:t>
            </w:r>
          </w:p>
          <w:p w:rsidR="00427C2D" w:rsidRPr="002E5CFB" w:rsidRDefault="00427C2D" w:rsidP="00427C2D">
            <w:r w:rsidRPr="002E5CFB">
              <w:rPr>
                <w:lang w:eastAsia="ru-RU"/>
              </w:rPr>
              <w:t>О</w:t>
            </w:r>
            <w:r w:rsidRPr="002E5CFB">
              <w:rPr>
                <w:lang w:val="ru-RU" w:eastAsia="ru-RU"/>
              </w:rPr>
              <w:t>рганизовывать и планировать учебное сотрудничество с учителем и сверстниками</w:t>
            </w:r>
          </w:p>
        </w:tc>
        <w:tc>
          <w:tcPr>
            <w:tcW w:w="1276" w:type="dxa"/>
          </w:tcPr>
          <w:p w:rsidR="00427C2D" w:rsidRDefault="00DD7C1A" w:rsidP="00DD7C1A">
            <w:pPr>
              <w:jc w:val="center"/>
            </w:pPr>
            <w:r>
              <w:t>0-2</w:t>
            </w:r>
          </w:p>
          <w:p w:rsidR="007968C7" w:rsidRDefault="007968C7" w:rsidP="00DD7C1A">
            <w:pPr>
              <w:jc w:val="center"/>
            </w:pPr>
            <w:r>
              <w:t>П-1</w:t>
            </w:r>
          </w:p>
          <w:p w:rsidR="00DD7C1A" w:rsidRPr="002E5CFB" w:rsidRDefault="00DD7C1A" w:rsidP="00DD7C1A">
            <w:pPr>
              <w:jc w:val="center"/>
            </w:pPr>
          </w:p>
        </w:tc>
      </w:tr>
      <w:tr w:rsidR="00427C2D" w:rsidRPr="002E5CFB" w:rsidTr="00C30D45">
        <w:tc>
          <w:tcPr>
            <w:tcW w:w="817" w:type="dxa"/>
          </w:tcPr>
          <w:p w:rsidR="00427C2D" w:rsidRPr="002E5CFB" w:rsidRDefault="00427C2D" w:rsidP="00C30D45">
            <w:r>
              <w:t>3-5</w:t>
            </w:r>
          </w:p>
        </w:tc>
        <w:tc>
          <w:tcPr>
            <w:tcW w:w="2410" w:type="dxa"/>
          </w:tcPr>
          <w:p w:rsidR="00427C2D" w:rsidRDefault="00427C2D" w:rsidP="00C30D45">
            <w:pPr>
              <w:rPr>
                <w:color w:val="000000"/>
              </w:rPr>
            </w:pPr>
            <w:r>
              <w:rPr>
                <w:color w:val="000000"/>
              </w:rPr>
              <w:t>1.2. Основное свойство дроби</w:t>
            </w:r>
          </w:p>
        </w:tc>
        <w:tc>
          <w:tcPr>
            <w:tcW w:w="850" w:type="dxa"/>
          </w:tcPr>
          <w:p w:rsidR="00427C2D" w:rsidRDefault="00427C2D" w:rsidP="00C30D45">
            <w:pPr>
              <w:rPr>
                <w:color w:val="000000"/>
              </w:rPr>
            </w:pPr>
            <w:r>
              <w:rPr>
                <w:color w:val="000000"/>
              </w:rPr>
              <w:t>3</w:t>
            </w:r>
          </w:p>
        </w:tc>
        <w:tc>
          <w:tcPr>
            <w:tcW w:w="3402" w:type="dxa"/>
          </w:tcPr>
          <w:p w:rsidR="00427C2D" w:rsidRPr="002E5CFB" w:rsidRDefault="00427C2D" w:rsidP="00C30D45">
            <w:r>
              <w:t xml:space="preserve">Основное свойство дроби Формулировать основное свойство алгебраической дроби и применять его для преобразования дробей. </w:t>
            </w:r>
          </w:p>
        </w:tc>
        <w:tc>
          <w:tcPr>
            <w:tcW w:w="5953" w:type="dxa"/>
          </w:tcPr>
          <w:p w:rsidR="00CB2180" w:rsidRDefault="00CB2180" w:rsidP="00CB2180">
            <w:pPr>
              <w:jc w:val="both"/>
            </w:pPr>
            <w:r w:rsidRPr="002E5CFB">
              <w:t>Личностные:</w:t>
            </w:r>
          </w:p>
          <w:p w:rsidR="00CB2180" w:rsidRPr="002E5CFB" w:rsidRDefault="00CB2180" w:rsidP="00CB2180">
            <w:pPr>
              <w:jc w:val="both"/>
              <w:rPr>
                <w:lang/>
              </w:rPr>
            </w:pPr>
            <w:r w:rsidRPr="002E5CFB">
              <w:rPr>
                <w:lang/>
              </w:rPr>
              <w:t xml:space="preserve"> </w:t>
            </w:r>
            <w:r>
              <w:rPr>
                <w:lang/>
              </w:rPr>
              <w:t xml:space="preserve">Проявлять </w:t>
            </w:r>
            <w:r w:rsidRPr="001A1FFD">
              <w:t>умение ясно, точно, грамотно излагать свои мысли в устной и письменной речи, понимать смысл поставленной задачи</w:t>
            </w:r>
          </w:p>
          <w:p w:rsidR="00CB2180" w:rsidRPr="002E5CFB" w:rsidRDefault="00CB2180" w:rsidP="00CB2180">
            <w:pPr>
              <w:jc w:val="both"/>
            </w:pPr>
            <w:r w:rsidRPr="002E5CFB">
              <w:t>Познавательные:</w:t>
            </w:r>
          </w:p>
          <w:p w:rsidR="00CB2180" w:rsidRDefault="005A7B3C" w:rsidP="00CB2180">
            <w:pPr>
              <w:jc w:val="both"/>
            </w:pPr>
            <w:r>
              <w:rPr>
                <w:lang w:eastAsia="ru-RU"/>
              </w:rPr>
              <w:t>О</w:t>
            </w:r>
            <w:r w:rsidRPr="002B489D">
              <w:rPr>
                <w:lang w:val="ru-RU" w:eastAsia="ru-RU"/>
              </w:rPr>
              <w:t>существлять сравнение, сериацию и классификацию, самостоятельно выбирая основания и критерии для указанных логических операций</w:t>
            </w:r>
          </w:p>
          <w:p w:rsidR="00CB2180" w:rsidRPr="002E5CFB" w:rsidRDefault="00CB2180" w:rsidP="00CB2180">
            <w:pPr>
              <w:jc w:val="both"/>
            </w:pPr>
            <w:r w:rsidRPr="002E5CFB">
              <w:t>Регулятивные:</w:t>
            </w:r>
          </w:p>
          <w:p w:rsidR="00CB2180" w:rsidRDefault="003649ED" w:rsidP="00CB2180">
            <w:pPr>
              <w:jc w:val="both"/>
            </w:pPr>
            <w:r w:rsidRPr="003649ED">
              <w:rPr>
                <w:lang w:eastAsia="ru-RU"/>
              </w:rPr>
              <w:t xml:space="preserve">Формулируют основное свойство алгебраической дроби и применяют его для преобразования дробей </w:t>
            </w:r>
            <w:r w:rsidR="00CB2180">
              <w:rPr>
                <w:lang w:eastAsia="ru-RU"/>
              </w:rPr>
              <w:t>Проявля</w:t>
            </w:r>
            <w:r>
              <w:rPr>
                <w:lang w:eastAsia="ru-RU"/>
              </w:rPr>
              <w:t>ю</w:t>
            </w:r>
            <w:r w:rsidR="00CB2180">
              <w:rPr>
                <w:lang w:eastAsia="ru-RU"/>
              </w:rPr>
              <w:t xml:space="preserve">т умение </w:t>
            </w:r>
            <w:r w:rsidR="00CB2180" w:rsidRPr="002B489D">
              <w:rPr>
                <w:lang w:val="ru-RU" w:eastAsia="ru-RU"/>
              </w:rPr>
              <w:t>планировать пути достижения целей</w:t>
            </w:r>
          </w:p>
          <w:p w:rsidR="00CB2180" w:rsidRPr="002E5CFB" w:rsidRDefault="00CB2180" w:rsidP="00CB2180">
            <w:pPr>
              <w:jc w:val="both"/>
            </w:pPr>
            <w:r w:rsidRPr="002E5CFB">
              <w:lastRenderedPageBreak/>
              <w:t>Коммуникативные:</w:t>
            </w:r>
          </w:p>
          <w:p w:rsidR="00427C2D" w:rsidRPr="002E5CFB" w:rsidRDefault="005A7B3C" w:rsidP="00E40810">
            <w:r>
              <w:rPr>
                <w:lang w:eastAsia="ru-RU"/>
              </w:rPr>
              <w:t>А</w:t>
            </w:r>
            <w:r w:rsidRPr="002B489D">
              <w:rPr>
                <w:lang w:val="ru-RU" w:eastAsia="ru-RU"/>
              </w:rPr>
              <w:t>декватно использовать речевые средства для решения различных коммуникативных задач; владеть устной и письменной речью</w:t>
            </w:r>
          </w:p>
        </w:tc>
        <w:tc>
          <w:tcPr>
            <w:tcW w:w="1276" w:type="dxa"/>
          </w:tcPr>
          <w:p w:rsidR="00427C2D" w:rsidRDefault="00DD7C1A" w:rsidP="00DD7C1A">
            <w:pPr>
              <w:jc w:val="center"/>
            </w:pPr>
            <w:r>
              <w:lastRenderedPageBreak/>
              <w:t>0-3</w:t>
            </w:r>
          </w:p>
          <w:p w:rsidR="00DD7C1A" w:rsidRDefault="00DD7C1A" w:rsidP="00DD7C1A">
            <w:pPr>
              <w:jc w:val="center"/>
            </w:pPr>
            <w:r>
              <w:t>Тест</w:t>
            </w:r>
          </w:p>
          <w:p w:rsidR="00DD7C1A" w:rsidRDefault="00DD7C1A" w:rsidP="00DD7C1A">
            <w:pPr>
              <w:jc w:val="center"/>
            </w:pPr>
            <w:r>
              <w:t>П-</w:t>
            </w:r>
            <w:r w:rsidR="007968C7">
              <w:t>2</w:t>
            </w:r>
          </w:p>
          <w:p w:rsidR="007968C7" w:rsidRDefault="007968C7" w:rsidP="00DD7C1A">
            <w:pPr>
              <w:jc w:val="center"/>
            </w:pPr>
            <w:r>
              <w:t>П-3</w:t>
            </w:r>
          </w:p>
          <w:p w:rsidR="007968C7" w:rsidRPr="002E5CFB" w:rsidRDefault="007968C7" w:rsidP="007968C7">
            <w:pPr>
              <w:jc w:val="center"/>
            </w:pPr>
            <w:r>
              <w:t>П-4</w:t>
            </w:r>
          </w:p>
        </w:tc>
      </w:tr>
      <w:tr w:rsidR="00CB2180" w:rsidRPr="002E5CFB" w:rsidTr="00C30D45">
        <w:tc>
          <w:tcPr>
            <w:tcW w:w="817" w:type="dxa"/>
          </w:tcPr>
          <w:p w:rsidR="00CB2180" w:rsidRPr="00CD5314" w:rsidRDefault="00CB2180" w:rsidP="00CB2180">
            <w:r>
              <w:lastRenderedPageBreak/>
              <w:t>6-9</w:t>
            </w:r>
          </w:p>
        </w:tc>
        <w:tc>
          <w:tcPr>
            <w:tcW w:w="2410" w:type="dxa"/>
          </w:tcPr>
          <w:p w:rsidR="00CB2180" w:rsidRPr="00456DAA" w:rsidRDefault="00CB2180" w:rsidP="00CB2180">
            <w:r w:rsidRPr="00456DAA">
              <w:t>1.3. Сложение и вычитание алгебраических дробей</w:t>
            </w:r>
          </w:p>
        </w:tc>
        <w:tc>
          <w:tcPr>
            <w:tcW w:w="850" w:type="dxa"/>
          </w:tcPr>
          <w:p w:rsidR="00CB2180" w:rsidRDefault="00CB2180" w:rsidP="00CB2180">
            <w:pPr>
              <w:rPr>
                <w:color w:val="000000"/>
              </w:rPr>
            </w:pPr>
            <w:r>
              <w:rPr>
                <w:color w:val="000000"/>
              </w:rPr>
              <w:t>4</w:t>
            </w:r>
          </w:p>
        </w:tc>
        <w:tc>
          <w:tcPr>
            <w:tcW w:w="3402" w:type="dxa"/>
          </w:tcPr>
          <w:p w:rsidR="00CB2180" w:rsidRDefault="00CB2180" w:rsidP="00CB2180">
            <w:r>
              <w:t>Выполнять действия с алгебраическими дробями.</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r w:rsidR="0053725E">
              <w:t xml:space="preserve">. </w:t>
            </w:r>
          </w:p>
          <w:p w:rsidR="00CB2180" w:rsidRPr="002E5CFB" w:rsidRDefault="005A7B3C" w:rsidP="00CB2180">
            <w:pPr>
              <w:jc w:val="both"/>
              <w:rPr>
                <w:lang/>
              </w:rPr>
            </w:pPr>
            <w:r>
              <w:t>Г</w:t>
            </w:r>
            <w:r w:rsidRPr="005A7B3C">
              <w:rPr>
                <w:lang/>
              </w:rPr>
              <w:t>отовность и способность к выполнению прав и обязанностей ученика</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Выполняют операции со знаками и </w:t>
            </w:r>
            <w:r>
              <w:t>формул</w:t>
            </w:r>
            <w:r w:rsidRPr="0038232A">
              <w:rPr>
                <w:lang/>
              </w:rPr>
              <w:t xml:space="preserve">ами. </w:t>
            </w:r>
          </w:p>
          <w:p w:rsidR="00CB2180" w:rsidRPr="002E5CFB" w:rsidRDefault="00CB2180" w:rsidP="00CB2180">
            <w:pPr>
              <w:jc w:val="both"/>
            </w:pPr>
            <w:r w:rsidRPr="002E5CFB">
              <w:t>Регулятивные:</w:t>
            </w:r>
          </w:p>
          <w:p w:rsidR="00CB2180" w:rsidRDefault="003649ED" w:rsidP="00CB2180">
            <w:pPr>
              <w:jc w:val="both"/>
            </w:pPr>
            <w:r w:rsidRPr="003649ED">
              <w:t xml:space="preserve">Выполняют действия с алгебраическими дробями </w:t>
            </w:r>
            <w:r w:rsidR="005A7B3C" w:rsidRPr="005A7B3C">
              <w:t>Определяют последовательность промежуточных целей с учетом конечного результата</w:t>
            </w:r>
          </w:p>
          <w:p w:rsidR="00CB2180" w:rsidRPr="002E5CFB" w:rsidRDefault="00CB2180" w:rsidP="00CB2180">
            <w:pPr>
              <w:jc w:val="both"/>
            </w:pPr>
            <w:r w:rsidRPr="002E5CFB">
              <w:t>Коммуникативные:</w:t>
            </w:r>
          </w:p>
          <w:p w:rsidR="00CB2180" w:rsidRPr="00B40995" w:rsidRDefault="00E40810" w:rsidP="00B40995">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Default="007968C7" w:rsidP="007968C7">
            <w:pPr>
              <w:jc w:val="center"/>
            </w:pPr>
            <w:r>
              <w:t>О</w:t>
            </w:r>
            <w:r w:rsidR="00DD7C1A">
              <w:t>-4</w:t>
            </w:r>
          </w:p>
          <w:p w:rsidR="00DD7C1A" w:rsidRDefault="00DD7C1A" w:rsidP="007968C7">
            <w:pPr>
              <w:jc w:val="center"/>
            </w:pPr>
            <w:r>
              <w:t>П-</w:t>
            </w:r>
            <w:r w:rsidR="007968C7">
              <w:t>5</w:t>
            </w:r>
          </w:p>
          <w:p w:rsidR="007968C7" w:rsidRDefault="007968C7" w:rsidP="007968C7">
            <w:pPr>
              <w:jc w:val="center"/>
            </w:pPr>
            <w:r>
              <w:t>П-6</w:t>
            </w:r>
          </w:p>
          <w:p w:rsidR="007968C7" w:rsidRPr="002E5CFB" w:rsidRDefault="007968C7" w:rsidP="007968C7">
            <w:pPr>
              <w:jc w:val="center"/>
            </w:pPr>
            <w:r>
              <w:t>П-7</w:t>
            </w:r>
          </w:p>
        </w:tc>
      </w:tr>
      <w:tr w:rsidR="00CB2180" w:rsidRPr="002E5CFB" w:rsidTr="00C30D45">
        <w:tc>
          <w:tcPr>
            <w:tcW w:w="817" w:type="dxa"/>
          </w:tcPr>
          <w:p w:rsidR="00CB2180" w:rsidRPr="00510A5B" w:rsidRDefault="00CB2180" w:rsidP="00CB2180">
            <w:r>
              <w:t>10-12</w:t>
            </w:r>
          </w:p>
        </w:tc>
        <w:tc>
          <w:tcPr>
            <w:tcW w:w="2410" w:type="dxa"/>
          </w:tcPr>
          <w:p w:rsidR="00CB2180" w:rsidRPr="00456DAA" w:rsidRDefault="00CB2180" w:rsidP="00CB2180">
            <w:r w:rsidRPr="00456DAA">
              <w:t>1.4. Умножение и деление алгебраических дробей</w:t>
            </w:r>
          </w:p>
        </w:tc>
        <w:tc>
          <w:tcPr>
            <w:tcW w:w="850" w:type="dxa"/>
          </w:tcPr>
          <w:p w:rsidR="00CB2180" w:rsidRDefault="00CB2180" w:rsidP="00CB2180">
            <w:pPr>
              <w:rPr>
                <w:color w:val="000000"/>
              </w:rPr>
            </w:pPr>
            <w:r>
              <w:rPr>
                <w:color w:val="000000"/>
              </w:rPr>
              <w:t>3</w:t>
            </w:r>
          </w:p>
        </w:tc>
        <w:tc>
          <w:tcPr>
            <w:tcW w:w="3402" w:type="dxa"/>
          </w:tcPr>
          <w:p w:rsidR="00CB2180" w:rsidRDefault="00CB2180" w:rsidP="00CB2180">
            <w:r>
              <w:t>Выполнять действия с алгебраическими дробями.</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Default="00CB2180" w:rsidP="00CB2180">
            <w:pPr>
              <w:jc w:val="both"/>
            </w:pPr>
            <w:r w:rsidRPr="002E5CFB">
              <w:t>Познавательные:</w:t>
            </w:r>
          </w:p>
          <w:p w:rsidR="007F71A5" w:rsidRPr="0038232A" w:rsidRDefault="007F71A5" w:rsidP="007F71A5">
            <w:pPr>
              <w:keepLines/>
              <w:autoSpaceDE w:val="0"/>
              <w:autoSpaceDN w:val="0"/>
              <w:adjustRightInd w:val="0"/>
            </w:pPr>
            <w:r w:rsidRPr="0038232A">
              <w:rPr>
                <w:lang/>
              </w:rPr>
              <w:t xml:space="preserve">Выполняют операции со знаками и </w:t>
            </w:r>
            <w:r>
              <w:t>формулами</w:t>
            </w:r>
            <w:r w:rsidRPr="0038232A">
              <w:rPr>
                <w:lang/>
              </w:rPr>
              <w:t xml:space="preserve">. </w:t>
            </w:r>
          </w:p>
          <w:p w:rsidR="00E40810" w:rsidRDefault="00CB2180" w:rsidP="00E40810">
            <w:pPr>
              <w:jc w:val="both"/>
            </w:pPr>
            <w:r w:rsidRPr="002E5CFB">
              <w:t>Регулятивные:</w:t>
            </w:r>
            <w:r w:rsidR="00E40810" w:rsidRPr="005A7B3C">
              <w:t xml:space="preserve"> </w:t>
            </w:r>
          </w:p>
          <w:p w:rsidR="00E40810" w:rsidRDefault="00E40810" w:rsidP="00E40810">
            <w:pPr>
              <w:jc w:val="both"/>
            </w:pPr>
            <w:r w:rsidRPr="005A7B3C">
              <w:t xml:space="preserve">Определяют последовательность промежуточных целей с учетом конечного результата </w:t>
            </w:r>
          </w:p>
          <w:p w:rsidR="00CB2180" w:rsidRPr="002E5CFB" w:rsidRDefault="00E40810" w:rsidP="00CB2180">
            <w:pPr>
              <w:jc w:val="both"/>
            </w:pPr>
            <w:r w:rsidRPr="0038232A">
              <w:rPr>
                <w:lang/>
              </w:rPr>
              <w:t>Выбирают, сопоставляют и обосновывают способы решения задачи</w:t>
            </w:r>
          </w:p>
          <w:p w:rsidR="00CB2180" w:rsidRPr="002E5CFB" w:rsidRDefault="00CB2180" w:rsidP="00CB2180">
            <w:pPr>
              <w:jc w:val="both"/>
            </w:pPr>
            <w:r w:rsidRPr="002E5CFB">
              <w:t>Коммуникативные:</w:t>
            </w:r>
          </w:p>
          <w:p w:rsidR="00CB2180" w:rsidRPr="00B40995" w:rsidRDefault="00E40810" w:rsidP="00B40995">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Default="00DD7C1A" w:rsidP="00DD7C1A">
            <w:pPr>
              <w:jc w:val="center"/>
            </w:pPr>
            <w:r>
              <w:t>0-5</w:t>
            </w:r>
          </w:p>
          <w:p w:rsidR="00DD7C1A" w:rsidRDefault="00DD7C1A" w:rsidP="00DD7C1A">
            <w:pPr>
              <w:jc w:val="center"/>
            </w:pPr>
            <w:r>
              <w:t>П-</w:t>
            </w:r>
            <w:r w:rsidR="007968C7">
              <w:t>8</w:t>
            </w:r>
          </w:p>
          <w:p w:rsidR="007968C7" w:rsidRDefault="007968C7" w:rsidP="00DD7C1A">
            <w:pPr>
              <w:jc w:val="center"/>
            </w:pPr>
            <w:r>
              <w:t>П-9</w:t>
            </w:r>
          </w:p>
          <w:p w:rsidR="00DD7C1A" w:rsidRPr="002E5CFB" w:rsidRDefault="00DD7C1A" w:rsidP="00DD7C1A">
            <w:pPr>
              <w:jc w:val="center"/>
            </w:pPr>
          </w:p>
        </w:tc>
      </w:tr>
      <w:tr w:rsidR="00CB2180" w:rsidRPr="002E5CFB" w:rsidTr="00C30D45">
        <w:tc>
          <w:tcPr>
            <w:tcW w:w="817" w:type="dxa"/>
          </w:tcPr>
          <w:p w:rsidR="00CB2180" w:rsidRPr="00510A5B" w:rsidRDefault="00CB2180" w:rsidP="00CB2180">
            <w:r>
              <w:t>13-14</w:t>
            </w:r>
          </w:p>
        </w:tc>
        <w:tc>
          <w:tcPr>
            <w:tcW w:w="2410" w:type="dxa"/>
          </w:tcPr>
          <w:p w:rsidR="00CB2180" w:rsidRPr="00456DAA" w:rsidRDefault="00CB2180" w:rsidP="00CB2180">
            <w:r w:rsidRPr="00456DAA">
              <w:t xml:space="preserve">1.5. Преобразование выражений, содержащих алгебраические </w:t>
            </w:r>
            <w:r w:rsidRPr="00456DAA">
              <w:lastRenderedPageBreak/>
              <w:t>дроби</w:t>
            </w:r>
          </w:p>
        </w:tc>
        <w:tc>
          <w:tcPr>
            <w:tcW w:w="850" w:type="dxa"/>
          </w:tcPr>
          <w:p w:rsidR="00CB2180" w:rsidRPr="00456DAA" w:rsidRDefault="00CB2180" w:rsidP="00CB2180">
            <w:pPr>
              <w:rPr>
                <w:color w:val="000000"/>
              </w:rPr>
            </w:pPr>
            <w:r w:rsidRPr="00456DAA">
              <w:rPr>
                <w:color w:val="000000"/>
              </w:rPr>
              <w:lastRenderedPageBreak/>
              <w:t>2</w:t>
            </w:r>
          </w:p>
        </w:tc>
        <w:tc>
          <w:tcPr>
            <w:tcW w:w="3402" w:type="dxa"/>
          </w:tcPr>
          <w:p w:rsidR="00CB2180" w:rsidRPr="00456DAA" w:rsidRDefault="00CB2180" w:rsidP="00CB2180">
            <w:r w:rsidRPr="00456DAA">
              <w:t xml:space="preserve">Выполнять действия с алгебраическими дробями. Применять преобразования выражений для решения </w:t>
            </w:r>
            <w:r w:rsidRPr="00456DAA">
              <w:lastRenderedPageBreak/>
              <w:t xml:space="preserve">задач. </w:t>
            </w:r>
          </w:p>
          <w:p w:rsidR="00CB2180" w:rsidRPr="00456DAA" w:rsidRDefault="00CB2180" w:rsidP="00CB2180">
            <w:r w:rsidRPr="00456DAA">
              <w:t>Выражать переменные из формул (физических, геометрических, описывающих бытовые ситуации).</w:t>
            </w:r>
          </w:p>
          <w:p w:rsidR="00CB2180" w:rsidRPr="00456DAA" w:rsidRDefault="00CB2180" w:rsidP="00CB2180">
            <w:r w:rsidRPr="00456DAA">
              <w:t xml:space="preserve"> Проводить исследования, выявлять закономерности.</w:t>
            </w:r>
          </w:p>
        </w:tc>
        <w:tc>
          <w:tcPr>
            <w:tcW w:w="5953" w:type="dxa"/>
          </w:tcPr>
          <w:p w:rsidR="00CB2180" w:rsidRDefault="00CB2180" w:rsidP="00CB2180">
            <w:pPr>
              <w:jc w:val="both"/>
            </w:pPr>
            <w:r w:rsidRPr="002E5CFB">
              <w:lastRenderedPageBreak/>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CB2180" w:rsidRDefault="007F71A5" w:rsidP="00CB2180">
            <w:pPr>
              <w:jc w:val="both"/>
            </w:pPr>
            <w:r w:rsidRPr="0038232A">
              <w:rPr>
                <w:lang/>
              </w:rPr>
              <w:lastRenderedPageBreak/>
              <w:t>Выбирают, сопоставляют и обосновывают способы решения задачи</w:t>
            </w:r>
          </w:p>
          <w:p w:rsidR="00CB2180" w:rsidRPr="002E5CFB" w:rsidRDefault="00CB2180" w:rsidP="00CB2180">
            <w:pPr>
              <w:jc w:val="both"/>
            </w:pPr>
            <w:r w:rsidRPr="002E5CFB">
              <w:t>Регулятивные:</w:t>
            </w:r>
          </w:p>
          <w:p w:rsidR="00CB2180" w:rsidRDefault="005A7B3C" w:rsidP="00CB2180">
            <w:pPr>
              <w:jc w:val="both"/>
            </w:pPr>
            <w:r w:rsidRPr="005A7B3C">
              <w:t>Составляют план и последовательность действий</w:t>
            </w:r>
          </w:p>
          <w:p w:rsidR="00CB2180" w:rsidRPr="002E5CFB" w:rsidRDefault="00CB2180" w:rsidP="00CB2180">
            <w:pPr>
              <w:jc w:val="both"/>
            </w:pPr>
            <w:r w:rsidRPr="002E5CFB">
              <w:t>Коммуникативные:</w:t>
            </w:r>
          </w:p>
          <w:p w:rsidR="00CB2180" w:rsidRPr="00B40995" w:rsidRDefault="00E40810" w:rsidP="00B40995">
            <w:pPr>
              <w:keepLines/>
              <w:autoSpaceDE w:val="0"/>
              <w:autoSpaceDN w:val="0"/>
              <w:adjustRightInd w:val="0"/>
              <w:rPr>
                <w:lang/>
              </w:rPr>
            </w:pPr>
            <w:r w:rsidRPr="0038232A">
              <w:rPr>
                <w:lang/>
              </w:rPr>
              <w:t xml:space="preserve">Описывают содержание совершаемых действий с целью ориентировки предметно-практической или иной деятельности. </w:t>
            </w:r>
          </w:p>
        </w:tc>
        <w:tc>
          <w:tcPr>
            <w:tcW w:w="1276" w:type="dxa"/>
          </w:tcPr>
          <w:p w:rsidR="00CB2180" w:rsidRDefault="00DD7C1A" w:rsidP="00DD7C1A">
            <w:pPr>
              <w:jc w:val="center"/>
            </w:pPr>
            <w:r>
              <w:lastRenderedPageBreak/>
              <w:t>0-6</w:t>
            </w:r>
          </w:p>
          <w:p w:rsidR="00DD7C1A" w:rsidRDefault="00DD7C1A" w:rsidP="00DD7C1A">
            <w:pPr>
              <w:jc w:val="center"/>
            </w:pPr>
            <w:r>
              <w:t xml:space="preserve">Тест «Проверь себя» </w:t>
            </w:r>
          </w:p>
          <w:p w:rsidR="00DD7C1A" w:rsidRDefault="00DD7C1A" w:rsidP="00DD7C1A">
            <w:pPr>
              <w:jc w:val="center"/>
            </w:pPr>
          </w:p>
          <w:p w:rsidR="00DD7C1A" w:rsidRDefault="00DD7C1A" w:rsidP="00DD7C1A">
            <w:pPr>
              <w:jc w:val="center"/>
            </w:pPr>
            <w:r>
              <w:t>П-</w:t>
            </w:r>
            <w:r w:rsidR="007968C7">
              <w:t>10</w:t>
            </w:r>
          </w:p>
          <w:p w:rsidR="007968C7" w:rsidRDefault="007968C7" w:rsidP="00DD7C1A">
            <w:pPr>
              <w:jc w:val="center"/>
            </w:pPr>
            <w:r>
              <w:t>П-11</w:t>
            </w:r>
          </w:p>
          <w:p w:rsidR="00DD7C1A" w:rsidRPr="002E5CFB" w:rsidRDefault="00DD7C1A" w:rsidP="00DD7C1A">
            <w:pPr>
              <w:jc w:val="center"/>
            </w:pPr>
          </w:p>
        </w:tc>
      </w:tr>
      <w:tr w:rsidR="00CB2180" w:rsidRPr="002E5CFB" w:rsidTr="00C30D45">
        <w:tc>
          <w:tcPr>
            <w:tcW w:w="817" w:type="dxa"/>
          </w:tcPr>
          <w:p w:rsidR="00CB2180" w:rsidRPr="00CD5314" w:rsidRDefault="00CB2180" w:rsidP="00CB2180">
            <w:r>
              <w:lastRenderedPageBreak/>
              <w:t>15-17</w:t>
            </w:r>
          </w:p>
        </w:tc>
        <w:tc>
          <w:tcPr>
            <w:tcW w:w="2410" w:type="dxa"/>
          </w:tcPr>
          <w:p w:rsidR="00CB2180" w:rsidRDefault="00CB2180" w:rsidP="00CB2180">
            <w:pPr>
              <w:rPr>
                <w:color w:val="000000"/>
              </w:rPr>
            </w:pPr>
            <w:r>
              <w:rPr>
                <w:color w:val="000000"/>
              </w:rPr>
              <w:t>1.6. Степень с целым показателем</w:t>
            </w:r>
          </w:p>
        </w:tc>
        <w:tc>
          <w:tcPr>
            <w:tcW w:w="850" w:type="dxa"/>
          </w:tcPr>
          <w:p w:rsidR="00CB2180" w:rsidRDefault="00CB2180" w:rsidP="00CB2180">
            <w:pPr>
              <w:rPr>
                <w:color w:val="000000"/>
              </w:rPr>
            </w:pPr>
            <w:r>
              <w:rPr>
                <w:color w:val="000000"/>
              </w:rPr>
              <w:t>3</w:t>
            </w:r>
          </w:p>
        </w:tc>
        <w:tc>
          <w:tcPr>
            <w:tcW w:w="3402" w:type="dxa"/>
          </w:tcPr>
          <w:p w:rsidR="00CB2180" w:rsidRDefault="00CB2180" w:rsidP="00CB2180">
            <w:r>
              <w:t xml:space="preserve">Формулировать определение степени с целым показателем. </w:t>
            </w:r>
          </w:p>
        </w:tc>
        <w:tc>
          <w:tcPr>
            <w:tcW w:w="5953" w:type="dxa"/>
          </w:tcPr>
          <w:p w:rsidR="00CB2180" w:rsidRDefault="00CB2180" w:rsidP="00CB2180">
            <w:pPr>
              <w:jc w:val="both"/>
            </w:pPr>
            <w:r w:rsidRPr="002E5CFB">
              <w:t>Личностные:</w:t>
            </w:r>
          </w:p>
          <w:p w:rsidR="00BA7238" w:rsidRPr="002E5CFB" w:rsidRDefault="00CB2180" w:rsidP="00BA7238">
            <w:pPr>
              <w:jc w:val="both"/>
            </w:pPr>
            <w:r w:rsidRPr="002E5CFB">
              <w:rPr>
                <w:lang/>
              </w:rPr>
              <w:t xml:space="preserve"> </w:t>
            </w:r>
            <w:r w:rsidR="00BA7238">
              <w:t xml:space="preserve"> Р</w:t>
            </w:r>
            <w:r w:rsidR="00BA7238" w:rsidRPr="00965391">
              <w:t>азви</w:t>
            </w:r>
            <w:r w:rsidR="00BA7238">
              <w:t xml:space="preserve">вают </w:t>
            </w:r>
            <w:r w:rsidR="00BA7238" w:rsidRPr="00965391">
              <w:t xml:space="preserve"> математически</w:t>
            </w:r>
            <w:r w:rsidR="00BA7238">
              <w:t>е</w:t>
            </w:r>
            <w:r w:rsidR="00BA7238" w:rsidRPr="00965391">
              <w:t xml:space="preserve"> спосо</w:t>
            </w:r>
            <w:r w:rsidR="00BA7238">
              <w:t>бности и</w:t>
            </w:r>
            <w:r w:rsidR="00BA7238" w:rsidRPr="00965391">
              <w:t xml:space="preserve"> интерес к математическому творчеству</w:t>
            </w:r>
          </w:p>
          <w:p w:rsidR="00CB2180" w:rsidRPr="002E5CFB" w:rsidRDefault="00CB2180" w:rsidP="00CB2180">
            <w:pPr>
              <w:jc w:val="both"/>
            </w:pPr>
            <w:r w:rsidRPr="002E5CFB">
              <w:t>Познавательные:</w:t>
            </w:r>
          </w:p>
          <w:p w:rsidR="007F71A5" w:rsidRPr="0038232A" w:rsidRDefault="007F71A5" w:rsidP="007F71A5">
            <w:pPr>
              <w:keepLines/>
              <w:autoSpaceDE w:val="0"/>
              <w:autoSpaceDN w:val="0"/>
              <w:adjustRightInd w:val="0"/>
            </w:pPr>
            <w:r w:rsidRPr="0038232A">
              <w:rPr>
                <w:lang/>
              </w:rPr>
              <w:t>Выполняют операции со знаками и символами</w:t>
            </w:r>
            <w:r>
              <w:t>, формулами</w:t>
            </w:r>
            <w:r w:rsidRPr="0038232A">
              <w:rPr>
                <w:lang/>
              </w:rPr>
              <w:t xml:space="preserve">. </w:t>
            </w:r>
          </w:p>
          <w:p w:rsidR="00CB2180" w:rsidRPr="002E5CFB" w:rsidRDefault="00CB2180" w:rsidP="00CB2180">
            <w:pPr>
              <w:jc w:val="both"/>
            </w:pPr>
            <w:r w:rsidRPr="002E5CFB">
              <w:t>Регулятивные:</w:t>
            </w:r>
          </w:p>
          <w:p w:rsidR="003649ED" w:rsidRDefault="003649ED" w:rsidP="00CB2180">
            <w:pPr>
              <w:jc w:val="both"/>
            </w:pPr>
            <w:r w:rsidRPr="003649ED">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CB2180" w:rsidRPr="002E5CFB" w:rsidRDefault="00CB2180" w:rsidP="00CB2180">
            <w:pPr>
              <w:jc w:val="both"/>
            </w:pPr>
            <w:r w:rsidRPr="002E5CFB">
              <w:t>Коммуникативные:</w:t>
            </w:r>
          </w:p>
          <w:p w:rsidR="00CB2180" w:rsidRPr="002E5CFB" w:rsidRDefault="00E40810" w:rsidP="00CB2180">
            <w:r w:rsidRPr="00E40810">
              <w:t>Адекватно используют речевые средства для дискуссии и аргументации своей позиции</w:t>
            </w:r>
          </w:p>
        </w:tc>
        <w:tc>
          <w:tcPr>
            <w:tcW w:w="1276" w:type="dxa"/>
          </w:tcPr>
          <w:p w:rsidR="00CB2180" w:rsidRDefault="00DD7C1A" w:rsidP="00DD7C1A">
            <w:pPr>
              <w:jc w:val="center"/>
            </w:pPr>
            <w:r>
              <w:t>0-7</w:t>
            </w:r>
          </w:p>
          <w:p w:rsidR="00DD7C1A" w:rsidRDefault="00DD7C1A" w:rsidP="00DD7C1A">
            <w:pPr>
              <w:jc w:val="center"/>
            </w:pPr>
            <w:r>
              <w:t>П-</w:t>
            </w:r>
            <w:r w:rsidR="007968C7">
              <w:t>12</w:t>
            </w:r>
          </w:p>
          <w:p w:rsidR="007968C7" w:rsidRDefault="007968C7" w:rsidP="00DD7C1A">
            <w:pPr>
              <w:jc w:val="center"/>
            </w:pPr>
            <w:r>
              <w:t>П-13</w:t>
            </w:r>
          </w:p>
          <w:p w:rsidR="00DD7C1A" w:rsidRPr="002E5CFB" w:rsidRDefault="00DD7C1A" w:rsidP="00DD7C1A">
            <w:pPr>
              <w:jc w:val="center"/>
            </w:pPr>
          </w:p>
        </w:tc>
      </w:tr>
      <w:tr w:rsidR="00CB2180" w:rsidRPr="002E5CFB" w:rsidTr="00C30D45">
        <w:tc>
          <w:tcPr>
            <w:tcW w:w="817" w:type="dxa"/>
          </w:tcPr>
          <w:p w:rsidR="00CB2180" w:rsidRPr="00CD5314" w:rsidRDefault="00CB2180" w:rsidP="00CB2180">
            <w:r>
              <w:t>18-19</w:t>
            </w:r>
          </w:p>
        </w:tc>
        <w:tc>
          <w:tcPr>
            <w:tcW w:w="2410" w:type="dxa"/>
          </w:tcPr>
          <w:p w:rsidR="00CB2180" w:rsidRDefault="00CB2180" w:rsidP="00CB2180">
            <w:pPr>
              <w:rPr>
                <w:color w:val="000000"/>
              </w:rPr>
            </w:pPr>
            <w:r>
              <w:rPr>
                <w:color w:val="000000"/>
              </w:rPr>
              <w:t>1.7. Свойства степени с целым показателем</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 xml:space="preserve">Формулировать, записывать в символической форме и иллюстрировать примерами свойства степени с целым показателем; применять свойства степени для преобразования выражений и вычислений. Использовать запись чисел в стандартном виде для выражения размеров объектов, длительности процессов в окружающем мире. Сравнивать числа и </w:t>
            </w:r>
            <w:r>
              <w:lastRenderedPageBreak/>
              <w:t>величины, записанные с использованием степени 10.</w:t>
            </w:r>
          </w:p>
        </w:tc>
        <w:tc>
          <w:tcPr>
            <w:tcW w:w="5953" w:type="dxa"/>
          </w:tcPr>
          <w:p w:rsidR="00CB2180" w:rsidRDefault="00CB2180" w:rsidP="00CB2180">
            <w:pPr>
              <w:jc w:val="both"/>
            </w:pPr>
            <w:r w:rsidRPr="002E5CFB">
              <w:lastRenderedPageBreak/>
              <w:t>Личностные:</w:t>
            </w:r>
          </w:p>
          <w:p w:rsidR="00717B37" w:rsidRPr="002E5CFB" w:rsidRDefault="00CB2180" w:rsidP="00717B37">
            <w:pPr>
              <w:jc w:val="both"/>
            </w:pPr>
            <w:r w:rsidRPr="002E5CFB">
              <w:rPr>
                <w:lang/>
              </w:rPr>
              <w:t xml:space="preserve"> </w:t>
            </w:r>
            <w:r w:rsidR="00717B37" w:rsidRPr="002E5CFB">
              <w:t xml:space="preserve"> Проявляют уважительное отношение к партнерам, внимание к личности другого, адекватное межличностное восприятие</w:t>
            </w:r>
          </w:p>
          <w:p w:rsidR="00CB2180" w:rsidRPr="002E5CFB" w:rsidRDefault="00CB2180" w:rsidP="00CB2180">
            <w:pPr>
              <w:jc w:val="both"/>
            </w:pPr>
            <w:r w:rsidRPr="002E5CFB">
              <w:t>Познавательные:</w:t>
            </w:r>
          </w:p>
          <w:p w:rsidR="00CB2180" w:rsidRDefault="007F71A5" w:rsidP="00CB2180">
            <w:pPr>
              <w:jc w:val="both"/>
            </w:pPr>
            <w:r w:rsidRPr="0038232A">
              <w:rPr>
                <w:lang/>
              </w:rPr>
              <w:t>Выбирают, сопоставляют и обосновывают способы решения задачи</w:t>
            </w:r>
          </w:p>
          <w:p w:rsidR="00CB2180" w:rsidRPr="002E5CFB" w:rsidRDefault="00CB2180" w:rsidP="00CB2180">
            <w:pPr>
              <w:jc w:val="both"/>
            </w:pPr>
            <w:r w:rsidRPr="002E5CFB">
              <w:t>Регулятивные:</w:t>
            </w:r>
          </w:p>
          <w:p w:rsidR="00CB2180" w:rsidRDefault="003649ED" w:rsidP="00CB2180">
            <w:pPr>
              <w:jc w:val="both"/>
            </w:pPr>
            <w:r w:rsidRPr="003649ED">
              <w:t>Самостоятельно формулируют познавательную цель и строят действия в соответствии с ней</w:t>
            </w:r>
          </w:p>
          <w:p w:rsidR="00CB2180" w:rsidRPr="002E5CFB" w:rsidRDefault="00CB2180" w:rsidP="00CB2180">
            <w:pPr>
              <w:jc w:val="both"/>
            </w:pPr>
            <w:r w:rsidRPr="002E5CFB">
              <w:t>Коммуникативные:</w:t>
            </w:r>
          </w:p>
          <w:p w:rsidR="00E40810" w:rsidRPr="0038232A" w:rsidRDefault="00E40810" w:rsidP="00E40810">
            <w:pPr>
              <w:keepLines/>
              <w:autoSpaceDE w:val="0"/>
              <w:autoSpaceDN w:val="0"/>
              <w:adjustRightInd w:val="0"/>
            </w:pPr>
            <w:r w:rsidRPr="0038232A">
              <w:rPr>
                <w:lang/>
              </w:rPr>
              <w:t xml:space="preserve">Умеют представлять конкретное содержание и сообщать его в письменной и устной форме. </w:t>
            </w:r>
            <w:r w:rsidR="00CF035D" w:rsidRPr="00CF035D">
              <w:rPr>
                <w:lang/>
              </w:rPr>
              <w:t xml:space="preserve">Умеют </w:t>
            </w:r>
            <w:r w:rsidR="00CF035D" w:rsidRPr="00CF035D">
              <w:rPr>
                <w:lang/>
              </w:rPr>
              <w:lastRenderedPageBreak/>
              <w:t>слушать и слышать друг друга</w:t>
            </w:r>
          </w:p>
          <w:p w:rsidR="00CB2180" w:rsidRPr="002E5CFB" w:rsidRDefault="00CB2180" w:rsidP="00CB2180"/>
        </w:tc>
        <w:tc>
          <w:tcPr>
            <w:tcW w:w="1276" w:type="dxa"/>
          </w:tcPr>
          <w:p w:rsidR="00CB2180" w:rsidRDefault="00DD7C1A" w:rsidP="00DD7C1A">
            <w:pPr>
              <w:jc w:val="center"/>
            </w:pPr>
            <w:r>
              <w:lastRenderedPageBreak/>
              <w:t>0-8</w:t>
            </w:r>
          </w:p>
          <w:p w:rsidR="00DD7C1A" w:rsidRDefault="00DD7C1A" w:rsidP="00DD7C1A">
            <w:pPr>
              <w:jc w:val="center"/>
            </w:pPr>
          </w:p>
          <w:p w:rsidR="00DD7C1A" w:rsidRDefault="00DD7C1A" w:rsidP="00DD7C1A">
            <w:pPr>
              <w:jc w:val="center"/>
            </w:pPr>
            <w:r>
              <w:t xml:space="preserve">Тест «Проверь себя» </w:t>
            </w:r>
          </w:p>
          <w:p w:rsidR="00DD7C1A" w:rsidRDefault="00DD7C1A" w:rsidP="00DD7C1A">
            <w:pPr>
              <w:jc w:val="center"/>
            </w:pPr>
          </w:p>
          <w:p w:rsidR="00DD7C1A" w:rsidRPr="002E5CFB" w:rsidRDefault="00DD7C1A" w:rsidP="00DD7C1A">
            <w:pPr>
              <w:jc w:val="center"/>
            </w:pPr>
            <w:r>
              <w:t>П-</w:t>
            </w:r>
            <w:r w:rsidR="007968C7">
              <w:t>14</w:t>
            </w:r>
          </w:p>
        </w:tc>
      </w:tr>
      <w:tr w:rsidR="00CB2180" w:rsidRPr="002E5CFB" w:rsidTr="00C30D45">
        <w:tc>
          <w:tcPr>
            <w:tcW w:w="817" w:type="dxa"/>
          </w:tcPr>
          <w:p w:rsidR="00CB2180" w:rsidRPr="00CD5314" w:rsidRDefault="00CB2180" w:rsidP="00CB2180">
            <w:r>
              <w:lastRenderedPageBreak/>
              <w:t>20-21</w:t>
            </w:r>
          </w:p>
        </w:tc>
        <w:tc>
          <w:tcPr>
            <w:tcW w:w="2410" w:type="dxa"/>
          </w:tcPr>
          <w:p w:rsidR="00CB2180" w:rsidRDefault="00CB2180" w:rsidP="00CB2180">
            <w:pPr>
              <w:rPr>
                <w:color w:val="000000"/>
              </w:rPr>
            </w:pPr>
            <w:r>
              <w:rPr>
                <w:color w:val="000000"/>
              </w:rPr>
              <w:t>1.8. Решение уравнений и задач</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Выполнять вычисления с реальными данными. Выполнять прикидку и оценку результатов вычислений. Решать уравнения с дробными коэффициентами, решать текстовые задачи алгебраическим методом</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CB2180" w:rsidRDefault="007F71A5" w:rsidP="00CB2180">
            <w:pPr>
              <w:jc w:val="both"/>
            </w:pPr>
            <w:r w:rsidRPr="0038232A">
              <w:rPr>
                <w:lang/>
              </w:rPr>
              <w:t>Проводят анализ способов решения задачи с точки зрения их рациональности и экономичности. Умеют выбирать обобщенные стратегии решения задачи</w:t>
            </w:r>
          </w:p>
          <w:p w:rsidR="00CB2180" w:rsidRPr="002E5CFB" w:rsidRDefault="00CB2180" w:rsidP="00CB2180">
            <w:pPr>
              <w:jc w:val="both"/>
            </w:pPr>
            <w:r w:rsidRPr="002E5CFB">
              <w:t>Регулятивные:</w:t>
            </w:r>
          </w:p>
          <w:p w:rsidR="00CB2180" w:rsidRDefault="003649ED" w:rsidP="00CB2180">
            <w:pPr>
              <w:jc w:val="both"/>
            </w:pPr>
            <w:r w:rsidRPr="003649ED">
              <w:t>Ставят учебную задачу на основе соотнесения того, что уже известно и усвоено, и того, что еще неизвестно</w:t>
            </w:r>
          </w:p>
          <w:p w:rsidR="00CB2180" w:rsidRPr="002E5CFB" w:rsidRDefault="00CB2180" w:rsidP="00CB2180">
            <w:pPr>
              <w:jc w:val="both"/>
            </w:pPr>
            <w:r w:rsidRPr="002E5CFB">
              <w:t>Коммуникативные:</w:t>
            </w:r>
          </w:p>
          <w:p w:rsidR="00E40810" w:rsidRPr="0038232A" w:rsidRDefault="00E40810" w:rsidP="00E40810">
            <w:pPr>
              <w:keepLines/>
              <w:autoSpaceDE w:val="0"/>
              <w:autoSpaceDN w:val="0"/>
              <w:adjustRightInd w:val="0"/>
            </w:pPr>
            <w:r w:rsidRPr="0038232A">
              <w:rPr>
                <w:lang/>
              </w:rPr>
              <w:t xml:space="preserve">Проявляют готовность к обсуждению разных точек зрения и выработке общей (групповой) позиции. </w:t>
            </w:r>
            <w:r w:rsidR="00CF035D" w:rsidRPr="00CF035D">
              <w:rPr>
                <w:lang/>
              </w:rPr>
              <w:t>Умеют слушать и слышать друг друга</w:t>
            </w:r>
          </w:p>
          <w:p w:rsidR="00CB2180" w:rsidRPr="002E5CFB" w:rsidRDefault="00CB2180" w:rsidP="00CB2180"/>
        </w:tc>
        <w:tc>
          <w:tcPr>
            <w:tcW w:w="1276" w:type="dxa"/>
          </w:tcPr>
          <w:p w:rsidR="00CB2180" w:rsidRDefault="00DD7C1A" w:rsidP="00DD7C1A">
            <w:pPr>
              <w:jc w:val="center"/>
            </w:pPr>
            <w:r>
              <w:t>0-9</w:t>
            </w:r>
          </w:p>
          <w:p w:rsidR="007968C7" w:rsidRPr="002E5CFB" w:rsidRDefault="007968C7" w:rsidP="00DD7C1A">
            <w:pPr>
              <w:jc w:val="center"/>
            </w:pPr>
            <w:r>
              <w:t>П-15</w:t>
            </w:r>
          </w:p>
        </w:tc>
      </w:tr>
      <w:tr w:rsidR="00CB2180" w:rsidRPr="002E5CFB" w:rsidTr="00C30D45">
        <w:tc>
          <w:tcPr>
            <w:tcW w:w="817" w:type="dxa"/>
          </w:tcPr>
          <w:p w:rsidR="00CB2180" w:rsidRPr="00CD5314" w:rsidRDefault="00CB2180" w:rsidP="00CB2180">
            <w:r>
              <w:t>22</w:t>
            </w:r>
          </w:p>
        </w:tc>
        <w:tc>
          <w:tcPr>
            <w:tcW w:w="2410" w:type="dxa"/>
          </w:tcPr>
          <w:p w:rsidR="00CB2180" w:rsidRDefault="00CB2180" w:rsidP="00CB2180">
            <w:pPr>
              <w:rPr>
                <w:color w:val="000000"/>
              </w:rPr>
            </w:pPr>
            <w:r>
              <w:rPr>
                <w:color w:val="000000"/>
              </w:rPr>
              <w:t xml:space="preserve">Обобщающий урок </w:t>
            </w:r>
          </w:p>
        </w:tc>
        <w:tc>
          <w:tcPr>
            <w:tcW w:w="850" w:type="dxa"/>
          </w:tcPr>
          <w:p w:rsidR="00CB2180" w:rsidRDefault="00CB2180" w:rsidP="00CB2180">
            <w:pPr>
              <w:rPr>
                <w:color w:val="000000"/>
              </w:rPr>
            </w:pPr>
            <w:r>
              <w:rPr>
                <w:color w:val="000000"/>
              </w:rPr>
              <w:t>1</w:t>
            </w:r>
          </w:p>
        </w:tc>
        <w:tc>
          <w:tcPr>
            <w:tcW w:w="3402" w:type="dxa"/>
          </w:tcPr>
          <w:p w:rsidR="00CB2180" w:rsidRDefault="009774C7" w:rsidP="009774C7">
            <w:r>
              <w:t>Выполнять  действия с алгебраическими дробями, находить значения и применять свойства степени.</w:t>
            </w:r>
          </w:p>
        </w:tc>
        <w:tc>
          <w:tcPr>
            <w:tcW w:w="5953" w:type="dxa"/>
          </w:tcPr>
          <w:p w:rsidR="00CB2180" w:rsidRDefault="00CB2180" w:rsidP="00CB2180">
            <w:pPr>
              <w:jc w:val="both"/>
            </w:pPr>
            <w:r w:rsidRPr="002E5CFB">
              <w:t>Личностные:</w:t>
            </w:r>
          </w:p>
          <w:p w:rsidR="00BA7238" w:rsidRPr="002E5CFB" w:rsidRDefault="00CB2180" w:rsidP="00BA7238">
            <w:pPr>
              <w:jc w:val="both"/>
            </w:pPr>
            <w:r w:rsidRPr="002E5CFB">
              <w:rPr>
                <w:lang/>
              </w:rPr>
              <w:t xml:space="preserve"> </w:t>
            </w:r>
            <w:r w:rsidR="00BA7238">
              <w:t xml:space="preserve"> Р</w:t>
            </w:r>
            <w:r w:rsidR="00BA7238" w:rsidRPr="00965391">
              <w:t>азви</w:t>
            </w:r>
            <w:r w:rsidR="00BA7238">
              <w:t xml:space="preserve">вают </w:t>
            </w:r>
            <w:r w:rsidR="00BA7238" w:rsidRPr="00965391">
              <w:t xml:space="preserve"> интерес к математическому творчеству и математически</w:t>
            </w:r>
            <w:r w:rsidR="00BA7238">
              <w:t>е</w:t>
            </w:r>
            <w:r w:rsidR="00BA7238" w:rsidRPr="00965391">
              <w:t xml:space="preserve"> спосо</w:t>
            </w:r>
            <w:r w:rsidR="00BA7238">
              <w:t>бности</w:t>
            </w:r>
          </w:p>
          <w:p w:rsidR="00CB2180" w:rsidRPr="002E5CFB" w:rsidRDefault="00CB2180" w:rsidP="00CB2180">
            <w:pPr>
              <w:jc w:val="both"/>
            </w:pPr>
            <w:r w:rsidRPr="002E5CFB">
              <w:t>Познавательные:</w:t>
            </w:r>
          </w:p>
          <w:p w:rsidR="00CB2180" w:rsidRDefault="007F71A5" w:rsidP="00CB2180">
            <w:pPr>
              <w:jc w:val="both"/>
            </w:pPr>
            <w:r w:rsidRPr="0038232A">
              <w:rPr>
                <w:lang/>
              </w:rPr>
              <w:t>Выбирают, сопоставляют и обосновывают способы решения задачи</w:t>
            </w:r>
          </w:p>
          <w:p w:rsidR="00CB2180" w:rsidRPr="002E5CFB" w:rsidRDefault="00CB2180" w:rsidP="00CB2180">
            <w:pPr>
              <w:jc w:val="both"/>
            </w:pPr>
            <w:r w:rsidRPr="002E5CFB">
              <w:t>Регулятивные:</w:t>
            </w:r>
          </w:p>
          <w:p w:rsidR="00CB2180" w:rsidRDefault="003649ED" w:rsidP="00CB2180">
            <w:pPr>
              <w:jc w:val="both"/>
            </w:pPr>
            <w:r w:rsidRPr="003649ED">
              <w:t>Самостоятельно формулируют познавательную цель и строят действия в соответствии с ней</w:t>
            </w:r>
          </w:p>
          <w:p w:rsidR="00CB2180" w:rsidRPr="002E5CFB" w:rsidRDefault="00CB2180" w:rsidP="00CB2180">
            <w:pPr>
              <w:jc w:val="both"/>
            </w:pPr>
            <w:r w:rsidRPr="002E5CFB">
              <w:t>Коммуникативные:</w:t>
            </w:r>
          </w:p>
          <w:p w:rsidR="00CB2180" w:rsidRPr="002E5CFB" w:rsidRDefault="00E40810" w:rsidP="00E40810">
            <w:pPr>
              <w:keepLines/>
              <w:autoSpaceDE w:val="0"/>
              <w:autoSpaceDN w:val="0"/>
              <w:adjustRightInd w:val="0"/>
            </w:pPr>
            <w:r w:rsidRPr="00E40810">
              <w:t>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w:t>
            </w:r>
          </w:p>
        </w:tc>
        <w:tc>
          <w:tcPr>
            <w:tcW w:w="1276" w:type="dxa"/>
          </w:tcPr>
          <w:p w:rsidR="00CB2180" w:rsidRPr="002E5CFB" w:rsidRDefault="00CB2180" w:rsidP="00CB2180"/>
        </w:tc>
      </w:tr>
      <w:tr w:rsidR="00CB2180" w:rsidRPr="002E5CFB" w:rsidTr="00C30D45">
        <w:tc>
          <w:tcPr>
            <w:tcW w:w="817" w:type="dxa"/>
          </w:tcPr>
          <w:p w:rsidR="00CB2180" w:rsidRPr="00CD5314" w:rsidRDefault="00CB2180" w:rsidP="00CB2180">
            <w:r>
              <w:t>23</w:t>
            </w:r>
          </w:p>
        </w:tc>
        <w:tc>
          <w:tcPr>
            <w:tcW w:w="2410" w:type="dxa"/>
          </w:tcPr>
          <w:p w:rsidR="00CB2180" w:rsidRDefault="00CB2180" w:rsidP="00CB2180">
            <w:pPr>
              <w:rPr>
                <w:b/>
                <w:bCs/>
                <w:i/>
                <w:iCs/>
                <w:color w:val="000000"/>
              </w:rPr>
            </w:pPr>
            <w:r>
              <w:rPr>
                <w:b/>
                <w:bCs/>
                <w:i/>
                <w:iCs/>
                <w:color w:val="000000"/>
              </w:rPr>
              <w:t>Контрольная работа  № 1</w:t>
            </w:r>
          </w:p>
        </w:tc>
        <w:tc>
          <w:tcPr>
            <w:tcW w:w="850" w:type="dxa"/>
          </w:tcPr>
          <w:p w:rsidR="00CB2180" w:rsidRDefault="00CB2180" w:rsidP="00CB2180">
            <w:pPr>
              <w:rPr>
                <w:b/>
                <w:bCs/>
                <w:i/>
                <w:iCs/>
                <w:color w:val="000000"/>
              </w:rPr>
            </w:pPr>
            <w:r>
              <w:rPr>
                <w:b/>
                <w:bCs/>
                <w:i/>
                <w:iCs/>
                <w:color w:val="000000"/>
              </w:rPr>
              <w:t>1</w:t>
            </w:r>
          </w:p>
        </w:tc>
        <w:tc>
          <w:tcPr>
            <w:tcW w:w="3402" w:type="dxa"/>
          </w:tcPr>
          <w:p w:rsidR="00CB2180" w:rsidRDefault="009774C7" w:rsidP="00CB2180">
            <w:r>
              <w:t xml:space="preserve">Выполнять  действия с алгебраическими дробями, находить значения и </w:t>
            </w:r>
            <w:r>
              <w:lastRenderedPageBreak/>
              <w:t>применять свойства степени.</w:t>
            </w:r>
          </w:p>
        </w:tc>
        <w:tc>
          <w:tcPr>
            <w:tcW w:w="5953" w:type="dxa"/>
          </w:tcPr>
          <w:p w:rsidR="00CB2180" w:rsidRDefault="00CB2180" w:rsidP="00CB2180">
            <w:pPr>
              <w:jc w:val="both"/>
            </w:pPr>
            <w:r w:rsidRPr="002E5CFB">
              <w:lastRenderedPageBreak/>
              <w:t>Личностные:</w:t>
            </w:r>
          </w:p>
          <w:p w:rsidR="00B40995" w:rsidRPr="002E5CFB" w:rsidRDefault="00CB2180" w:rsidP="00B40995">
            <w:pPr>
              <w:jc w:val="both"/>
            </w:pPr>
            <w:r w:rsidRPr="002E5CFB">
              <w:rPr>
                <w:lang/>
              </w:rPr>
              <w:t xml:space="preserve"> </w:t>
            </w:r>
            <w:r w:rsidR="00B40995">
              <w:t xml:space="preserve"> Проявляют </w:t>
            </w:r>
            <w:r w:rsidR="00B40995" w:rsidRPr="003E7685">
              <w:t xml:space="preserve">устойчивый познавательный интерес и становление смыслообразующей функции </w:t>
            </w:r>
            <w:r w:rsidR="00B40995" w:rsidRPr="003E7685">
              <w:lastRenderedPageBreak/>
              <w:t>познавательного мотива</w:t>
            </w:r>
          </w:p>
          <w:p w:rsidR="00CB2180" w:rsidRPr="002E5CFB" w:rsidRDefault="00CB2180" w:rsidP="00CB2180">
            <w:pPr>
              <w:jc w:val="both"/>
            </w:pPr>
            <w:r w:rsidRPr="002E5CFB">
              <w:t>Познавательные:</w:t>
            </w:r>
          </w:p>
          <w:p w:rsidR="00CB2180" w:rsidRDefault="007F71A5" w:rsidP="00CB2180">
            <w:pPr>
              <w:jc w:val="both"/>
            </w:pPr>
            <w:r w:rsidRPr="0038232A">
              <w:rPr>
                <w:lang/>
              </w:rPr>
              <w:t>Проводят анализ способов решения задачи с точки зрения их рациональности и экономичности. Умеют выбирать обобщенные стратегии решения задачи</w:t>
            </w:r>
          </w:p>
          <w:p w:rsidR="00CB2180" w:rsidRPr="002E5CFB" w:rsidRDefault="00CB2180" w:rsidP="00CB2180">
            <w:pPr>
              <w:jc w:val="both"/>
            </w:pPr>
            <w:r w:rsidRPr="002E5CFB">
              <w:t>Регулятивные:</w:t>
            </w:r>
          </w:p>
          <w:p w:rsidR="00CB2180" w:rsidRDefault="004564C8" w:rsidP="00CB2180">
            <w:pPr>
              <w:jc w:val="both"/>
            </w:pPr>
            <w:r w:rsidRPr="0038232A">
              <w:rPr>
                <w:lang/>
              </w:rPr>
              <w:t>Выделяют и осознаю</w:t>
            </w:r>
            <w:r>
              <w:rPr>
                <w:lang/>
              </w:rPr>
              <w:t xml:space="preserve">т то, что уже усвоено и </w:t>
            </w:r>
            <w:r w:rsidRPr="0038232A">
              <w:rPr>
                <w:lang/>
              </w:rPr>
              <w:t>осознают качество и уровень усвоения</w:t>
            </w:r>
          </w:p>
          <w:p w:rsidR="00CB2180" w:rsidRPr="002E5CFB" w:rsidRDefault="00CB2180" w:rsidP="00CB2180">
            <w:pPr>
              <w:jc w:val="both"/>
            </w:pPr>
            <w:r w:rsidRPr="002E5CFB">
              <w:t>Коммуникативные:</w:t>
            </w:r>
          </w:p>
          <w:p w:rsidR="00CB2180" w:rsidRPr="006C2793" w:rsidRDefault="00E40810" w:rsidP="006C2793">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Pr="002E5CFB" w:rsidRDefault="00EC6155" w:rsidP="00EC6155">
            <w:pPr>
              <w:jc w:val="center"/>
            </w:pPr>
            <w:r>
              <w:lastRenderedPageBreak/>
              <w:t>КР</w:t>
            </w:r>
          </w:p>
        </w:tc>
      </w:tr>
      <w:tr w:rsidR="00CB2180" w:rsidRPr="002E5CFB" w:rsidTr="00C30D45">
        <w:tc>
          <w:tcPr>
            <w:tcW w:w="817" w:type="dxa"/>
          </w:tcPr>
          <w:p w:rsidR="00CB2180" w:rsidRPr="00CD5314" w:rsidRDefault="00695D57" w:rsidP="00695D57">
            <w:r>
              <w:rPr>
                <w:b/>
                <w:bCs/>
                <w:color w:val="000000"/>
              </w:rPr>
              <w:lastRenderedPageBreak/>
              <w:t>Гл. 2.</w:t>
            </w:r>
          </w:p>
        </w:tc>
        <w:tc>
          <w:tcPr>
            <w:tcW w:w="2410" w:type="dxa"/>
          </w:tcPr>
          <w:p w:rsidR="00CB2180" w:rsidRDefault="00CB2180" w:rsidP="00CB2180">
            <w:pPr>
              <w:rPr>
                <w:b/>
                <w:bCs/>
                <w:color w:val="000000"/>
              </w:rPr>
            </w:pPr>
            <w:r>
              <w:rPr>
                <w:b/>
                <w:bCs/>
                <w:color w:val="000000"/>
              </w:rPr>
              <w:t>Квадратные корни</w:t>
            </w:r>
          </w:p>
        </w:tc>
        <w:tc>
          <w:tcPr>
            <w:tcW w:w="850" w:type="dxa"/>
          </w:tcPr>
          <w:p w:rsidR="00CB2180" w:rsidRDefault="00CB2180" w:rsidP="00CB2180">
            <w:pPr>
              <w:rPr>
                <w:b/>
                <w:bCs/>
                <w:color w:val="000000"/>
              </w:rPr>
            </w:pPr>
            <w:r>
              <w:rPr>
                <w:b/>
                <w:bCs/>
                <w:color w:val="000000"/>
              </w:rPr>
              <w:t>18</w:t>
            </w:r>
          </w:p>
        </w:tc>
        <w:tc>
          <w:tcPr>
            <w:tcW w:w="3402" w:type="dxa"/>
          </w:tcPr>
          <w:p w:rsidR="00CB2180" w:rsidRDefault="00CB2180" w:rsidP="00CB2180"/>
        </w:tc>
        <w:tc>
          <w:tcPr>
            <w:tcW w:w="5953" w:type="dxa"/>
          </w:tcPr>
          <w:p w:rsidR="00CB2180" w:rsidRPr="002E5CFB" w:rsidRDefault="00CB2180" w:rsidP="00CF035D">
            <w:pPr>
              <w:jc w:val="both"/>
            </w:pPr>
          </w:p>
        </w:tc>
        <w:tc>
          <w:tcPr>
            <w:tcW w:w="1276" w:type="dxa"/>
          </w:tcPr>
          <w:p w:rsidR="00CB2180" w:rsidRPr="002E5CFB" w:rsidRDefault="00CB2180" w:rsidP="00CB2180"/>
        </w:tc>
      </w:tr>
      <w:tr w:rsidR="00CB2180" w:rsidRPr="002E5CFB" w:rsidTr="00C30D45">
        <w:tc>
          <w:tcPr>
            <w:tcW w:w="817" w:type="dxa"/>
          </w:tcPr>
          <w:p w:rsidR="00CB2180" w:rsidRPr="00510A5B" w:rsidRDefault="00CB2180" w:rsidP="00CB2180">
            <w:r>
              <w:t>24-25</w:t>
            </w:r>
          </w:p>
        </w:tc>
        <w:tc>
          <w:tcPr>
            <w:tcW w:w="2410" w:type="dxa"/>
          </w:tcPr>
          <w:p w:rsidR="00CB2180" w:rsidRDefault="00CB2180" w:rsidP="00CB2180">
            <w:pPr>
              <w:rPr>
                <w:color w:val="000000"/>
              </w:rPr>
            </w:pPr>
            <w:r>
              <w:rPr>
                <w:color w:val="000000"/>
              </w:rPr>
              <w:t>2.1. Задача о нахождении стороны квадрата</w:t>
            </w:r>
          </w:p>
        </w:tc>
        <w:tc>
          <w:tcPr>
            <w:tcW w:w="850" w:type="dxa"/>
          </w:tcPr>
          <w:p w:rsidR="00CB2180" w:rsidRDefault="00CB2180" w:rsidP="00CB2180">
            <w:pPr>
              <w:rPr>
                <w:color w:val="000000"/>
              </w:rPr>
            </w:pPr>
            <w:r>
              <w:rPr>
                <w:color w:val="000000"/>
              </w:rPr>
              <w:t>2</w:t>
            </w:r>
          </w:p>
        </w:tc>
        <w:tc>
          <w:tcPr>
            <w:tcW w:w="3402" w:type="dxa"/>
          </w:tcPr>
          <w:p w:rsidR="00CB2180" w:rsidRDefault="00CB2180" w:rsidP="00B40995">
            <w:r>
              <w:t>Формулировать определения квадратного корня из числа..</w:t>
            </w:r>
            <w:r w:rsidR="00B40995">
              <w:t xml:space="preserve"> Применять график функции y = х</w:t>
            </w:r>
            <w:r w:rsidR="00B40995" w:rsidRPr="009D2130">
              <w:rPr>
                <w:vertAlign w:val="superscript"/>
              </w:rPr>
              <w:t>2</w:t>
            </w:r>
            <w:r w:rsidR="00B40995">
              <w:t xml:space="preserve"> для нахождения корней квадратных уравнений, исполь зуя при необходимости калькулятор; проводить оценку квадратных корней</w:t>
            </w:r>
          </w:p>
        </w:tc>
        <w:tc>
          <w:tcPr>
            <w:tcW w:w="5953" w:type="dxa"/>
          </w:tcPr>
          <w:p w:rsidR="00CB2180" w:rsidRDefault="00CB2180" w:rsidP="00CB2180">
            <w:pPr>
              <w:jc w:val="both"/>
            </w:pPr>
            <w:r w:rsidRPr="002E5CFB">
              <w:t>Личностные:</w:t>
            </w:r>
          </w:p>
          <w:p w:rsidR="00BA7238" w:rsidRPr="002E5CFB" w:rsidRDefault="00CB2180" w:rsidP="00BA7238">
            <w:pPr>
              <w:jc w:val="both"/>
            </w:pPr>
            <w:r w:rsidRPr="002E5CFB">
              <w:rPr>
                <w:lang/>
              </w:rPr>
              <w:t xml:space="preserve"> </w:t>
            </w:r>
            <w:r w:rsidR="00BA7238">
              <w:t xml:space="preserve"> Р</w:t>
            </w:r>
            <w:r w:rsidR="00BA7238" w:rsidRPr="00965391">
              <w:t>азви</w:t>
            </w:r>
            <w:r w:rsidR="00BA7238">
              <w:t xml:space="preserve">вают </w:t>
            </w:r>
            <w:r w:rsidR="00BA7238" w:rsidRPr="00965391">
              <w:t xml:space="preserve"> математически</w:t>
            </w:r>
            <w:r w:rsidR="00BA7238">
              <w:t>е</w:t>
            </w:r>
            <w:r w:rsidR="00BA7238" w:rsidRPr="00965391">
              <w:t xml:space="preserve"> спосо</w:t>
            </w:r>
            <w:r w:rsidR="00BA7238">
              <w:t>бности</w:t>
            </w:r>
            <w:r w:rsidR="00BA7238" w:rsidRPr="00965391">
              <w:t xml:space="preserve"> </w:t>
            </w:r>
            <w:r w:rsidR="00BA7238">
              <w:t xml:space="preserve">и </w:t>
            </w:r>
            <w:r w:rsidR="00BA7238" w:rsidRPr="00965391">
              <w:t xml:space="preserve">интерес к </w:t>
            </w:r>
            <w:r w:rsidR="00BA7238">
              <w:t>предмету</w:t>
            </w:r>
          </w:p>
          <w:p w:rsidR="00CB2180" w:rsidRPr="002E5CFB" w:rsidRDefault="00CB2180" w:rsidP="00CB2180">
            <w:pPr>
              <w:jc w:val="both"/>
            </w:pPr>
            <w:r w:rsidRPr="002E5CFB">
              <w:t>Познавательные:</w:t>
            </w:r>
          </w:p>
          <w:p w:rsidR="00CB2180" w:rsidRPr="002E5CFB" w:rsidRDefault="0053725E" w:rsidP="00CB2180">
            <w:pPr>
              <w:jc w:val="both"/>
            </w:pPr>
            <w:r w:rsidRPr="0038232A">
              <w:rPr>
                <w:lang/>
              </w:rPr>
              <w:t xml:space="preserve">Проводят анализ способов решения задачи </w:t>
            </w:r>
            <w:r w:rsidR="00CB2180" w:rsidRPr="002E5CFB">
              <w:t>Регулятивные:</w:t>
            </w:r>
          </w:p>
          <w:p w:rsidR="00CB2180" w:rsidRDefault="00D11C6E" w:rsidP="00CB2180">
            <w:pPr>
              <w:jc w:val="both"/>
            </w:pPr>
            <w:r w:rsidRPr="0038232A">
              <w:rPr>
                <w:lang/>
              </w:rPr>
              <w:t>Ставят учебную задачу на основе соотнесения того, что уже известно и усвоено, и того, что еще неизвестно</w:t>
            </w:r>
          </w:p>
          <w:p w:rsidR="00CB2180" w:rsidRPr="002E5CFB" w:rsidRDefault="00CB2180" w:rsidP="00CB2180">
            <w:pPr>
              <w:jc w:val="both"/>
            </w:pPr>
            <w:r w:rsidRPr="002E5CFB">
              <w:t>Коммуникативные:</w:t>
            </w:r>
          </w:p>
          <w:p w:rsidR="00CB2180" w:rsidRPr="002E5CFB" w:rsidRDefault="00CF035D" w:rsidP="00CF035D">
            <w:r w:rsidRPr="00CF035D">
              <w:t xml:space="preserve">Вступают в диалог, участвуют в коллективном обсуждении проблем, учатся владеть монологической и диалогической формами речи </w:t>
            </w:r>
          </w:p>
        </w:tc>
        <w:tc>
          <w:tcPr>
            <w:tcW w:w="1276" w:type="dxa"/>
          </w:tcPr>
          <w:p w:rsidR="00CB2180" w:rsidRDefault="00EC6155" w:rsidP="00EC6155">
            <w:pPr>
              <w:jc w:val="center"/>
            </w:pPr>
            <w:r>
              <w:t>0-10</w:t>
            </w:r>
          </w:p>
          <w:p w:rsidR="007968C7" w:rsidRDefault="007968C7" w:rsidP="00EC6155">
            <w:pPr>
              <w:jc w:val="center"/>
            </w:pPr>
            <w:r>
              <w:t>П-16</w:t>
            </w:r>
          </w:p>
          <w:p w:rsidR="007968C7" w:rsidRDefault="007968C7" w:rsidP="00EC6155">
            <w:pPr>
              <w:jc w:val="center"/>
            </w:pPr>
            <w:r>
              <w:t>П-17</w:t>
            </w:r>
          </w:p>
          <w:p w:rsidR="00EC6155" w:rsidRPr="002E5CFB" w:rsidRDefault="00EC6155" w:rsidP="00EC6155">
            <w:pPr>
              <w:jc w:val="center"/>
            </w:pPr>
          </w:p>
        </w:tc>
      </w:tr>
      <w:tr w:rsidR="00CB2180" w:rsidRPr="002E5CFB" w:rsidTr="00C30D45">
        <w:tc>
          <w:tcPr>
            <w:tcW w:w="817" w:type="dxa"/>
          </w:tcPr>
          <w:p w:rsidR="00CB2180" w:rsidRPr="00CD5314" w:rsidRDefault="00CB2180" w:rsidP="00CB2180">
            <w:r>
              <w:t>26-27</w:t>
            </w:r>
          </w:p>
        </w:tc>
        <w:tc>
          <w:tcPr>
            <w:tcW w:w="2410" w:type="dxa"/>
          </w:tcPr>
          <w:p w:rsidR="00CB2180" w:rsidRDefault="00CB2180" w:rsidP="00CB2180">
            <w:pPr>
              <w:rPr>
                <w:color w:val="000000"/>
              </w:rPr>
            </w:pPr>
            <w:r>
              <w:rPr>
                <w:color w:val="000000"/>
              </w:rPr>
              <w:t>2.2. Иррациональные числа</w:t>
            </w:r>
          </w:p>
        </w:tc>
        <w:tc>
          <w:tcPr>
            <w:tcW w:w="850" w:type="dxa"/>
          </w:tcPr>
          <w:p w:rsidR="00CB2180" w:rsidRDefault="00CB2180" w:rsidP="00CB2180">
            <w:pPr>
              <w:rPr>
                <w:color w:val="000000"/>
              </w:rPr>
            </w:pPr>
            <w:r>
              <w:rPr>
                <w:color w:val="000000"/>
              </w:rPr>
              <w:t>2</w:t>
            </w:r>
          </w:p>
        </w:tc>
        <w:tc>
          <w:tcPr>
            <w:tcW w:w="3402" w:type="dxa"/>
          </w:tcPr>
          <w:p w:rsidR="00CB2180" w:rsidRDefault="00B40995" w:rsidP="00CB2180">
            <w:r>
              <w:t>Различать иррациональные числа.</w:t>
            </w:r>
          </w:p>
        </w:tc>
        <w:tc>
          <w:tcPr>
            <w:tcW w:w="5953" w:type="dxa"/>
          </w:tcPr>
          <w:p w:rsidR="00CB2180" w:rsidRDefault="00CB2180" w:rsidP="00CB2180">
            <w:pPr>
              <w:jc w:val="both"/>
            </w:pPr>
            <w:r w:rsidRPr="002E5CFB">
              <w:t>Личностные:</w:t>
            </w:r>
          </w:p>
          <w:p w:rsidR="00BA7238" w:rsidRPr="002E5CFB" w:rsidRDefault="00CB2180" w:rsidP="00BA7238">
            <w:pPr>
              <w:jc w:val="both"/>
            </w:pPr>
            <w:r w:rsidRPr="002E5CFB">
              <w:rPr>
                <w:lang/>
              </w:rPr>
              <w:t xml:space="preserve"> </w:t>
            </w:r>
            <w:r w:rsidR="00BA7238">
              <w:t xml:space="preserve"> Р</w:t>
            </w:r>
            <w:r w:rsidR="00BA7238" w:rsidRPr="00965391">
              <w:t>азви</w:t>
            </w:r>
            <w:r w:rsidR="00BA7238">
              <w:t xml:space="preserve">вают </w:t>
            </w:r>
            <w:r w:rsidR="00BA7238" w:rsidRPr="00965391">
              <w:t xml:space="preserve"> интерес к </w:t>
            </w:r>
            <w:r w:rsidR="00BA7238">
              <w:t>предмету, расширяют кругозор</w:t>
            </w:r>
            <w:r w:rsidR="00BA7238" w:rsidRPr="00965391">
              <w:t xml:space="preserve"> и математически</w:t>
            </w:r>
            <w:r w:rsidR="00BA7238">
              <w:t>е</w:t>
            </w:r>
            <w:r w:rsidR="00BA7238" w:rsidRPr="00965391">
              <w:t xml:space="preserve"> спосо</w:t>
            </w:r>
            <w:r w:rsidR="00BA7238">
              <w:t>бности</w:t>
            </w:r>
          </w:p>
          <w:p w:rsidR="00CB2180" w:rsidRPr="002E5CFB" w:rsidRDefault="00CB2180" w:rsidP="00CB2180">
            <w:pPr>
              <w:jc w:val="both"/>
            </w:pPr>
            <w:r w:rsidRPr="002E5CFB">
              <w:t>Познавательные:</w:t>
            </w:r>
          </w:p>
          <w:p w:rsidR="004564C8" w:rsidRDefault="0053725E" w:rsidP="00CB2180">
            <w:pPr>
              <w:jc w:val="both"/>
            </w:pPr>
            <w:r w:rsidRPr="0038232A">
              <w:rPr>
                <w:lang/>
              </w:rPr>
              <w:t>Проводят анализ способов решения задачи с точки зрения их рациональности и экономичности.</w:t>
            </w:r>
          </w:p>
          <w:p w:rsidR="00CB2180" w:rsidRPr="002E5CFB" w:rsidRDefault="00CB2180" w:rsidP="00CB2180">
            <w:pPr>
              <w:jc w:val="both"/>
            </w:pPr>
            <w:r w:rsidRPr="002E5CFB">
              <w:t>Регулятивные:</w:t>
            </w:r>
          </w:p>
          <w:p w:rsidR="00CB2180" w:rsidRDefault="003649ED" w:rsidP="00CB2180">
            <w:pPr>
              <w:jc w:val="both"/>
            </w:pPr>
            <w:r w:rsidRPr="003649ED">
              <w:t>Оценивают  достигнутый  результат</w:t>
            </w:r>
          </w:p>
          <w:p w:rsidR="00CB2180" w:rsidRPr="002E5CFB" w:rsidRDefault="00CB2180" w:rsidP="00CB2180">
            <w:pPr>
              <w:jc w:val="both"/>
            </w:pPr>
            <w:r w:rsidRPr="002E5CFB">
              <w:t>Коммуникативные:</w:t>
            </w:r>
          </w:p>
          <w:p w:rsidR="00CB2180" w:rsidRPr="002E5CFB" w:rsidRDefault="00CF035D" w:rsidP="00CB2180">
            <w:r w:rsidRPr="00CF035D">
              <w:t>Общаются и взаимодействуют с партнерами по совместной деятельности или обмену информацией</w:t>
            </w:r>
          </w:p>
        </w:tc>
        <w:tc>
          <w:tcPr>
            <w:tcW w:w="1276" w:type="dxa"/>
          </w:tcPr>
          <w:p w:rsidR="00CB2180" w:rsidRDefault="00EC6155" w:rsidP="00EC6155">
            <w:pPr>
              <w:jc w:val="center"/>
            </w:pPr>
            <w:r>
              <w:t>0-11</w:t>
            </w:r>
          </w:p>
          <w:p w:rsidR="007968C7" w:rsidRDefault="007968C7" w:rsidP="00EC6155">
            <w:pPr>
              <w:jc w:val="center"/>
            </w:pPr>
            <w:r>
              <w:t>П-18</w:t>
            </w:r>
          </w:p>
          <w:p w:rsidR="007968C7" w:rsidRDefault="007968C7" w:rsidP="00EC6155">
            <w:pPr>
              <w:jc w:val="center"/>
            </w:pPr>
          </w:p>
          <w:p w:rsidR="00EC6155" w:rsidRPr="002E5CFB" w:rsidRDefault="00EC6155" w:rsidP="00EC6155">
            <w:pPr>
              <w:jc w:val="center"/>
            </w:pPr>
          </w:p>
        </w:tc>
      </w:tr>
      <w:tr w:rsidR="00CB2180" w:rsidRPr="002E5CFB" w:rsidTr="00C30D45">
        <w:tc>
          <w:tcPr>
            <w:tcW w:w="817" w:type="dxa"/>
          </w:tcPr>
          <w:p w:rsidR="00CB2180" w:rsidRPr="00CD5314" w:rsidRDefault="00CB2180" w:rsidP="00CB2180">
            <w:r>
              <w:lastRenderedPageBreak/>
              <w:t>28-29</w:t>
            </w:r>
          </w:p>
        </w:tc>
        <w:tc>
          <w:tcPr>
            <w:tcW w:w="2410" w:type="dxa"/>
          </w:tcPr>
          <w:p w:rsidR="00CB2180" w:rsidRDefault="00CB2180" w:rsidP="00CB2180">
            <w:pPr>
              <w:rPr>
                <w:color w:val="000000"/>
              </w:rPr>
            </w:pPr>
            <w:r>
              <w:rPr>
                <w:color w:val="000000"/>
              </w:rPr>
              <w:t>2.3. Теорема Пифагора</w:t>
            </w:r>
          </w:p>
        </w:tc>
        <w:tc>
          <w:tcPr>
            <w:tcW w:w="850" w:type="dxa"/>
          </w:tcPr>
          <w:p w:rsidR="00CB2180" w:rsidRDefault="00CB2180" w:rsidP="00CB2180">
            <w:pPr>
              <w:rPr>
                <w:color w:val="000000"/>
              </w:rPr>
            </w:pPr>
            <w:r>
              <w:rPr>
                <w:color w:val="000000"/>
              </w:rPr>
              <w:t>2</w:t>
            </w:r>
          </w:p>
        </w:tc>
        <w:tc>
          <w:tcPr>
            <w:tcW w:w="3402" w:type="dxa"/>
          </w:tcPr>
          <w:p w:rsidR="00CB2180" w:rsidRDefault="009774C7" w:rsidP="00CB2180">
            <w:r>
              <w:t>Применять теорему Пифагора для решения задач</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 </w:t>
            </w:r>
          </w:p>
          <w:p w:rsidR="00D11C6E" w:rsidRDefault="00CB2180" w:rsidP="00CB2180">
            <w:pPr>
              <w:jc w:val="both"/>
            </w:pPr>
            <w:r w:rsidRPr="002E5CFB">
              <w:t>Регулятивные:</w:t>
            </w:r>
          </w:p>
          <w:p w:rsidR="00CB2180" w:rsidRDefault="00D11C6E" w:rsidP="00CB2180">
            <w:pPr>
              <w:jc w:val="both"/>
            </w:pPr>
            <w:r w:rsidRPr="0038232A">
              <w:rPr>
                <w:lang/>
              </w:rPr>
              <w:t>Ставят учебную задачу на основе соотнесения того, что уже известно и усвоено, и того, что еще неизвестно</w:t>
            </w:r>
          </w:p>
          <w:p w:rsidR="00CB2180" w:rsidRPr="002E5CFB" w:rsidRDefault="00CB2180" w:rsidP="00CB2180">
            <w:pPr>
              <w:jc w:val="both"/>
            </w:pPr>
            <w:r w:rsidRPr="002E5CFB">
              <w:t>Коммуникативные:</w:t>
            </w:r>
          </w:p>
          <w:p w:rsidR="00CB2180" w:rsidRPr="002E5CFB" w:rsidRDefault="00CF035D" w:rsidP="00CB2180">
            <w:r w:rsidRPr="00CF035D">
              <w:t>Описывают содержание совершаемых действий с целью ориентировки предметно-практической или иной деятельности</w:t>
            </w:r>
          </w:p>
        </w:tc>
        <w:tc>
          <w:tcPr>
            <w:tcW w:w="1276" w:type="dxa"/>
          </w:tcPr>
          <w:p w:rsidR="00CB2180" w:rsidRPr="002E5CFB" w:rsidRDefault="007968C7" w:rsidP="00CB2180">
            <w:r>
              <w:t>П-19</w:t>
            </w:r>
          </w:p>
        </w:tc>
      </w:tr>
      <w:tr w:rsidR="00CB2180" w:rsidRPr="002E5CFB" w:rsidTr="00C30D45">
        <w:tc>
          <w:tcPr>
            <w:tcW w:w="817" w:type="dxa"/>
          </w:tcPr>
          <w:p w:rsidR="00CB2180" w:rsidRPr="00510A5B" w:rsidRDefault="00CB2180" w:rsidP="00CB2180">
            <w:r>
              <w:t>30-31</w:t>
            </w:r>
          </w:p>
        </w:tc>
        <w:tc>
          <w:tcPr>
            <w:tcW w:w="2410" w:type="dxa"/>
          </w:tcPr>
          <w:p w:rsidR="00CB2180" w:rsidRDefault="00CB2180" w:rsidP="00CB2180">
            <w:pPr>
              <w:rPr>
                <w:color w:val="000000"/>
              </w:rPr>
            </w:pPr>
            <w:r>
              <w:rPr>
                <w:color w:val="000000"/>
              </w:rPr>
              <w:t>2.4. Квадратный корень (алгебраический подход)</w:t>
            </w:r>
          </w:p>
        </w:tc>
        <w:tc>
          <w:tcPr>
            <w:tcW w:w="850" w:type="dxa"/>
          </w:tcPr>
          <w:p w:rsidR="00CB2180" w:rsidRDefault="00CB2180" w:rsidP="00CB2180">
            <w:pPr>
              <w:rPr>
                <w:color w:val="000000"/>
              </w:rPr>
            </w:pPr>
            <w:r>
              <w:rPr>
                <w:color w:val="000000"/>
              </w:rPr>
              <w:t>2</w:t>
            </w:r>
          </w:p>
        </w:tc>
        <w:tc>
          <w:tcPr>
            <w:tcW w:w="3402" w:type="dxa"/>
          </w:tcPr>
          <w:p w:rsidR="00CB2180" w:rsidRDefault="009774C7" w:rsidP="00CB2180">
            <w:r>
              <w:t>Находить значения квадратных корней</w:t>
            </w:r>
          </w:p>
        </w:tc>
        <w:tc>
          <w:tcPr>
            <w:tcW w:w="5953" w:type="dxa"/>
          </w:tcPr>
          <w:p w:rsidR="00CB2180" w:rsidRDefault="00CB2180" w:rsidP="00CB2180">
            <w:pPr>
              <w:jc w:val="both"/>
            </w:pPr>
            <w:r w:rsidRPr="002E5CFB">
              <w:t>Личностные:</w:t>
            </w:r>
          </w:p>
          <w:p w:rsidR="00BA7238" w:rsidRPr="002E5CFB" w:rsidRDefault="00CB2180" w:rsidP="00BA7238">
            <w:pPr>
              <w:jc w:val="both"/>
            </w:pPr>
            <w:r w:rsidRPr="002E5CFB">
              <w:rPr>
                <w:lang/>
              </w:rPr>
              <w:t xml:space="preserve"> </w:t>
            </w:r>
            <w:r w:rsidR="00BA7238">
              <w:t xml:space="preserve"> Р</w:t>
            </w:r>
            <w:r w:rsidR="00BA7238" w:rsidRPr="00965391">
              <w:t>азви</w:t>
            </w:r>
            <w:r w:rsidR="00BA7238">
              <w:t xml:space="preserve">вают </w:t>
            </w:r>
            <w:r w:rsidR="00BA7238" w:rsidRPr="00965391">
              <w:t xml:space="preserve"> интерес к </w:t>
            </w:r>
            <w:r w:rsidR="00BA7238">
              <w:t>предмету, расширяют кругозор</w:t>
            </w:r>
            <w:r w:rsidR="00BA7238" w:rsidRPr="00965391">
              <w:t xml:space="preserve"> и математически</w:t>
            </w:r>
            <w:r w:rsidR="00BA7238">
              <w:t>е</w:t>
            </w:r>
            <w:r w:rsidR="00BA7238" w:rsidRPr="00965391">
              <w:t xml:space="preserve"> спосо</w:t>
            </w:r>
            <w:r w:rsidR="00BA7238">
              <w:t>бности</w:t>
            </w:r>
          </w:p>
          <w:p w:rsidR="00CB2180" w:rsidRPr="002E5CFB" w:rsidRDefault="00CB2180" w:rsidP="00CB2180">
            <w:pPr>
              <w:jc w:val="both"/>
            </w:pPr>
            <w:r w:rsidRPr="002E5CFB">
              <w:t>Познавательные:</w:t>
            </w:r>
          </w:p>
          <w:p w:rsidR="00717B37" w:rsidRPr="002E5CFB" w:rsidRDefault="00717B37" w:rsidP="00717B37">
            <w:pPr>
              <w:jc w:val="both"/>
            </w:pPr>
            <w:r w:rsidRPr="003B6FA0">
              <w:t>Структурируют знания Самостоятельно создают алгоритмы деятельности при решении проблем творческого и поискового характера</w:t>
            </w:r>
          </w:p>
          <w:p w:rsidR="00CB2180" w:rsidRPr="002E5CFB" w:rsidRDefault="00CB2180" w:rsidP="00CB2180">
            <w:pPr>
              <w:jc w:val="both"/>
            </w:pPr>
            <w:r w:rsidRPr="002E5CFB">
              <w:t>Регулятивные:</w:t>
            </w:r>
          </w:p>
          <w:p w:rsidR="00CB2180" w:rsidRDefault="00D11C6E" w:rsidP="00CB2180">
            <w:pPr>
              <w:jc w:val="both"/>
            </w:pPr>
            <w:r w:rsidRPr="0038232A">
              <w:rPr>
                <w:lang/>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CB2180" w:rsidRPr="002E5CFB" w:rsidRDefault="00CB2180" w:rsidP="00CB2180">
            <w:pPr>
              <w:jc w:val="both"/>
            </w:pPr>
            <w:r w:rsidRPr="002E5CFB">
              <w:t>Коммуникативные:</w:t>
            </w:r>
          </w:p>
          <w:p w:rsidR="00CB2180" w:rsidRPr="002E5CFB" w:rsidRDefault="00CF035D" w:rsidP="00CB2180">
            <w:r w:rsidRPr="00CF035D">
              <w:t>Учатся организовывать и планировать учебное сотрудничество с учителем и сверстниками</w:t>
            </w:r>
          </w:p>
        </w:tc>
        <w:tc>
          <w:tcPr>
            <w:tcW w:w="1276" w:type="dxa"/>
          </w:tcPr>
          <w:p w:rsidR="00CB2180" w:rsidRDefault="00EC6155" w:rsidP="00EC6155">
            <w:pPr>
              <w:jc w:val="center"/>
            </w:pPr>
            <w:r>
              <w:t>0-12</w:t>
            </w:r>
          </w:p>
          <w:p w:rsidR="007968C7" w:rsidRDefault="007968C7" w:rsidP="00EC6155">
            <w:pPr>
              <w:jc w:val="center"/>
            </w:pPr>
            <w:r>
              <w:t>П920</w:t>
            </w:r>
          </w:p>
          <w:p w:rsidR="00EC6155" w:rsidRPr="002E5CFB" w:rsidRDefault="00EC6155" w:rsidP="00EC6155">
            <w:pPr>
              <w:jc w:val="center"/>
            </w:pPr>
          </w:p>
        </w:tc>
      </w:tr>
      <w:tr w:rsidR="00CB2180" w:rsidRPr="002E5CFB" w:rsidTr="00C30D45">
        <w:tc>
          <w:tcPr>
            <w:tcW w:w="817" w:type="dxa"/>
          </w:tcPr>
          <w:p w:rsidR="00CB2180" w:rsidRPr="00CD5314" w:rsidRDefault="00CB2180" w:rsidP="00CB2180">
            <w:r>
              <w:t>32</w:t>
            </w:r>
          </w:p>
        </w:tc>
        <w:tc>
          <w:tcPr>
            <w:tcW w:w="2410" w:type="dxa"/>
          </w:tcPr>
          <w:p w:rsidR="006C2793" w:rsidRDefault="00CB2180" w:rsidP="006C2793">
            <w:pPr>
              <w:autoSpaceDE w:val="0"/>
              <w:autoSpaceDN w:val="0"/>
              <w:adjustRightInd w:val="0"/>
              <w:ind w:right="-108"/>
              <w:rPr>
                <w:color w:val="000000"/>
              </w:rPr>
            </w:pPr>
            <w:r>
              <w:rPr>
                <w:color w:val="000000"/>
              </w:rPr>
              <w:t>2.5. График зависимости</w:t>
            </w:r>
          </w:p>
          <w:p w:rsidR="00CB2180" w:rsidRPr="00CF621C" w:rsidRDefault="00CB2180" w:rsidP="006C2793">
            <w:pPr>
              <w:autoSpaceDE w:val="0"/>
              <w:autoSpaceDN w:val="0"/>
              <w:adjustRightInd w:val="0"/>
              <w:ind w:right="-108"/>
              <w:rPr>
                <w:rFonts w:ascii="Arial" w:eastAsia="Calibri" w:hAnsi="Arial" w:cs="Arial"/>
                <w:lang w:val="en-US" w:eastAsia="en-US"/>
              </w:rPr>
            </w:pPr>
            <w:r>
              <w:rPr>
                <w:color w:val="000000"/>
                <w:lang w:val="en-US"/>
              </w:rPr>
              <w:t xml:space="preserve">  </w:t>
            </w:r>
            <w:r>
              <w:rPr>
                <w:color w:val="000000"/>
              </w:rPr>
              <w:t xml:space="preserve"> y =   </w:t>
            </w:r>
            <w:r w:rsidR="004C2C53">
              <w:rPr>
                <w:rFonts w:ascii="Arial" w:eastAsia="Calibri" w:hAnsi="Arial" w:cs="Arial"/>
                <w:noProof/>
              </w:rPr>
              <w:drawing>
                <wp:inline distT="0" distB="0" distL="0" distR="0">
                  <wp:extent cx="257175" cy="2381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p>
        </w:tc>
        <w:tc>
          <w:tcPr>
            <w:tcW w:w="850" w:type="dxa"/>
          </w:tcPr>
          <w:p w:rsidR="00CB2180" w:rsidRDefault="00CB2180" w:rsidP="00CB2180">
            <w:pPr>
              <w:rPr>
                <w:color w:val="000000"/>
              </w:rPr>
            </w:pPr>
            <w:r>
              <w:rPr>
                <w:color w:val="000000"/>
              </w:rPr>
              <w:t>1</w:t>
            </w:r>
          </w:p>
        </w:tc>
        <w:tc>
          <w:tcPr>
            <w:tcW w:w="3402" w:type="dxa"/>
          </w:tcPr>
          <w:p w:rsidR="00CB2180" w:rsidRDefault="00CB2180" w:rsidP="00CB2180">
            <w:r>
              <w:t>Строить график функции y =</w:t>
            </w:r>
            <w:r w:rsidR="004C2C53">
              <w:rPr>
                <w:noProof/>
              </w:rPr>
              <w:drawing>
                <wp:inline distT="0" distB="0" distL="0" distR="0">
                  <wp:extent cx="257175" cy="23812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t xml:space="preserve"> , исследовать по графику её свойства.</w:t>
            </w:r>
          </w:p>
        </w:tc>
        <w:tc>
          <w:tcPr>
            <w:tcW w:w="5953" w:type="dxa"/>
          </w:tcPr>
          <w:p w:rsidR="00CB2180" w:rsidRDefault="00CB2180" w:rsidP="00CB2180">
            <w:pPr>
              <w:jc w:val="both"/>
            </w:pPr>
            <w:r w:rsidRPr="002E5CFB">
              <w:t>Личностные:</w:t>
            </w:r>
          </w:p>
          <w:p w:rsidR="00717B37" w:rsidRPr="002E5CFB" w:rsidRDefault="00CB2180" w:rsidP="00717B37">
            <w:pPr>
              <w:jc w:val="both"/>
            </w:pPr>
            <w:r w:rsidRPr="002E5CFB">
              <w:rPr>
                <w:lang/>
              </w:rPr>
              <w:t xml:space="preserve"> </w:t>
            </w:r>
            <w:r w:rsidR="00717B37" w:rsidRPr="002E5CFB">
              <w:t xml:space="preserve"> Проявляют уважительное отношение к партнерам, внимание к личности другого, адекватное межличностное восприятие</w:t>
            </w:r>
          </w:p>
          <w:p w:rsidR="00CB2180" w:rsidRPr="002E5CFB" w:rsidRDefault="00CB2180" w:rsidP="00CB2180">
            <w:pPr>
              <w:jc w:val="both"/>
            </w:pPr>
            <w:r w:rsidRPr="002E5CFB">
              <w:t>Познавательные:</w:t>
            </w:r>
          </w:p>
          <w:p w:rsidR="00CB2180" w:rsidRDefault="00B61499" w:rsidP="00CB2180">
            <w:pPr>
              <w:jc w:val="both"/>
            </w:pPr>
            <w:r w:rsidRPr="0038232A">
              <w:rPr>
                <w:lang/>
              </w:rPr>
              <w:lastRenderedPageBreak/>
              <w:t>Выбирают вид графической модели, адекватной выделенным смысловым единицам.</w:t>
            </w:r>
          </w:p>
          <w:p w:rsidR="00CB2180" w:rsidRPr="002E5CFB" w:rsidRDefault="00CB2180" w:rsidP="00CB2180">
            <w:pPr>
              <w:jc w:val="both"/>
            </w:pPr>
            <w:r w:rsidRPr="002E5CFB">
              <w:t>Регулятивные:</w:t>
            </w:r>
          </w:p>
          <w:p w:rsidR="00CB2180" w:rsidRDefault="00D11C6E" w:rsidP="00CB2180">
            <w:pPr>
              <w:jc w:val="both"/>
            </w:pPr>
            <w:r w:rsidRPr="0038232A">
              <w:rPr>
                <w:lang/>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CB2180" w:rsidRPr="002E5CFB" w:rsidRDefault="00CB2180" w:rsidP="00CB2180">
            <w:pPr>
              <w:jc w:val="both"/>
            </w:pPr>
            <w:r w:rsidRPr="002E5CFB">
              <w:t>Коммуникативные:</w:t>
            </w:r>
          </w:p>
          <w:p w:rsidR="00CB2180" w:rsidRPr="002E5CFB" w:rsidRDefault="00CF035D" w:rsidP="00CB2180">
            <w:r w:rsidRPr="00CF035D">
              <w:t>Умеют слушать и слышать друг друга</w:t>
            </w:r>
          </w:p>
        </w:tc>
        <w:tc>
          <w:tcPr>
            <w:tcW w:w="1276" w:type="dxa"/>
          </w:tcPr>
          <w:p w:rsidR="00CB2180" w:rsidRPr="002E5CFB" w:rsidRDefault="00CB2180" w:rsidP="00CB2180"/>
        </w:tc>
      </w:tr>
      <w:tr w:rsidR="00CB2180" w:rsidRPr="002E5CFB" w:rsidTr="00C30D45">
        <w:tc>
          <w:tcPr>
            <w:tcW w:w="817" w:type="dxa"/>
          </w:tcPr>
          <w:p w:rsidR="00CB2180" w:rsidRPr="00CD5314" w:rsidRDefault="00CB2180" w:rsidP="00CB2180">
            <w:r>
              <w:lastRenderedPageBreak/>
              <w:t>33-35</w:t>
            </w:r>
          </w:p>
        </w:tc>
        <w:tc>
          <w:tcPr>
            <w:tcW w:w="2410" w:type="dxa"/>
          </w:tcPr>
          <w:p w:rsidR="00CB2180" w:rsidRDefault="00CB2180" w:rsidP="00CB2180">
            <w:pPr>
              <w:rPr>
                <w:color w:val="000000"/>
              </w:rPr>
            </w:pPr>
            <w:r>
              <w:rPr>
                <w:color w:val="000000"/>
              </w:rPr>
              <w:t>2.6.Cвойства квадратных корней</w:t>
            </w:r>
          </w:p>
        </w:tc>
        <w:tc>
          <w:tcPr>
            <w:tcW w:w="850" w:type="dxa"/>
          </w:tcPr>
          <w:p w:rsidR="00CB2180" w:rsidRDefault="00CB2180" w:rsidP="00CB2180">
            <w:pPr>
              <w:rPr>
                <w:color w:val="000000"/>
              </w:rPr>
            </w:pPr>
            <w:r>
              <w:rPr>
                <w:color w:val="000000"/>
              </w:rPr>
              <w:t>3</w:t>
            </w:r>
          </w:p>
        </w:tc>
        <w:tc>
          <w:tcPr>
            <w:tcW w:w="3402" w:type="dxa"/>
          </w:tcPr>
          <w:p w:rsidR="00CB2180" w:rsidRDefault="00CB2180" w:rsidP="00CB2180">
            <w:r>
              <w:t xml:space="preserve">Доказывать свойства арифметических квадратных корней; применять их к преобразованию выражений. </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CB2180" w:rsidRDefault="007F71A5" w:rsidP="00CB2180">
            <w:pPr>
              <w:jc w:val="both"/>
            </w:pPr>
            <w:r w:rsidRPr="0038232A">
              <w:rPr>
                <w:lang/>
              </w:rPr>
              <w:t>Выбирают, сопоставляют и обосновывают способы решения задачи</w:t>
            </w:r>
          </w:p>
          <w:p w:rsidR="00CB2180" w:rsidRPr="002E5CFB" w:rsidRDefault="00CB2180" w:rsidP="00CB2180">
            <w:pPr>
              <w:jc w:val="both"/>
            </w:pPr>
            <w:r w:rsidRPr="002E5CFB">
              <w:t>Регулятивные:</w:t>
            </w:r>
          </w:p>
          <w:p w:rsidR="004564C8" w:rsidRDefault="004564C8" w:rsidP="00CB2180">
            <w:pPr>
              <w:jc w:val="both"/>
            </w:pPr>
            <w:r w:rsidRPr="0038232A">
              <w:rPr>
                <w:lang/>
              </w:rPr>
              <w:t>Выделяют и осознают то, что уже усвоено и что еще подлежит усвоению</w:t>
            </w:r>
          </w:p>
          <w:p w:rsidR="00CB2180" w:rsidRPr="002E5CFB" w:rsidRDefault="00CB2180" w:rsidP="00CB2180">
            <w:pPr>
              <w:jc w:val="both"/>
            </w:pPr>
            <w:r w:rsidRPr="002E5CFB">
              <w:t>Коммуникативные:</w:t>
            </w:r>
          </w:p>
          <w:p w:rsidR="00CB2180" w:rsidRPr="002E5CFB" w:rsidRDefault="00CF035D" w:rsidP="00CB2180">
            <w:r w:rsidRPr="00CF035D">
              <w:t>Общаются и взаимодействуют с партнерами по совместной деятельности или обмену информацией</w:t>
            </w:r>
          </w:p>
        </w:tc>
        <w:tc>
          <w:tcPr>
            <w:tcW w:w="1276" w:type="dxa"/>
          </w:tcPr>
          <w:p w:rsidR="00CB2180" w:rsidRDefault="00EC6155" w:rsidP="00EC6155">
            <w:pPr>
              <w:jc w:val="center"/>
            </w:pPr>
            <w:r>
              <w:t>0-13</w:t>
            </w:r>
          </w:p>
          <w:p w:rsidR="007968C7" w:rsidRDefault="007968C7" w:rsidP="00EC6155">
            <w:pPr>
              <w:jc w:val="center"/>
            </w:pPr>
            <w:r>
              <w:t>П-20</w:t>
            </w:r>
          </w:p>
          <w:p w:rsidR="00EC6155" w:rsidRPr="002E5CFB" w:rsidRDefault="00EC6155" w:rsidP="00CB2180"/>
        </w:tc>
      </w:tr>
      <w:tr w:rsidR="00CB2180" w:rsidRPr="002E5CFB" w:rsidTr="00C30D45">
        <w:tc>
          <w:tcPr>
            <w:tcW w:w="817" w:type="dxa"/>
          </w:tcPr>
          <w:p w:rsidR="00CB2180" w:rsidRDefault="00CB2180" w:rsidP="00CB2180">
            <w:r>
              <w:t>36-38</w:t>
            </w:r>
          </w:p>
        </w:tc>
        <w:tc>
          <w:tcPr>
            <w:tcW w:w="2410" w:type="dxa"/>
          </w:tcPr>
          <w:p w:rsidR="00CB2180" w:rsidRDefault="00CB2180" w:rsidP="00CB2180">
            <w:pPr>
              <w:rPr>
                <w:color w:val="000000"/>
              </w:rPr>
            </w:pPr>
            <w:r>
              <w:rPr>
                <w:color w:val="000000"/>
              </w:rPr>
              <w:t>2.7. Преобразование выражений, содержащих квадратные корни</w:t>
            </w:r>
          </w:p>
        </w:tc>
        <w:tc>
          <w:tcPr>
            <w:tcW w:w="850" w:type="dxa"/>
          </w:tcPr>
          <w:p w:rsidR="00CB2180" w:rsidRDefault="00CB2180" w:rsidP="00CB2180">
            <w:pPr>
              <w:rPr>
                <w:color w:val="000000"/>
              </w:rPr>
            </w:pPr>
            <w:r>
              <w:rPr>
                <w:color w:val="000000"/>
              </w:rPr>
              <w:t>3</w:t>
            </w:r>
          </w:p>
        </w:tc>
        <w:tc>
          <w:tcPr>
            <w:tcW w:w="3402" w:type="dxa"/>
          </w:tcPr>
          <w:p w:rsidR="00CB2180" w:rsidRDefault="00CB2180" w:rsidP="009774C7">
            <w:pPr>
              <w:ind w:right="-108"/>
            </w:pPr>
            <w:r>
              <w:t>Вычислять значения выражений, содержащих ква- дратные корни; выполнять знаково-символические действия с использованием обозначений квадратного и кубического корня. Исследовать уравнение</w:t>
            </w:r>
            <w:r w:rsidRPr="009D2130">
              <w:rPr>
                <w:vertAlign w:val="superscript"/>
              </w:rPr>
              <w:t xml:space="preserve"> </w:t>
            </w:r>
            <w:r w:rsidRPr="009D2130">
              <w:t>х</w:t>
            </w:r>
            <w:r w:rsidRPr="009D2130">
              <w:rPr>
                <w:vertAlign w:val="superscript"/>
              </w:rPr>
              <w:t>2</w:t>
            </w:r>
            <w:r>
              <w:t xml:space="preserve"> = а, находить точные и приближённые корни при а &gt; 0.</w:t>
            </w:r>
          </w:p>
        </w:tc>
        <w:tc>
          <w:tcPr>
            <w:tcW w:w="5953" w:type="dxa"/>
          </w:tcPr>
          <w:p w:rsidR="00CB2180" w:rsidRDefault="00CB2180" w:rsidP="00CB2180">
            <w:pPr>
              <w:jc w:val="both"/>
            </w:pPr>
            <w:r w:rsidRPr="002E5CFB">
              <w:t>Личностные:</w:t>
            </w:r>
          </w:p>
          <w:p w:rsidR="00BA7238" w:rsidRPr="002E5CFB" w:rsidRDefault="00CB2180" w:rsidP="00BA7238">
            <w:pPr>
              <w:jc w:val="both"/>
            </w:pPr>
            <w:r w:rsidRPr="002E5CFB">
              <w:rPr>
                <w:lang/>
              </w:rPr>
              <w:t xml:space="preserve"> </w:t>
            </w:r>
            <w:r w:rsidR="00BA7238">
              <w:t xml:space="preserve"> Р</w:t>
            </w:r>
            <w:r w:rsidR="00BA7238" w:rsidRPr="00965391">
              <w:t>азви</w:t>
            </w:r>
            <w:r w:rsidR="00BA7238">
              <w:t xml:space="preserve">вают </w:t>
            </w:r>
            <w:r w:rsidR="00BA7238" w:rsidRPr="00965391">
              <w:t xml:space="preserve"> математически</w:t>
            </w:r>
            <w:r w:rsidR="00BA7238">
              <w:t>е</w:t>
            </w:r>
            <w:r w:rsidR="00BA7238" w:rsidRPr="00965391">
              <w:t xml:space="preserve"> спосо</w:t>
            </w:r>
            <w:r w:rsidR="00BA7238">
              <w:t>бности</w:t>
            </w:r>
            <w:r w:rsidR="00BA7238" w:rsidRPr="00965391">
              <w:t xml:space="preserve"> </w:t>
            </w:r>
            <w:r w:rsidR="00BA7238">
              <w:t xml:space="preserve">и </w:t>
            </w:r>
            <w:r w:rsidR="00BA7238" w:rsidRPr="00965391">
              <w:t xml:space="preserve">интерес к </w:t>
            </w:r>
            <w:r w:rsidR="00BA7238">
              <w:t>предмету</w:t>
            </w:r>
          </w:p>
          <w:p w:rsidR="00CB2180" w:rsidRPr="002E5CFB" w:rsidRDefault="00CB2180" w:rsidP="00CB2180">
            <w:pPr>
              <w:jc w:val="both"/>
            </w:pPr>
            <w:r w:rsidRPr="002E5CFB">
              <w:t>Познавательные:</w:t>
            </w:r>
          </w:p>
          <w:p w:rsidR="00CB2180" w:rsidRDefault="007F71A5" w:rsidP="00CB2180">
            <w:pPr>
              <w:jc w:val="both"/>
            </w:pPr>
            <w:r w:rsidRPr="0038232A">
              <w:rPr>
                <w:lang/>
              </w:rPr>
              <w:t>Выбирают, сопоставляют и обосновывают способы решения задачи</w:t>
            </w:r>
          </w:p>
          <w:p w:rsidR="00CB2180" w:rsidRPr="002E5CFB" w:rsidRDefault="00CB2180" w:rsidP="00CB2180">
            <w:pPr>
              <w:jc w:val="both"/>
            </w:pPr>
            <w:r w:rsidRPr="002E5CFB">
              <w:t>Регулятивные:</w:t>
            </w:r>
          </w:p>
          <w:p w:rsidR="00CB2180" w:rsidRDefault="00D11C6E" w:rsidP="00CB2180">
            <w:pPr>
              <w:jc w:val="both"/>
            </w:pPr>
            <w:r w:rsidRPr="0038232A">
              <w:rPr>
                <w:lang/>
              </w:rPr>
              <w:t>Составляют план и последовательность действий. Предвосхищают временные характеристики достижения результата</w:t>
            </w:r>
          </w:p>
          <w:p w:rsidR="00CB2180" w:rsidRPr="002E5CFB" w:rsidRDefault="00CB2180" w:rsidP="00CB2180">
            <w:pPr>
              <w:jc w:val="both"/>
            </w:pPr>
            <w:r w:rsidRPr="002E5CFB">
              <w:t>Коммуникативные:</w:t>
            </w:r>
          </w:p>
          <w:p w:rsidR="00CB2180" w:rsidRPr="002E5CFB" w:rsidRDefault="00CF035D" w:rsidP="00CB2180">
            <w:r w:rsidRPr="00CF035D">
              <w:t>Учатся организовывать и планировать учебное сотрудничество с учителем и сверстниками</w:t>
            </w:r>
          </w:p>
        </w:tc>
        <w:tc>
          <w:tcPr>
            <w:tcW w:w="1276" w:type="dxa"/>
          </w:tcPr>
          <w:p w:rsidR="00CB2180" w:rsidRDefault="00EC6155" w:rsidP="00EC6155">
            <w:pPr>
              <w:jc w:val="center"/>
            </w:pPr>
            <w:r>
              <w:t>0-14</w:t>
            </w:r>
          </w:p>
          <w:p w:rsidR="00EC6155" w:rsidRDefault="00EC6155" w:rsidP="00EC6155">
            <w:pPr>
              <w:jc w:val="center"/>
            </w:pPr>
            <w:r>
              <w:t xml:space="preserve">Тест «Проверь себя» </w:t>
            </w:r>
          </w:p>
          <w:p w:rsidR="007968C7" w:rsidRDefault="007968C7" w:rsidP="00EC6155">
            <w:pPr>
              <w:jc w:val="center"/>
            </w:pPr>
            <w:r>
              <w:t>П-21</w:t>
            </w:r>
          </w:p>
          <w:p w:rsidR="007968C7" w:rsidRDefault="007968C7" w:rsidP="00EC6155">
            <w:pPr>
              <w:jc w:val="center"/>
            </w:pPr>
            <w:r>
              <w:t>П-22</w:t>
            </w:r>
          </w:p>
          <w:p w:rsidR="00EC6155" w:rsidRPr="002E5CFB" w:rsidRDefault="00EC6155" w:rsidP="00EC6155">
            <w:pPr>
              <w:jc w:val="center"/>
            </w:pPr>
          </w:p>
        </w:tc>
      </w:tr>
      <w:tr w:rsidR="00CB2180" w:rsidRPr="002E5CFB" w:rsidTr="00C30D45">
        <w:tc>
          <w:tcPr>
            <w:tcW w:w="817" w:type="dxa"/>
          </w:tcPr>
          <w:p w:rsidR="00CB2180" w:rsidRDefault="00CB2180" w:rsidP="00CB2180">
            <w:r>
              <w:t>39</w:t>
            </w:r>
          </w:p>
        </w:tc>
        <w:tc>
          <w:tcPr>
            <w:tcW w:w="2410" w:type="dxa"/>
          </w:tcPr>
          <w:p w:rsidR="00CB2180" w:rsidRDefault="00CB2180" w:rsidP="00CB2180">
            <w:pPr>
              <w:rPr>
                <w:color w:val="000000"/>
              </w:rPr>
            </w:pPr>
            <w:r>
              <w:rPr>
                <w:color w:val="000000"/>
              </w:rPr>
              <w:t xml:space="preserve">2.8. Кубический </w:t>
            </w:r>
            <w:r>
              <w:rPr>
                <w:color w:val="000000"/>
              </w:rPr>
              <w:lastRenderedPageBreak/>
              <w:t>корень</w:t>
            </w:r>
          </w:p>
        </w:tc>
        <w:tc>
          <w:tcPr>
            <w:tcW w:w="850" w:type="dxa"/>
          </w:tcPr>
          <w:p w:rsidR="00CB2180" w:rsidRDefault="00CB2180" w:rsidP="00CB2180">
            <w:pPr>
              <w:rPr>
                <w:color w:val="000000"/>
              </w:rPr>
            </w:pPr>
            <w:r>
              <w:rPr>
                <w:color w:val="000000"/>
              </w:rPr>
              <w:lastRenderedPageBreak/>
              <w:t>1</w:t>
            </w:r>
          </w:p>
        </w:tc>
        <w:tc>
          <w:tcPr>
            <w:tcW w:w="3402" w:type="dxa"/>
          </w:tcPr>
          <w:p w:rsidR="00CB2180" w:rsidRDefault="00CB2180" w:rsidP="00CF035D">
            <w:r>
              <w:t xml:space="preserve">Формулировать определение </w:t>
            </w:r>
            <w:r>
              <w:lastRenderedPageBreak/>
              <w:t>корня третьей степени; находить значения кубических корней, при необходимости используя калькулятор</w:t>
            </w:r>
          </w:p>
        </w:tc>
        <w:tc>
          <w:tcPr>
            <w:tcW w:w="5953" w:type="dxa"/>
          </w:tcPr>
          <w:p w:rsidR="00CB2180" w:rsidRDefault="00CB2180" w:rsidP="00CB2180">
            <w:pPr>
              <w:jc w:val="both"/>
            </w:pPr>
            <w:r w:rsidRPr="002E5CFB">
              <w:lastRenderedPageBreak/>
              <w:t>Личностные:</w:t>
            </w:r>
          </w:p>
          <w:p w:rsidR="00BA7238" w:rsidRPr="002E5CFB" w:rsidRDefault="00CB2180" w:rsidP="00BA7238">
            <w:pPr>
              <w:jc w:val="both"/>
            </w:pPr>
            <w:r w:rsidRPr="002E5CFB">
              <w:rPr>
                <w:lang/>
              </w:rPr>
              <w:lastRenderedPageBreak/>
              <w:t xml:space="preserve"> </w:t>
            </w:r>
            <w:r w:rsidR="00BA7238">
              <w:t xml:space="preserve"> Р</w:t>
            </w:r>
            <w:r w:rsidR="00BA7238" w:rsidRPr="00965391">
              <w:t>азви</w:t>
            </w:r>
            <w:r w:rsidR="00BA7238">
              <w:t xml:space="preserve">вают </w:t>
            </w:r>
            <w:r w:rsidR="00BA7238" w:rsidRPr="00965391">
              <w:t xml:space="preserve"> математически</w:t>
            </w:r>
            <w:r w:rsidR="00BA7238">
              <w:t>е</w:t>
            </w:r>
            <w:r w:rsidR="00BA7238" w:rsidRPr="00965391">
              <w:t xml:space="preserve"> спосо</w:t>
            </w:r>
            <w:r w:rsidR="00BA7238">
              <w:t>бности и</w:t>
            </w:r>
            <w:r w:rsidR="00BA7238" w:rsidRPr="00965391">
              <w:t xml:space="preserve"> интерес к </w:t>
            </w:r>
            <w:r w:rsidR="00BA7238">
              <w:t>предмету, расширяют кругозор</w:t>
            </w:r>
            <w:r w:rsidR="00BA7238" w:rsidRPr="00965391">
              <w:t xml:space="preserve"> </w:t>
            </w:r>
          </w:p>
          <w:p w:rsidR="00CB2180" w:rsidRPr="002E5CFB" w:rsidRDefault="00CB2180" w:rsidP="00CB2180">
            <w:pPr>
              <w:jc w:val="both"/>
            </w:pPr>
            <w:r w:rsidRPr="002E5CFB">
              <w:t>Познавательные:</w:t>
            </w:r>
          </w:p>
          <w:p w:rsidR="00717B37" w:rsidRPr="002E5CFB" w:rsidRDefault="00717B37" w:rsidP="00717B37">
            <w:pPr>
              <w:jc w:val="both"/>
            </w:pPr>
            <w:r w:rsidRPr="003B6FA0">
              <w:t>Структурируют знания Самостоятельно создают алгоритмы деятельности при решении проблем творческого и поискового характера</w:t>
            </w:r>
          </w:p>
          <w:p w:rsidR="00CB2180" w:rsidRPr="002E5CFB" w:rsidRDefault="00CB2180" w:rsidP="00CB2180">
            <w:pPr>
              <w:jc w:val="both"/>
            </w:pPr>
            <w:r w:rsidRPr="002E5CFB">
              <w:t>Регулятивные:</w:t>
            </w:r>
          </w:p>
          <w:p w:rsidR="00CB2180" w:rsidRDefault="00D11C6E" w:rsidP="00CB2180">
            <w:pPr>
              <w:jc w:val="both"/>
            </w:pPr>
            <w:r w:rsidRPr="0038232A">
              <w:rPr>
                <w:lang/>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CB2180" w:rsidRPr="002E5CFB" w:rsidRDefault="00CB2180" w:rsidP="00CB2180">
            <w:pPr>
              <w:jc w:val="both"/>
            </w:pPr>
            <w:r w:rsidRPr="002E5CFB">
              <w:t>Коммуникативные:</w:t>
            </w:r>
          </w:p>
          <w:p w:rsidR="00CB2180" w:rsidRPr="002E5CFB" w:rsidRDefault="00CF035D" w:rsidP="00CB2180">
            <w:r w:rsidRPr="00CF035D">
              <w:t>Регулируют собственную деятельность посредством речевых действий</w:t>
            </w:r>
          </w:p>
        </w:tc>
        <w:tc>
          <w:tcPr>
            <w:tcW w:w="1276" w:type="dxa"/>
          </w:tcPr>
          <w:p w:rsidR="00CB2180" w:rsidRDefault="00EC6155" w:rsidP="00EC6155">
            <w:pPr>
              <w:jc w:val="center"/>
            </w:pPr>
            <w:r>
              <w:lastRenderedPageBreak/>
              <w:t>0-15</w:t>
            </w:r>
          </w:p>
          <w:p w:rsidR="007968C7" w:rsidRDefault="007968C7" w:rsidP="00EC6155">
            <w:pPr>
              <w:jc w:val="center"/>
            </w:pPr>
          </w:p>
          <w:p w:rsidR="00EC6155" w:rsidRPr="002E5CFB" w:rsidRDefault="00EC6155" w:rsidP="00EC6155">
            <w:pPr>
              <w:jc w:val="center"/>
            </w:pPr>
          </w:p>
        </w:tc>
      </w:tr>
      <w:tr w:rsidR="00CB2180" w:rsidRPr="002E5CFB" w:rsidTr="00C30D45">
        <w:tc>
          <w:tcPr>
            <w:tcW w:w="817" w:type="dxa"/>
          </w:tcPr>
          <w:p w:rsidR="00CB2180" w:rsidRPr="00510A5B" w:rsidRDefault="00CB2180" w:rsidP="00CB2180">
            <w:r>
              <w:lastRenderedPageBreak/>
              <w:t>40</w:t>
            </w:r>
          </w:p>
        </w:tc>
        <w:tc>
          <w:tcPr>
            <w:tcW w:w="2410" w:type="dxa"/>
          </w:tcPr>
          <w:p w:rsidR="00CB2180" w:rsidRDefault="00CB2180" w:rsidP="00CB2180">
            <w:pPr>
              <w:rPr>
                <w:color w:val="000000"/>
              </w:rPr>
            </w:pPr>
            <w:r>
              <w:rPr>
                <w:color w:val="000000"/>
              </w:rPr>
              <w:t xml:space="preserve">Обобщающий урок </w:t>
            </w:r>
          </w:p>
        </w:tc>
        <w:tc>
          <w:tcPr>
            <w:tcW w:w="850" w:type="dxa"/>
          </w:tcPr>
          <w:p w:rsidR="00CB2180" w:rsidRDefault="00CB2180" w:rsidP="00CB2180">
            <w:pPr>
              <w:rPr>
                <w:color w:val="000000"/>
              </w:rPr>
            </w:pPr>
            <w:r>
              <w:rPr>
                <w:color w:val="000000"/>
              </w:rPr>
              <w:t>1</w:t>
            </w:r>
          </w:p>
        </w:tc>
        <w:tc>
          <w:tcPr>
            <w:tcW w:w="3402" w:type="dxa"/>
          </w:tcPr>
          <w:p w:rsidR="00CB2180" w:rsidRDefault="009774C7" w:rsidP="00CB2180">
            <w:r>
              <w:t>Вычислять значения выражений, содержащих ква- дратные корни; выполнять знаково-символические действия с использованием обозначений квадратного и кубического корня.</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Выделяют объекты и процессы с точки зрения целого и частей. </w:t>
            </w:r>
          </w:p>
          <w:p w:rsidR="00CB2180" w:rsidRPr="002E5CFB" w:rsidRDefault="00CB2180" w:rsidP="00CB2180">
            <w:pPr>
              <w:jc w:val="both"/>
            </w:pPr>
            <w:r w:rsidRPr="002E5CFB">
              <w:t>Регулятивные:</w:t>
            </w:r>
          </w:p>
          <w:p w:rsidR="00CB2180" w:rsidRDefault="004564C8" w:rsidP="00CB2180">
            <w:pPr>
              <w:jc w:val="both"/>
            </w:pPr>
            <w:r w:rsidRPr="0038232A">
              <w:rPr>
                <w:lang/>
              </w:rPr>
              <w:t>Выделяют и осознают то, что уже усвоено и что еще подлежит усвоению, осознают уровень усвоения</w:t>
            </w:r>
          </w:p>
          <w:p w:rsidR="00CB2180" w:rsidRPr="002E5CFB" w:rsidRDefault="00CB2180" w:rsidP="00CB2180">
            <w:pPr>
              <w:jc w:val="both"/>
            </w:pPr>
            <w:r w:rsidRPr="002E5CFB">
              <w:t>Коммуникативные:</w:t>
            </w:r>
          </w:p>
          <w:p w:rsidR="00CB2180" w:rsidRPr="002E5CFB" w:rsidRDefault="00CF035D" w:rsidP="00CB2180">
            <w:r w:rsidRPr="00CF035D">
              <w:t>Общаются и взаимодействуют с партнерами по совместной деятельности или обмену информацией</w:t>
            </w:r>
          </w:p>
        </w:tc>
        <w:tc>
          <w:tcPr>
            <w:tcW w:w="1276" w:type="dxa"/>
          </w:tcPr>
          <w:p w:rsidR="00CB2180" w:rsidRPr="002E5CFB" w:rsidRDefault="00CB2180" w:rsidP="00CB2180"/>
        </w:tc>
      </w:tr>
      <w:tr w:rsidR="00CB2180" w:rsidRPr="002E5CFB" w:rsidTr="00C30D45">
        <w:tc>
          <w:tcPr>
            <w:tcW w:w="817" w:type="dxa"/>
          </w:tcPr>
          <w:p w:rsidR="00CB2180" w:rsidRPr="00510A5B" w:rsidRDefault="00CB2180" w:rsidP="00CB2180">
            <w:r>
              <w:t>41</w:t>
            </w:r>
          </w:p>
        </w:tc>
        <w:tc>
          <w:tcPr>
            <w:tcW w:w="2410" w:type="dxa"/>
          </w:tcPr>
          <w:p w:rsidR="00CB2180" w:rsidRDefault="00CB2180" w:rsidP="00CB2180">
            <w:pPr>
              <w:rPr>
                <w:b/>
                <w:bCs/>
                <w:i/>
                <w:iCs/>
                <w:color w:val="000000"/>
              </w:rPr>
            </w:pPr>
            <w:r>
              <w:rPr>
                <w:b/>
                <w:bCs/>
                <w:i/>
                <w:iCs/>
                <w:color w:val="000000"/>
              </w:rPr>
              <w:t>Контрольная работа № 2</w:t>
            </w:r>
          </w:p>
        </w:tc>
        <w:tc>
          <w:tcPr>
            <w:tcW w:w="850" w:type="dxa"/>
          </w:tcPr>
          <w:p w:rsidR="00CB2180" w:rsidRDefault="00CB2180" w:rsidP="00CB2180">
            <w:pPr>
              <w:rPr>
                <w:b/>
                <w:bCs/>
                <w:i/>
                <w:iCs/>
                <w:color w:val="000000"/>
              </w:rPr>
            </w:pPr>
            <w:r>
              <w:rPr>
                <w:b/>
                <w:bCs/>
                <w:i/>
                <w:iCs/>
                <w:color w:val="000000"/>
              </w:rPr>
              <w:t>1</w:t>
            </w:r>
          </w:p>
        </w:tc>
        <w:tc>
          <w:tcPr>
            <w:tcW w:w="3402" w:type="dxa"/>
          </w:tcPr>
          <w:p w:rsidR="00CB2180" w:rsidRDefault="009774C7" w:rsidP="00CB2180">
            <w:r>
              <w:t>Вычислять значения выражений, содержащих ква- дратные корни; выполнять знаково-символические действия с использованием обозначений квадратного и кубического корня.</w:t>
            </w:r>
          </w:p>
        </w:tc>
        <w:tc>
          <w:tcPr>
            <w:tcW w:w="5953" w:type="dxa"/>
          </w:tcPr>
          <w:p w:rsidR="00CB2180" w:rsidRDefault="00CB2180" w:rsidP="00CB2180">
            <w:pPr>
              <w:jc w:val="both"/>
            </w:pPr>
            <w:r w:rsidRPr="002E5CFB">
              <w:t>Личностные:</w:t>
            </w:r>
          </w:p>
          <w:p w:rsidR="00B40995" w:rsidRPr="002E5CFB" w:rsidRDefault="00CB2180" w:rsidP="00B40995">
            <w:pPr>
              <w:jc w:val="both"/>
            </w:pPr>
            <w:r w:rsidRPr="002E5CFB">
              <w:rPr>
                <w:lang/>
              </w:rPr>
              <w:t xml:space="preserve"> </w:t>
            </w:r>
            <w:r w:rsidR="00B40995">
              <w:t xml:space="preserve"> Проявляют </w:t>
            </w:r>
            <w:r w:rsidR="00B40995" w:rsidRPr="003E7685">
              <w:t>устойчивый познавательный интерес и становление смыслообразующей функции познавательного мотива</w:t>
            </w:r>
          </w:p>
          <w:p w:rsidR="00CB2180" w:rsidRPr="002E5CFB" w:rsidRDefault="00CB2180" w:rsidP="00CB2180">
            <w:pPr>
              <w:jc w:val="both"/>
            </w:pPr>
            <w:r w:rsidRPr="002E5CFB">
              <w:t>Познавательные:</w:t>
            </w:r>
          </w:p>
          <w:p w:rsidR="00CB2180" w:rsidRDefault="007F71A5" w:rsidP="00CB2180">
            <w:pPr>
              <w:jc w:val="both"/>
            </w:pPr>
            <w:r w:rsidRPr="0038232A">
              <w:rPr>
                <w:lang/>
              </w:rPr>
              <w:t>Проводят анализ способов решения задачи с точки зрения их рациональности и экономичности. Умеют выбирать обобщенные стратегии решения задачи</w:t>
            </w:r>
          </w:p>
          <w:p w:rsidR="00CB2180" w:rsidRPr="002E5CFB" w:rsidRDefault="00CB2180" w:rsidP="00CB2180">
            <w:pPr>
              <w:jc w:val="both"/>
            </w:pPr>
            <w:r w:rsidRPr="002E5CFB">
              <w:t>Регулятивные:</w:t>
            </w:r>
          </w:p>
          <w:p w:rsidR="00CB2180" w:rsidRDefault="004564C8" w:rsidP="00CB2180">
            <w:pPr>
              <w:jc w:val="both"/>
            </w:pPr>
            <w:r>
              <w:rPr>
                <w:lang/>
              </w:rPr>
              <w:lastRenderedPageBreak/>
              <w:t xml:space="preserve">Выделяют и осознают то, что </w:t>
            </w:r>
            <w:r w:rsidRPr="0038232A">
              <w:rPr>
                <w:lang/>
              </w:rPr>
              <w:t xml:space="preserve"> усвоено и осознают качество и уровень усвоения</w:t>
            </w:r>
          </w:p>
          <w:p w:rsidR="00CB2180" w:rsidRPr="002E5CFB" w:rsidRDefault="00CB2180" w:rsidP="00CB2180">
            <w:pPr>
              <w:jc w:val="both"/>
            </w:pPr>
            <w:r w:rsidRPr="002E5CFB">
              <w:t>Коммуникативные:</w:t>
            </w:r>
          </w:p>
          <w:p w:rsidR="00CB2180" w:rsidRPr="002E5CFB" w:rsidRDefault="00CF035D" w:rsidP="00CB2180">
            <w:r w:rsidRPr="00CF035D">
              <w:t>Описывают содержание совершаемых действий с целью ориентировки предметно-практической или иной деятельности</w:t>
            </w:r>
          </w:p>
        </w:tc>
        <w:tc>
          <w:tcPr>
            <w:tcW w:w="1276" w:type="dxa"/>
          </w:tcPr>
          <w:p w:rsidR="00CB2180" w:rsidRPr="002E5CFB" w:rsidRDefault="00CB2180" w:rsidP="00CB2180"/>
        </w:tc>
      </w:tr>
      <w:tr w:rsidR="00CB2180" w:rsidRPr="002E5CFB" w:rsidTr="00C30D45">
        <w:tc>
          <w:tcPr>
            <w:tcW w:w="817" w:type="dxa"/>
          </w:tcPr>
          <w:p w:rsidR="00CB2180" w:rsidRPr="001A51A5" w:rsidRDefault="00695D57" w:rsidP="00695D57">
            <w:r>
              <w:rPr>
                <w:b/>
                <w:bCs/>
                <w:color w:val="000000"/>
              </w:rPr>
              <w:lastRenderedPageBreak/>
              <w:t>Гл. 3.</w:t>
            </w:r>
          </w:p>
        </w:tc>
        <w:tc>
          <w:tcPr>
            <w:tcW w:w="2410" w:type="dxa"/>
          </w:tcPr>
          <w:p w:rsidR="00CB2180" w:rsidRDefault="00CB2180" w:rsidP="00CB2180">
            <w:pPr>
              <w:rPr>
                <w:b/>
                <w:bCs/>
                <w:color w:val="000000"/>
              </w:rPr>
            </w:pPr>
            <w:r>
              <w:rPr>
                <w:b/>
                <w:bCs/>
                <w:color w:val="000000"/>
              </w:rPr>
              <w:t>Квадратные уравнения</w:t>
            </w:r>
          </w:p>
        </w:tc>
        <w:tc>
          <w:tcPr>
            <w:tcW w:w="850" w:type="dxa"/>
          </w:tcPr>
          <w:p w:rsidR="00CB2180" w:rsidRDefault="00CB2180" w:rsidP="00CB2180">
            <w:pPr>
              <w:rPr>
                <w:b/>
                <w:bCs/>
                <w:color w:val="000000"/>
              </w:rPr>
            </w:pPr>
            <w:r>
              <w:rPr>
                <w:b/>
                <w:bCs/>
                <w:color w:val="000000"/>
              </w:rPr>
              <w:t>20</w:t>
            </w:r>
          </w:p>
        </w:tc>
        <w:tc>
          <w:tcPr>
            <w:tcW w:w="3402" w:type="dxa"/>
          </w:tcPr>
          <w:p w:rsidR="00CB2180" w:rsidRDefault="00CB2180" w:rsidP="00CB2180"/>
        </w:tc>
        <w:tc>
          <w:tcPr>
            <w:tcW w:w="5953" w:type="dxa"/>
          </w:tcPr>
          <w:p w:rsidR="00CB2180" w:rsidRPr="002E5CFB" w:rsidRDefault="00CB2180" w:rsidP="00CB2180"/>
        </w:tc>
        <w:tc>
          <w:tcPr>
            <w:tcW w:w="1276" w:type="dxa"/>
          </w:tcPr>
          <w:p w:rsidR="00CB2180" w:rsidRPr="002E5CFB" w:rsidRDefault="00CB2180" w:rsidP="00CB2180"/>
        </w:tc>
      </w:tr>
      <w:tr w:rsidR="00CB2180" w:rsidRPr="002E5CFB" w:rsidTr="00C30D45">
        <w:tc>
          <w:tcPr>
            <w:tcW w:w="817" w:type="dxa"/>
          </w:tcPr>
          <w:p w:rsidR="00CB2180" w:rsidRPr="001A51A5" w:rsidRDefault="00CB2180" w:rsidP="00CB2180">
            <w:r>
              <w:t>42-43</w:t>
            </w:r>
          </w:p>
        </w:tc>
        <w:tc>
          <w:tcPr>
            <w:tcW w:w="2410" w:type="dxa"/>
          </w:tcPr>
          <w:p w:rsidR="00CB2180" w:rsidRDefault="00CB2180" w:rsidP="00CB2180">
            <w:pPr>
              <w:rPr>
                <w:color w:val="000000"/>
              </w:rPr>
            </w:pPr>
            <w:r>
              <w:rPr>
                <w:color w:val="000000"/>
              </w:rPr>
              <w:t>3.1. Какие уравнения называют квадратными</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Распознавать квадратные уравнения, классифици- ровать их.</w:t>
            </w:r>
          </w:p>
        </w:tc>
        <w:tc>
          <w:tcPr>
            <w:tcW w:w="5953" w:type="dxa"/>
          </w:tcPr>
          <w:p w:rsidR="00CB2180" w:rsidRDefault="00CB2180" w:rsidP="00CB2180">
            <w:pPr>
              <w:jc w:val="both"/>
            </w:pPr>
            <w:r w:rsidRPr="002E5CFB">
              <w:t>Личностные:</w:t>
            </w:r>
          </w:p>
          <w:p w:rsidR="00BA7238" w:rsidRPr="002E5CFB" w:rsidRDefault="00CB2180" w:rsidP="00BA7238">
            <w:pPr>
              <w:jc w:val="both"/>
            </w:pPr>
            <w:r w:rsidRPr="002E5CFB">
              <w:rPr>
                <w:lang/>
              </w:rPr>
              <w:t xml:space="preserve"> </w:t>
            </w:r>
            <w:r w:rsidR="00BA7238">
              <w:t xml:space="preserve"> Расширяют кругозор, р</w:t>
            </w:r>
            <w:r w:rsidR="00BA7238" w:rsidRPr="00965391">
              <w:t>азви</w:t>
            </w:r>
            <w:r w:rsidR="00BA7238">
              <w:t>вают  интерес к математическому предмет</w:t>
            </w:r>
            <w:r w:rsidR="00BA7238" w:rsidRPr="00965391">
              <w:t>у и математически</w:t>
            </w:r>
            <w:r w:rsidR="00BA7238">
              <w:t>е</w:t>
            </w:r>
            <w:r w:rsidR="00BA7238" w:rsidRPr="00965391">
              <w:t xml:space="preserve"> спосо</w:t>
            </w:r>
            <w:r w:rsidR="00BA7238">
              <w:t>бности</w:t>
            </w:r>
          </w:p>
          <w:p w:rsidR="00CB2180" w:rsidRDefault="00CB2180" w:rsidP="00CB2180">
            <w:pPr>
              <w:jc w:val="both"/>
            </w:pPr>
            <w:r w:rsidRPr="002E5CFB">
              <w:t>Познавательные:</w:t>
            </w:r>
          </w:p>
          <w:p w:rsidR="00717B37" w:rsidRPr="002E5CFB" w:rsidRDefault="00717B37" w:rsidP="00717B37">
            <w:pPr>
              <w:jc w:val="both"/>
            </w:pPr>
            <w:r w:rsidRPr="003B6FA0">
              <w:t>Структурируют знания Самостоятельно создают алгоритмы деятельности при решении проблем творческого и поискового характера</w:t>
            </w:r>
          </w:p>
          <w:p w:rsidR="00CB2180" w:rsidRPr="002E5CFB" w:rsidRDefault="00CB2180" w:rsidP="00CB2180">
            <w:pPr>
              <w:jc w:val="both"/>
            </w:pPr>
            <w:r w:rsidRPr="002E5CFB">
              <w:t>Регулятивные:</w:t>
            </w:r>
          </w:p>
          <w:p w:rsidR="00CB2180" w:rsidRDefault="00D11C6E" w:rsidP="00CB2180">
            <w:pPr>
              <w:jc w:val="both"/>
            </w:pPr>
            <w:r w:rsidRPr="0038232A">
              <w:rPr>
                <w:lang/>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CB2180" w:rsidRPr="002E5CFB" w:rsidRDefault="00CB2180" w:rsidP="00CB2180">
            <w:pPr>
              <w:jc w:val="both"/>
            </w:pPr>
            <w:r w:rsidRPr="002E5CFB">
              <w:t>Коммуникативные:</w:t>
            </w:r>
          </w:p>
          <w:p w:rsidR="00CB2180" w:rsidRPr="002E5CFB" w:rsidRDefault="00695D57" w:rsidP="00CB2180">
            <w:r w:rsidRPr="00695D57">
              <w:t>Умеют слушать и слышать друг друга</w:t>
            </w:r>
          </w:p>
        </w:tc>
        <w:tc>
          <w:tcPr>
            <w:tcW w:w="1276" w:type="dxa"/>
          </w:tcPr>
          <w:p w:rsidR="00CB2180" w:rsidRDefault="00EC6155" w:rsidP="00EC6155">
            <w:pPr>
              <w:jc w:val="center"/>
            </w:pPr>
            <w:r>
              <w:t>0-16</w:t>
            </w:r>
          </w:p>
          <w:p w:rsidR="007968C7" w:rsidRDefault="007968C7" w:rsidP="00EC6155">
            <w:pPr>
              <w:jc w:val="center"/>
            </w:pPr>
            <w:r>
              <w:t>П-23</w:t>
            </w:r>
          </w:p>
          <w:p w:rsidR="00EC6155" w:rsidRPr="002E5CFB" w:rsidRDefault="00EC6155" w:rsidP="00EC6155">
            <w:pPr>
              <w:jc w:val="center"/>
            </w:pPr>
          </w:p>
        </w:tc>
      </w:tr>
      <w:tr w:rsidR="00CB2180" w:rsidRPr="002E5CFB" w:rsidTr="00C30D45">
        <w:tc>
          <w:tcPr>
            <w:tcW w:w="817" w:type="dxa"/>
          </w:tcPr>
          <w:p w:rsidR="00CB2180" w:rsidRPr="001A51A5" w:rsidRDefault="00CB2180" w:rsidP="00CB2180">
            <w:r>
              <w:t>44-47</w:t>
            </w:r>
          </w:p>
        </w:tc>
        <w:tc>
          <w:tcPr>
            <w:tcW w:w="2410" w:type="dxa"/>
          </w:tcPr>
          <w:p w:rsidR="00CB2180" w:rsidRDefault="00CB2180" w:rsidP="00CB2180">
            <w:pPr>
              <w:rPr>
                <w:color w:val="000000"/>
              </w:rPr>
            </w:pPr>
            <w:r>
              <w:rPr>
                <w:color w:val="000000"/>
              </w:rPr>
              <w:t>3.2. Формула корней квадратного уравнения</w:t>
            </w:r>
          </w:p>
        </w:tc>
        <w:tc>
          <w:tcPr>
            <w:tcW w:w="850" w:type="dxa"/>
          </w:tcPr>
          <w:p w:rsidR="00CB2180" w:rsidRDefault="00CB2180" w:rsidP="00CB2180">
            <w:pPr>
              <w:rPr>
                <w:color w:val="000000"/>
              </w:rPr>
            </w:pPr>
            <w:r>
              <w:rPr>
                <w:color w:val="000000"/>
              </w:rPr>
              <w:t>4</w:t>
            </w:r>
          </w:p>
        </w:tc>
        <w:tc>
          <w:tcPr>
            <w:tcW w:w="3402" w:type="dxa"/>
          </w:tcPr>
          <w:p w:rsidR="00CB2180" w:rsidRDefault="00CB2180" w:rsidP="00CB2180">
            <w:r>
              <w:t xml:space="preserve">Выводить формулу корней квадратного уравнения. Решать полные квадратные уравнения. </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53725E" w:rsidRDefault="0053725E" w:rsidP="0053725E">
            <w:pPr>
              <w:jc w:val="both"/>
            </w:pPr>
            <w:r w:rsidRPr="0038232A">
              <w:rPr>
                <w:lang/>
              </w:rPr>
              <w:t>Умеют выбирать обобщенные стратегии решения задачи</w:t>
            </w:r>
          </w:p>
          <w:p w:rsidR="00CB2180" w:rsidRPr="002E5CFB" w:rsidRDefault="00CB2180" w:rsidP="00CB2180">
            <w:pPr>
              <w:jc w:val="both"/>
            </w:pPr>
            <w:r w:rsidRPr="002E5CFB">
              <w:t>Регулятивные:</w:t>
            </w:r>
          </w:p>
          <w:p w:rsidR="00CB2180" w:rsidRDefault="00D11C6E" w:rsidP="00CB2180">
            <w:pPr>
              <w:jc w:val="both"/>
            </w:pPr>
            <w:r w:rsidRPr="0038232A">
              <w:rPr>
                <w:lang/>
              </w:rPr>
              <w:t>Составляют план и последовательность действий. Предвосхищают временные характеристики достижения результата</w:t>
            </w:r>
          </w:p>
          <w:p w:rsidR="00CB2180" w:rsidRPr="002E5CFB" w:rsidRDefault="00CB2180" w:rsidP="00CB2180">
            <w:pPr>
              <w:jc w:val="both"/>
            </w:pPr>
            <w:r w:rsidRPr="002E5CFB">
              <w:t>Коммуникативные:</w:t>
            </w:r>
          </w:p>
          <w:p w:rsidR="00CB2180" w:rsidRPr="002E5CFB" w:rsidRDefault="00695D57" w:rsidP="00CB2180">
            <w:r w:rsidRPr="00695D57">
              <w:t xml:space="preserve">Умеют представлять конкретное содержание и </w:t>
            </w:r>
            <w:r w:rsidRPr="00695D57">
              <w:lastRenderedPageBreak/>
              <w:t>сообщать его в письменной и устной форме</w:t>
            </w:r>
          </w:p>
        </w:tc>
        <w:tc>
          <w:tcPr>
            <w:tcW w:w="1276" w:type="dxa"/>
          </w:tcPr>
          <w:p w:rsidR="00CB2180" w:rsidRDefault="00EC6155" w:rsidP="00EC6155">
            <w:pPr>
              <w:jc w:val="center"/>
            </w:pPr>
            <w:r>
              <w:lastRenderedPageBreak/>
              <w:t>0-17</w:t>
            </w:r>
          </w:p>
          <w:p w:rsidR="007968C7" w:rsidRDefault="007968C7" w:rsidP="00EC6155">
            <w:pPr>
              <w:jc w:val="center"/>
            </w:pPr>
            <w:r>
              <w:t>П-</w:t>
            </w:r>
            <w:r w:rsidR="00113FF3">
              <w:t>24</w:t>
            </w:r>
          </w:p>
          <w:p w:rsidR="00113FF3" w:rsidRPr="002E5CFB" w:rsidRDefault="00113FF3" w:rsidP="00EC6155">
            <w:pPr>
              <w:jc w:val="center"/>
            </w:pPr>
            <w:r>
              <w:t>П-25</w:t>
            </w:r>
          </w:p>
        </w:tc>
      </w:tr>
      <w:tr w:rsidR="00CB2180" w:rsidRPr="002E5CFB" w:rsidTr="00C30D45">
        <w:tc>
          <w:tcPr>
            <w:tcW w:w="817" w:type="dxa"/>
          </w:tcPr>
          <w:p w:rsidR="00CB2180" w:rsidRPr="001A51A5" w:rsidRDefault="00CB2180" w:rsidP="00CB2180">
            <w:r>
              <w:lastRenderedPageBreak/>
              <w:t>48-49</w:t>
            </w:r>
          </w:p>
        </w:tc>
        <w:tc>
          <w:tcPr>
            <w:tcW w:w="2410" w:type="dxa"/>
          </w:tcPr>
          <w:p w:rsidR="00CB2180" w:rsidRDefault="00CB2180" w:rsidP="00CB2180">
            <w:pPr>
              <w:rPr>
                <w:color w:val="000000"/>
              </w:rPr>
            </w:pPr>
            <w:r>
              <w:rPr>
                <w:color w:val="000000"/>
              </w:rPr>
              <w:t>3.3. Вторая формула корней квадратного уравнения</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Решать полные квадратные уравнения. Проводить простейшие исследования квадратных уравнений Решать уравнения, сводящиеся к квадратным, путём преобразований, а также с помощью замены переменной</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CB2180" w:rsidRDefault="007F71A5" w:rsidP="00CB2180">
            <w:pPr>
              <w:jc w:val="both"/>
            </w:pPr>
            <w:r w:rsidRPr="0038232A">
              <w:rPr>
                <w:lang/>
              </w:rPr>
              <w:t xml:space="preserve">Выбирают, сопоставляют и обосновывают способы решения </w:t>
            </w:r>
          </w:p>
          <w:p w:rsidR="00CB2180" w:rsidRPr="002E5CFB" w:rsidRDefault="00CB2180" w:rsidP="00CB2180">
            <w:pPr>
              <w:jc w:val="both"/>
            </w:pPr>
            <w:r w:rsidRPr="002E5CFB">
              <w:t>Регулятивные:</w:t>
            </w:r>
          </w:p>
          <w:p w:rsidR="00CB2180" w:rsidRDefault="00D11C6E" w:rsidP="00CB2180">
            <w:pPr>
              <w:jc w:val="both"/>
            </w:pPr>
            <w:r w:rsidRPr="0038232A">
              <w:rPr>
                <w:lang/>
              </w:rPr>
              <w:t>Составляют план и последовательность действий. Предвосхищают временные характеристики достижения результата</w:t>
            </w:r>
          </w:p>
          <w:p w:rsidR="00CB2180" w:rsidRPr="002E5CFB" w:rsidRDefault="00CB2180" w:rsidP="00CB2180">
            <w:pPr>
              <w:jc w:val="both"/>
            </w:pPr>
            <w:r w:rsidRPr="002E5CFB">
              <w:t>Коммуникативные:</w:t>
            </w:r>
          </w:p>
          <w:p w:rsidR="00CB2180" w:rsidRPr="002E5CFB" w:rsidRDefault="00695D57" w:rsidP="00CB2180">
            <w:r w:rsidRPr="00695D57">
              <w:t>Умеют представлять конкретное содержание и сообщать его в письменной и устной форме</w:t>
            </w:r>
          </w:p>
        </w:tc>
        <w:tc>
          <w:tcPr>
            <w:tcW w:w="1276" w:type="dxa"/>
          </w:tcPr>
          <w:p w:rsidR="00CB2180" w:rsidRDefault="00EC6155" w:rsidP="00EC6155">
            <w:pPr>
              <w:jc w:val="center"/>
            </w:pPr>
            <w:r>
              <w:t>0-18</w:t>
            </w:r>
          </w:p>
          <w:p w:rsidR="00113FF3" w:rsidRDefault="00113FF3" w:rsidP="00EC6155">
            <w:pPr>
              <w:jc w:val="center"/>
            </w:pPr>
            <w:r>
              <w:t>П-26</w:t>
            </w:r>
          </w:p>
          <w:p w:rsidR="00113FF3" w:rsidRDefault="00113FF3" w:rsidP="00113FF3">
            <w:pPr>
              <w:jc w:val="center"/>
            </w:pPr>
            <w:r>
              <w:t>П-27</w:t>
            </w:r>
          </w:p>
          <w:p w:rsidR="00EC6155" w:rsidRPr="002E5CFB" w:rsidRDefault="00EC6155" w:rsidP="00EC6155">
            <w:pPr>
              <w:jc w:val="center"/>
            </w:pPr>
          </w:p>
        </w:tc>
      </w:tr>
      <w:tr w:rsidR="00427C2D" w:rsidRPr="002E5CFB" w:rsidTr="00C30D45">
        <w:tc>
          <w:tcPr>
            <w:tcW w:w="817" w:type="dxa"/>
          </w:tcPr>
          <w:p w:rsidR="00427C2D" w:rsidRDefault="00427C2D" w:rsidP="00C30D45">
            <w:r>
              <w:t>50-52</w:t>
            </w:r>
          </w:p>
        </w:tc>
        <w:tc>
          <w:tcPr>
            <w:tcW w:w="2410" w:type="dxa"/>
          </w:tcPr>
          <w:p w:rsidR="00427C2D" w:rsidRDefault="00427C2D" w:rsidP="00C30D45">
            <w:pPr>
              <w:rPr>
                <w:color w:val="000000"/>
              </w:rPr>
            </w:pPr>
            <w:r>
              <w:rPr>
                <w:color w:val="000000"/>
              </w:rPr>
              <w:t>3.4. Решение задач</w:t>
            </w:r>
          </w:p>
        </w:tc>
        <w:tc>
          <w:tcPr>
            <w:tcW w:w="850" w:type="dxa"/>
          </w:tcPr>
          <w:p w:rsidR="00427C2D" w:rsidRDefault="00427C2D" w:rsidP="00C30D45">
            <w:pPr>
              <w:rPr>
                <w:color w:val="000000"/>
              </w:rPr>
            </w:pPr>
            <w:r>
              <w:rPr>
                <w:color w:val="000000"/>
              </w:rPr>
              <w:t>3</w:t>
            </w:r>
          </w:p>
        </w:tc>
        <w:tc>
          <w:tcPr>
            <w:tcW w:w="3402" w:type="dxa"/>
          </w:tcPr>
          <w:p w:rsidR="00427C2D" w:rsidRDefault="00427C2D" w:rsidP="00C30D45">
            <w:r>
              <w:t>Решать текстовые задачи алгебраическим способом: переходить от словесной формулировки условия задачи к алгебраической модели путём составления уравнения; решать составленное уравнение; интерпретировать результат. Проводить простейшие исследования квадратных уравнений</w:t>
            </w:r>
          </w:p>
        </w:tc>
        <w:tc>
          <w:tcPr>
            <w:tcW w:w="5953" w:type="dxa"/>
          </w:tcPr>
          <w:p w:rsidR="00695D57" w:rsidRDefault="00695D57" w:rsidP="00695D57">
            <w:pPr>
              <w:jc w:val="both"/>
            </w:pPr>
            <w:r w:rsidRPr="002E5CFB">
              <w:t>Личностные:</w:t>
            </w:r>
          </w:p>
          <w:p w:rsidR="0053725E" w:rsidRDefault="00695D57" w:rsidP="0053725E">
            <w:pPr>
              <w:jc w:val="both"/>
            </w:pPr>
            <w:r w:rsidRPr="002E5CFB">
              <w:rPr>
                <w:lang/>
              </w:rPr>
              <w:t xml:space="preserve"> </w:t>
            </w:r>
            <w:r w:rsidR="0053725E">
              <w:t>Формируют устойчивый познавательный интерес, математическую компетентность</w:t>
            </w:r>
            <w:r w:rsidR="0053725E" w:rsidRPr="002E5CFB">
              <w:t xml:space="preserve"> </w:t>
            </w:r>
          </w:p>
          <w:p w:rsidR="00695D57" w:rsidRPr="002E5CFB" w:rsidRDefault="00695D57" w:rsidP="00695D57">
            <w:pPr>
              <w:jc w:val="both"/>
            </w:pPr>
            <w:r w:rsidRPr="002E5CFB">
              <w:t>Познавательные:</w:t>
            </w:r>
          </w:p>
          <w:p w:rsidR="00695D57" w:rsidRDefault="007F71A5" w:rsidP="00695D57">
            <w:pPr>
              <w:jc w:val="both"/>
            </w:pPr>
            <w:r w:rsidRPr="0038232A">
              <w:rPr>
                <w:lang/>
              </w:rPr>
              <w:t>Составляют целое из частей, самостоятельно достраивая, восполняя недостающие компоненты</w:t>
            </w:r>
          </w:p>
          <w:p w:rsidR="00695D57" w:rsidRPr="002E5CFB" w:rsidRDefault="00695D57" w:rsidP="00695D57">
            <w:pPr>
              <w:jc w:val="both"/>
            </w:pPr>
            <w:r w:rsidRPr="002E5CFB">
              <w:t>Регулятивные:</w:t>
            </w:r>
          </w:p>
          <w:p w:rsidR="00D11C6E" w:rsidRDefault="004564C8" w:rsidP="00D11C6E">
            <w:r w:rsidRPr="0038232A">
              <w:rPr>
                <w:lang/>
              </w:rPr>
              <w:t>Определяют последовательность промежуточных целей с учетом конечного результата</w:t>
            </w:r>
            <w:r w:rsidR="00D11C6E">
              <w:t xml:space="preserve"> Проводить исследования квадратных уравнений с буквенными коэффициентами, выявлять закономерности</w:t>
            </w:r>
          </w:p>
          <w:p w:rsidR="00695D57" w:rsidRPr="002E5CFB" w:rsidRDefault="00695D57" w:rsidP="00695D57">
            <w:pPr>
              <w:jc w:val="both"/>
            </w:pPr>
            <w:r w:rsidRPr="002E5CFB">
              <w:t>Коммуникативные:</w:t>
            </w:r>
          </w:p>
          <w:p w:rsidR="00695D57" w:rsidRPr="002E5CFB" w:rsidRDefault="00695D57" w:rsidP="00C30D45">
            <w:r w:rsidRPr="00695D57">
              <w:t>Регулируют собственную деятельность посредством речевых действий</w:t>
            </w:r>
          </w:p>
        </w:tc>
        <w:tc>
          <w:tcPr>
            <w:tcW w:w="1276" w:type="dxa"/>
          </w:tcPr>
          <w:p w:rsidR="00427C2D" w:rsidRDefault="00EC6155" w:rsidP="00EC6155">
            <w:pPr>
              <w:jc w:val="center"/>
            </w:pPr>
            <w:r>
              <w:t>0-19</w:t>
            </w:r>
          </w:p>
          <w:p w:rsidR="00113FF3" w:rsidRDefault="00113FF3" w:rsidP="00EC6155">
            <w:pPr>
              <w:jc w:val="center"/>
            </w:pPr>
            <w:r>
              <w:t>П-28</w:t>
            </w:r>
          </w:p>
          <w:p w:rsidR="00113FF3" w:rsidRDefault="00113FF3" w:rsidP="00EC6155">
            <w:pPr>
              <w:jc w:val="center"/>
            </w:pPr>
            <w:r>
              <w:t>П-29</w:t>
            </w:r>
          </w:p>
          <w:p w:rsidR="00EC6155" w:rsidRPr="002E5CFB" w:rsidRDefault="00EC6155" w:rsidP="00EC6155">
            <w:pPr>
              <w:jc w:val="center"/>
            </w:pPr>
          </w:p>
        </w:tc>
      </w:tr>
      <w:tr w:rsidR="00CB2180" w:rsidRPr="002E5CFB" w:rsidTr="00C30D45">
        <w:tc>
          <w:tcPr>
            <w:tcW w:w="817" w:type="dxa"/>
          </w:tcPr>
          <w:p w:rsidR="00CB2180" w:rsidRDefault="00CB2180" w:rsidP="00CB2180">
            <w:r>
              <w:t>53-55</w:t>
            </w:r>
          </w:p>
        </w:tc>
        <w:tc>
          <w:tcPr>
            <w:tcW w:w="2410" w:type="dxa"/>
          </w:tcPr>
          <w:p w:rsidR="00CB2180" w:rsidRDefault="00CB2180" w:rsidP="00CB2180">
            <w:pPr>
              <w:rPr>
                <w:color w:val="000000"/>
              </w:rPr>
            </w:pPr>
            <w:r>
              <w:rPr>
                <w:color w:val="000000"/>
              </w:rPr>
              <w:t>3.5. Неполные квадратные уравнения</w:t>
            </w:r>
          </w:p>
        </w:tc>
        <w:tc>
          <w:tcPr>
            <w:tcW w:w="850" w:type="dxa"/>
          </w:tcPr>
          <w:p w:rsidR="00CB2180" w:rsidRDefault="00CB2180" w:rsidP="00CB2180">
            <w:pPr>
              <w:rPr>
                <w:color w:val="000000"/>
              </w:rPr>
            </w:pPr>
            <w:r>
              <w:rPr>
                <w:color w:val="000000"/>
              </w:rPr>
              <w:t>3</w:t>
            </w:r>
          </w:p>
        </w:tc>
        <w:tc>
          <w:tcPr>
            <w:tcW w:w="3402" w:type="dxa"/>
          </w:tcPr>
          <w:p w:rsidR="00CB2180" w:rsidRDefault="00CB2180" w:rsidP="00CB2180">
            <w:r>
              <w:t>Решать неполные квадратные уравнения.</w:t>
            </w:r>
          </w:p>
        </w:tc>
        <w:tc>
          <w:tcPr>
            <w:tcW w:w="5953" w:type="dxa"/>
          </w:tcPr>
          <w:p w:rsidR="00CB2180" w:rsidRDefault="00CB2180" w:rsidP="00CB2180">
            <w:pPr>
              <w:jc w:val="both"/>
            </w:pPr>
            <w:r w:rsidRPr="002E5CFB">
              <w:t>Личностные:</w:t>
            </w:r>
          </w:p>
          <w:p w:rsidR="00CB2180" w:rsidRPr="002E5CFB" w:rsidRDefault="00CB2180" w:rsidP="00CB2180">
            <w:pPr>
              <w:jc w:val="both"/>
              <w:rPr>
                <w:lang/>
              </w:rPr>
            </w:pPr>
            <w:r w:rsidRPr="002E5CFB">
              <w:rPr>
                <w:lang/>
              </w:rPr>
              <w:t xml:space="preserve"> </w:t>
            </w:r>
            <w:r w:rsidR="00BA7238">
              <w:t xml:space="preserve"> Формируют математическую компетентность</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Выделяют объекты и процессы с точки зрения целого и частей. </w:t>
            </w:r>
          </w:p>
          <w:p w:rsidR="00CB2180" w:rsidRPr="002E5CFB" w:rsidRDefault="00CB2180" w:rsidP="00CB2180">
            <w:pPr>
              <w:jc w:val="both"/>
            </w:pPr>
            <w:r w:rsidRPr="002E5CFB">
              <w:t>Регулятивные:</w:t>
            </w:r>
          </w:p>
          <w:p w:rsidR="00CB2180" w:rsidRDefault="00D11C6E" w:rsidP="00CB2180">
            <w:pPr>
              <w:jc w:val="both"/>
            </w:pPr>
            <w:r w:rsidRPr="0038232A">
              <w:rPr>
                <w:lang/>
              </w:rPr>
              <w:t xml:space="preserve">Составляют план и последовательность действий. Предвосхищают временные характеристики </w:t>
            </w:r>
            <w:r w:rsidRPr="0038232A">
              <w:rPr>
                <w:lang/>
              </w:rPr>
              <w:lastRenderedPageBreak/>
              <w:t>достижения результата</w:t>
            </w:r>
          </w:p>
          <w:p w:rsidR="00CB2180" w:rsidRPr="002E5CFB" w:rsidRDefault="00CB2180" w:rsidP="00CB2180">
            <w:pPr>
              <w:jc w:val="both"/>
            </w:pPr>
            <w:r w:rsidRPr="002E5CFB">
              <w:t>Коммуникативные:</w:t>
            </w:r>
          </w:p>
          <w:p w:rsidR="00695D57" w:rsidRPr="0038232A" w:rsidRDefault="00695D57" w:rsidP="00695D57">
            <w:pPr>
              <w:keepLines/>
              <w:autoSpaceDE w:val="0"/>
              <w:autoSpaceDN w:val="0"/>
              <w:adjustRightInd w:val="0"/>
            </w:pPr>
            <w:r w:rsidRPr="0038232A">
              <w:rPr>
                <w:lang/>
              </w:rPr>
              <w:t xml:space="preserve">Проявляют готовность к обсуждению разных точек зрения и выработке общей (групповой) позиции. </w:t>
            </w:r>
          </w:p>
          <w:p w:rsidR="00CB2180" w:rsidRPr="002E5CFB" w:rsidRDefault="00CB2180" w:rsidP="00CB2180"/>
        </w:tc>
        <w:tc>
          <w:tcPr>
            <w:tcW w:w="1276" w:type="dxa"/>
          </w:tcPr>
          <w:p w:rsidR="00CB2180" w:rsidRDefault="00EC6155" w:rsidP="00113FF3">
            <w:pPr>
              <w:jc w:val="center"/>
            </w:pPr>
            <w:r>
              <w:lastRenderedPageBreak/>
              <w:t>0-20</w:t>
            </w:r>
          </w:p>
          <w:p w:rsidR="00EC6155" w:rsidRDefault="00EC6155" w:rsidP="00EC6155">
            <w:pPr>
              <w:jc w:val="center"/>
            </w:pPr>
            <w:r>
              <w:t xml:space="preserve">Тест «Проверь себя» </w:t>
            </w:r>
          </w:p>
          <w:p w:rsidR="00113FF3" w:rsidRDefault="00113FF3" w:rsidP="00EC6155">
            <w:pPr>
              <w:jc w:val="center"/>
            </w:pPr>
            <w:r>
              <w:t>П-30</w:t>
            </w:r>
          </w:p>
          <w:p w:rsidR="00113FF3" w:rsidRDefault="00113FF3" w:rsidP="00EC6155">
            <w:pPr>
              <w:jc w:val="center"/>
            </w:pPr>
            <w:r>
              <w:t>П-31</w:t>
            </w:r>
          </w:p>
          <w:p w:rsidR="00EC6155" w:rsidRPr="002E5CFB" w:rsidRDefault="00EC6155" w:rsidP="00CB2180"/>
        </w:tc>
      </w:tr>
      <w:tr w:rsidR="00CB2180" w:rsidRPr="002E5CFB" w:rsidTr="00C30D45">
        <w:tc>
          <w:tcPr>
            <w:tcW w:w="817" w:type="dxa"/>
          </w:tcPr>
          <w:p w:rsidR="00CB2180" w:rsidRDefault="00CB2180" w:rsidP="00CB2180">
            <w:r>
              <w:lastRenderedPageBreak/>
              <w:t>56-57</w:t>
            </w:r>
          </w:p>
        </w:tc>
        <w:tc>
          <w:tcPr>
            <w:tcW w:w="2410" w:type="dxa"/>
          </w:tcPr>
          <w:p w:rsidR="00CB2180" w:rsidRDefault="00CB2180" w:rsidP="00CB2180">
            <w:pPr>
              <w:rPr>
                <w:color w:val="000000"/>
              </w:rPr>
            </w:pPr>
            <w:r>
              <w:rPr>
                <w:color w:val="000000"/>
              </w:rPr>
              <w:t>3.6. Теорема Виета</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 xml:space="preserve">Наблюдать и анализировать связь между корнями и коэффициентами квадратного уравнения. Формулировать и доказывать теорему Виета, а также обратную теорему, применять эти теоремы для </w:t>
            </w:r>
          </w:p>
          <w:p w:rsidR="00CB2180" w:rsidRDefault="00CB2180" w:rsidP="00CB2180">
            <w:r>
              <w:t>решения разнообразных задач</w:t>
            </w:r>
          </w:p>
        </w:tc>
        <w:tc>
          <w:tcPr>
            <w:tcW w:w="5953" w:type="dxa"/>
          </w:tcPr>
          <w:p w:rsidR="00CB2180" w:rsidRDefault="00CB2180" w:rsidP="00CB2180">
            <w:pPr>
              <w:jc w:val="both"/>
            </w:pPr>
            <w:r w:rsidRPr="002E5CFB">
              <w:t>Личностные:</w:t>
            </w:r>
          </w:p>
          <w:p w:rsidR="00BA7238" w:rsidRPr="002E5CFB" w:rsidRDefault="00CB2180" w:rsidP="00BA7238">
            <w:pPr>
              <w:jc w:val="both"/>
              <w:rPr>
                <w:lang/>
              </w:rPr>
            </w:pPr>
            <w:r w:rsidRPr="002E5CFB">
              <w:rPr>
                <w:lang/>
              </w:rPr>
              <w:t xml:space="preserve"> </w:t>
            </w:r>
            <w:r w:rsidR="00BA7238" w:rsidRPr="002E5CFB">
              <w:rPr>
                <w:lang/>
              </w:rPr>
              <w:t xml:space="preserve"> </w:t>
            </w:r>
            <w:r w:rsidR="00BA7238">
              <w:t xml:space="preserve"> Формируют математическую компетентность</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 </w:t>
            </w:r>
          </w:p>
          <w:p w:rsidR="00CB2180" w:rsidRPr="002E5CFB" w:rsidRDefault="00CB2180" w:rsidP="00CB2180">
            <w:pPr>
              <w:jc w:val="both"/>
            </w:pPr>
            <w:r w:rsidRPr="002E5CFB">
              <w:t>Регулятивные:</w:t>
            </w:r>
          </w:p>
          <w:p w:rsidR="004564C8" w:rsidRPr="004564C8" w:rsidRDefault="00D11C6E" w:rsidP="004564C8">
            <w:pPr>
              <w:keepLines/>
              <w:autoSpaceDE w:val="0"/>
              <w:autoSpaceDN w:val="0"/>
              <w:adjustRightInd w:val="0"/>
            </w:pPr>
            <w:r w:rsidRPr="0038232A">
              <w:rPr>
                <w:lang/>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r w:rsidR="0053725E">
              <w:t xml:space="preserve"> </w:t>
            </w:r>
            <w:r w:rsidR="004564C8" w:rsidRPr="0038232A">
              <w:rPr>
                <w:lang/>
              </w:rPr>
              <w:t>Сличают способ и результат свои</w:t>
            </w:r>
            <w:r w:rsidR="004564C8">
              <w:rPr>
                <w:lang/>
              </w:rPr>
              <w:t>х действий с заданным эталоном</w:t>
            </w:r>
            <w:r w:rsidRPr="0038232A">
              <w:rPr>
                <w:lang/>
              </w:rPr>
              <w:t xml:space="preserve"> </w:t>
            </w:r>
          </w:p>
          <w:p w:rsidR="00CB2180" w:rsidRPr="002E5CFB" w:rsidRDefault="00CB2180" w:rsidP="00CB2180">
            <w:pPr>
              <w:jc w:val="both"/>
            </w:pPr>
            <w:r w:rsidRPr="002E5CFB">
              <w:t>Коммуникативные:</w:t>
            </w:r>
          </w:p>
          <w:p w:rsidR="00CB2180" w:rsidRPr="00B40995" w:rsidRDefault="00695D57" w:rsidP="00B40995">
            <w:pPr>
              <w:keepLines/>
              <w:autoSpaceDE w:val="0"/>
              <w:autoSpaceDN w:val="0"/>
              <w:adjustRightInd w:val="0"/>
              <w:rPr>
                <w:lang/>
              </w:rPr>
            </w:pPr>
            <w:r w:rsidRPr="0038232A">
              <w:rPr>
                <w:lang/>
              </w:rPr>
              <w:t xml:space="preserve">Адекватно используют речевые средства для дискуссии и аргументации своей позиции. </w:t>
            </w:r>
          </w:p>
        </w:tc>
        <w:tc>
          <w:tcPr>
            <w:tcW w:w="1276" w:type="dxa"/>
          </w:tcPr>
          <w:p w:rsidR="00CB2180" w:rsidRDefault="00EC6155" w:rsidP="00EC6155">
            <w:pPr>
              <w:jc w:val="center"/>
            </w:pPr>
            <w:r>
              <w:t>0-21</w:t>
            </w:r>
          </w:p>
          <w:p w:rsidR="00113FF3" w:rsidRDefault="00113FF3" w:rsidP="00EC6155">
            <w:pPr>
              <w:jc w:val="center"/>
            </w:pPr>
            <w:r>
              <w:t>П-32</w:t>
            </w:r>
          </w:p>
          <w:p w:rsidR="00113FF3" w:rsidRDefault="00113FF3" w:rsidP="00EC6155">
            <w:pPr>
              <w:jc w:val="center"/>
            </w:pPr>
            <w:r>
              <w:t>П-33</w:t>
            </w:r>
          </w:p>
          <w:p w:rsidR="00113FF3" w:rsidRDefault="00113FF3" w:rsidP="00EC6155">
            <w:pPr>
              <w:jc w:val="center"/>
            </w:pPr>
            <w:r>
              <w:t>П-34</w:t>
            </w:r>
          </w:p>
          <w:p w:rsidR="00EC6155" w:rsidRPr="002E5CFB" w:rsidRDefault="00EC6155" w:rsidP="00EC6155">
            <w:pPr>
              <w:jc w:val="center"/>
            </w:pPr>
          </w:p>
        </w:tc>
      </w:tr>
      <w:tr w:rsidR="00CB2180" w:rsidRPr="002E5CFB" w:rsidTr="00C30D45">
        <w:tc>
          <w:tcPr>
            <w:tcW w:w="817" w:type="dxa"/>
          </w:tcPr>
          <w:p w:rsidR="00CB2180" w:rsidRDefault="00CB2180" w:rsidP="00CB2180">
            <w:r>
              <w:t>58-59</w:t>
            </w:r>
          </w:p>
        </w:tc>
        <w:tc>
          <w:tcPr>
            <w:tcW w:w="2410" w:type="dxa"/>
          </w:tcPr>
          <w:p w:rsidR="00CB2180" w:rsidRDefault="00CB2180" w:rsidP="00CB2180">
            <w:pPr>
              <w:rPr>
                <w:color w:val="000000"/>
              </w:rPr>
            </w:pPr>
            <w:r>
              <w:rPr>
                <w:color w:val="000000"/>
              </w:rPr>
              <w:t>3.7. Разложение квадратного трехчлена на множители</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Распознавать квадратный трёхчлен, выяснять воз- можность разложения на множители, представлять квадратный трёхчлен в виде произведения линейных множителей.</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Выделяют объекты и процессы с точки зрения целого и частей. </w:t>
            </w:r>
          </w:p>
          <w:p w:rsidR="00CB2180" w:rsidRPr="002E5CFB" w:rsidRDefault="00CB2180" w:rsidP="00CB2180">
            <w:pPr>
              <w:jc w:val="both"/>
            </w:pPr>
            <w:r w:rsidRPr="002E5CFB">
              <w:t>Регулятивные:</w:t>
            </w:r>
          </w:p>
          <w:p w:rsidR="00CB2180" w:rsidRDefault="004564C8" w:rsidP="00CB2180">
            <w:pPr>
              <w:jc w:val="both"/>
            </w:pPr>
            <w:r w:rsidRPr="0038232A">
              <w:rPr>
                <w:lang/>
              </w:rPr>
              <w:t>Определяют последовательность промежуточных целей с учетом конечного результата</w:t>
            </w:r>
          </w:p>
          <w:p w:rsidR="00CB2180" w:rsidRPr="002E5CFB" w:rsidRDefault="00CB2180" w:rsidP="00CB2180">
            <w:pPr>
              <w:jc w:val="both"/>
            </w:pPr>
            <w:r w:rsidRPr="002E5CFB">
              <w:t>Коммуникативные:</w:t>
            </w:r>
          </w:p>
          <w:p w:rsidR="00CB2180" w:rsidRPr="002E5CFB" w:rsidRDefault="00695D57" w:rsidP="00CB2180">
            <w:r w:rsidRPr="00695D57">
              <w:t>Регулируют собственную деятельность посредством речевых действий</w:t>
            </w:r>
          </w:p>
        </w:tc>
        <w:tc>
          <w:tcPr>
            <w:tcW w:w="1276" w:type="dxa"/>
          </w:tcPr>
          <w:p w:rsidR="00CB2180" w:rsidRDefault="00EC6155" w:rsidP="00EC6155">
            <w:pPr>
              <w:jc w:val="center"/>
            </w:pPr>
            <w:r>
              <w:t>О-22</w:t>
            </w:r>
          </w:p>
          <w:p w:rsidR="00EC6155" w:rsidRDefault="00EC6155" w:rsidP="00EC6155">
            <w:pPr>
              <w:jc w:val="center"/>
            </w:pPr>
            <w:r>
              <w:t xml:space="preserve">Тест «Проверь себя» </w:t>
            </w:r>
          </w:p>
          <w:p w:rsidR="00113FF3" w:rsidRDefault="00113FF3" w:rsidP="00EC6155">
            <w:pPr>
              <w:jc w:val="center"/>
            </w:pPr>
          </w:p>
          <w:p w:rsidR="00EC6155" w:rsidRPr="002E5CFB" w:rsidRDefault="00113FF3" w:rsidP="00EC6155">
            <w:pPr>
              <w:jc w:val="center"/>
            </w:pPr>
            <w:r>
              <w:t>П-36</w:t>
            </w:r>
          </w:p>
        </w:tc>
      </w:tr>
      <w:tr w:rsidR="00CB2180" w:rsidRPr="002E5CFB" w:rsidTr="00C30D45">
        <w:tc>
          <w:tcPr>
            <w:tcW w:w="817" w:type="dxa"/>
          </w:tcPr>
          <w:p w:rsidR="00CB2180" w:rsidRDefault="00CB2180" w:rsidP="00CB2180">
            <w:r>
              <w:t>60</w:t>
            </w:r>
          </w:p>
        </w:tc>
        <w:tc>
          <w:tcPr>
            <w:tcW w:w="2410" w:type="dxa"/>
          </w:tcPr>
          <w:p w:rsidR="00CB2180" w:rsidRDefault="00CB2180" w:rsidP="00717B37">
            <w:pPr>
              <w:rPr>
                <w:color w:val="000000"/>
              </w:rPr>
            </w:pPr>
            <w:r>
              <w:rPr>
                <w:color w:val="000000"/>
              </w:rPr>
              <w:t>Обобщающий ур</w:t>
            </w:r>
            <w:r w:rsidR="006C2793">
              <w:rPr>
                <w:color w:val="000000"/>
              </w:rPr>
              <w:t>о</w:t>
            </w:r>
            <w:r>
              <w:rPr>
                <w:color w:val="000000"/>
              </w:rPr>
              <w:t xml:space="preserve">к </w:t>
            </w:r>
          </w:p>
        </w:tc>
        <w:tc>
          <w:tcPr>
            <w:tcW w:w="850" w:type="dxa"/>
          </w:tcPr>
          <w:p w:rsidR="00CB2180" w:rsidRDefault="00CB2180" w:rsidP="00CB2180">
            <w:pPr>
              <w:rPr>
                <w:color w:val="000000"/>
              </w:rPr>
            </w:pPr>
            <w:r>
              <w:rPr>
                <w:color w:val="000000"/>
              </w:rPr>
              <w:t>1</w:t>
            </w:r>
          </w:p>
        </w:tc>
        <w:tc>
          <w:tcPr>
            <w:tcW w:w="3402" w:type="dxa"/>
          </w:tcPr>
          <w:p w:rsidR="00CB2180" w:rsidRDefault="009774C7" w:rsidP="009774C7">
            <w:r>
              <w:t xml:space="preserve">Решать квадратные уравнения, анализировать применяемые  </w:t>
            </w:r>
            <w:r>
              <w:lastRenderedPageBreak/>
              <w:t>способы решения, исследовать и определять  количество корней уравнений</w:t>
            </w:r>
          </w:p>
        </w:tc>
        <w:tc>
          <w:tcPr>
            <w:tcW w:w="5953" w:type="dxa"/>
          </w:tcPr>
          <w:p w:rsidR="00CB2180" w:rsidRDefault="00CB2180" w:rsidP="00CB2180">
            <w:pPr>
              <w:jc w:val="both"/>
            </w:pPr>
            <w:r w:rsidRPr="002E5CFB">
              <w:lastRenderedPageBreak/>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w:t>
            </w:r>
            <w:r w:rsidR="0053725E">
              <w:lastRenderedPageBreak/>
              <w:t>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CB2180" w:rsidRDefault="007F71A5" w:rsidP="00CB2180">
            <w:pPr>
              <w:jc w:val="both"/>
            </w:pPr>
            <w:r w:rsidRPr="0038232A">
              <w:rPr>
                <w:lang/>
              </w:rPr>
              <w:t>Составляют целое из частей, самостоятельно достраивая, восполняя недостающие компоненты</w:t>
            </w:r>
          </w:p>
          <w:p w:rsidR="00CB2180" w:rsidRPr="002E5CFB" w:rsidRDefault="00CB2180" w:rsidP="00CB2180">
            <w:pPr>
              <w:jc w:val="both"/>
            </w:pPr>
            <w:r w:rsidRPr="002E5CFB">
              <w:t>Регулятивные:</w:t>
            </w:r>
          </w:p>
          <w:p w:rsidR="00CB2180" w:rsidRDefault="004564C8" w:rsidP="00CB2180">
            <w:pPr>
              <w:jc w:val="both"/>
            </w:pPr>
            <w:r w:rsidRPr="0038232A">
              <w:rPr>
                <w:lang/>
              </w:rPr>
              <w:t>Определяют последовательность промежуточных целей с учетом конечного результата</w:t>
            </w:r>
          </w:p>
          <w:p w:rsidR="00CB2180" w:rsidRPr="002E5CFB" w:rsidRDefault="00CB2180" w:rsidP="00CB2180">
            <w:pPr>
              <w:jc w:val="both"/>
            </w:pPr>
            <w:r w:rsidRPr="002E5CFB">
              <w:t>Коммуникативные:</w:t>
            </w:r>
          </w:p>
          <w:p w:rsidR="00CB2180" w:rsidRPr="002E5CFB" w:rsidRDefault="00695D57" w:rsidP="00B40995">
            <w:pPr>
              <w:keepLines/>
              <w:autoSpaceDE w:val="0"/>
              <w:autoSpaceDN w:val="0"/>
              <w:adjustRightInd w:val="0"/>
            </w:pPr>
            <w:r w:rsidRPr="0038232A">
              <w:rPr>
                <w:lang/>
              </w:rPr>
              <w:t xml:space="preserve">Проявляют готовность к обсуждению разных точек зрения и выработке общей (групповой) позиции. </w:t>
            </w:r>
          </w:p>
        </w:tc>
        <w:tc>
          <w:tcPr>
            <w:tcW w:w="1276" w:type="dxa"/>
          </w:tcPr>
          <w:p w:rsidR="00CB2180" w:rsidRPr="002E5CFB" w:rsidRDefault="00CB2180" w:rsidP="00CB2180"/>
        </w:tc>
      </w:tr>
      <w:tr w:rsidR="00CB2180" w:rsidRPr="002E5CFB" w:rsidTr="00C30D45">
        <w:tc>
          <w:tcPr>
            <w:tcW w:w="817" w:type="dxa"/>
          </w:tcPr>
          <w:p w:rsidR="00CB2180" w:rsidRDefault="00CB2180" w:rsidP="00CB2180">
            <w:r>
              <w:lastRenderedPageBreak/>
              <w:t>61</w:t>
            </w:r>
          </w:p>
        </w:tc>
        <w:tc>
          <w:tcPr>
            <w:tcW w:w="2410" w:type="dxa"/>
          </w:tcPr>
          <w:p w:rsidR="00CB2180" w:rsidRPr="001A69AA" w:rsidRDefault="00CB2180" w:rsidP="00CB2180">
            <w:pPr>
              <w:rPr>
                <w:b/>
                <w:i/>
                <w:color w:val="000000"/>
              </w:rPr>
            </w:pPr>
            <w:r w:rsidRPr="001A69AA">
              <w:rPr>
                <w:b/>
                <w:i/>
                <w:color w:val="000000"/>
              </w:rPr>
              <w:t>Контрольная работа № 3</w:t>
            </w:r>
          </w:p>
        </w:tc>
        <w:tc>
          <w:tcPr>
            <w:tcW w:w="850" w:type="dxa"/>
          </w:tcPr>
          <w:p w:rsidR="00CB2180" w:rsidRPr="001A69AA" w:rsidRDefault="00CB2180" w:rsidP="00CB2180">
            <w:pPr>
              <w:rPr>
                <w:b/>
                <w:color w:val="000000"/>
              </w:rPr>
            </w:pPr>
            <w:r w:rsidRPr="001A69AA">
              <w:rPr>
                <w:b/>
                <w:color w:val="000000"/>
              </w:rPr>
              <w:t>1</w:t>
            </w:r>
          </w:p>
        </w:tc>
        <w:tc>
          <w:tcPr>
            <w:tcW w:w="3402" w:type="dxa"/>
          </w:tcPr>
          <w:p w:rsidR="00CB2180" w:rsidRDefault="009774C7" w:rsidP="00CB2180">
            <w:r>
              <w:t>Решать квадратные уравнения, анализировать применяемые  способы решения, исследовать и определять  количество корней уравнений</w:t>
            </w:r>
          </w:p>
        </w:tc>
        <w:tc>
          <w:tcPr>
            <w:tcW w:w="5953" w:type="dxa"/>
          </w:tcPr>
          <w:p w:rsidR="00CB2180" w:rsidRDefault="00CB2180" w:rsidP="00CB2180">
            <w:pPr>
              <w:jc w:val="both"/>
            </w:pPr>
            <w:r w:rsidRPr="002E5CFB">
              <w:t>Личностные:</w:t>
            </w:r>
          </w:p>
          <w:p w:rsidR="00B40995" w:rsidRPr="002E5CFB" w:rsidRDefault="00CB2180" w:rsidP="00B40995">
            <w:pPr>
              <w:jc w:val="both"/>
            </w:pPr>
            <w:r w:rsidRPr="002E5CFB">
              <w:rPr>
                <w:lang/>
              </w:rPr>
              <w:t xml:space="preserve"> </w:t>
            </w:r>
            <w:r w:rsidR="00B40995">
              <w:t xml:space="preserve"> Проявляют </w:t>
            </w:r>
            <w:r w:rsidR="00B40995" w:rsidRPr="003E7685">
              <w:t>устойчивый познавательный интерес и становление смыслообразующей функции познавательного мотива</w:t>
            </w:r>
          </w:p>
          <w:p w:rsidR="00CB2180" w:rsidRPr="002E5CFB" w:rsidRDefault="00CB2180" w:rsidP="00CB2180">
            <w:pPr>
              <w:jc w:val="both"/>
            </w:pPr>
            <w:r w:rsidRPr="002E5CFB">
              <w:t>Познавательные:</w:t>
            </w:r>
          </w:p>
          <w:p w:rsidR="00CB2180" w:rsidRDefault="007F71A5" w:rsidP="00CB2180">
            <w:pPr>
              <w:jc w:val="both"/>
            </w:pPr>
            <w:r w:rsidRPr="0038232A">
              <w:rPr>
                <w:lang/>
              </w:rPr>
              <w:t>Проводят анализ способов решения задачи с точки зрения их рациональности и экономичности. Умеют выбирать обобщенные стратегии решения задачи</w:t>
            </w:r>
          </w:p>
          <w:p w:rsidR="00CB2180" w:rsidRPr="002E5CFB" w:rsidRDefault="00CB2180" w:rsidP="00CB2180">
            <w:pPr>
              <w:jc w:val="both"/>
            </w:pPr>
            <w:r w:rsidRPr="002E5CFB">
              <w:t>Регулятивные:</w:t>
            </w:r>
          </w:p>
          <w:p w:rsidR="00CB2180" w:rsidRDefault="004564C8" w:rsidP="00CB2180">
            <w:pPr>
              <w:jc w:val="both"/>
            </w:pPr>
            <w:r>
              <w:rPr>
                <w:lang/>
              </w:rPr>
              <w:t xml:space="preserve">Выделяют и осознают то, что </w:t>
            </w:r>
            <w:r w:rsidRPr="0038232A">
              <w:rPr>
                <w:lang/>
              </w:rPr>
              <w:t xml:space="preserve"> усвоено и осознают качество и уровень усвоения</w:t>
            </w:r>
          </w:p>
          <w:p w:rsidR="00CB2180" w:rsidRPr="002E5CFB" w:rsidRDefault="00CB2180" w:rsidP="00CB2180">
            <w:pPr>
              <w:jc w:val="both"/>
            </w:pPr>
            <w:r w:rsidRPr="002E5CFB">
              <w:t>Коммуникативные:</w:t>
            </w:r>
          </w:p>
          <w:p w:rsidR="00CB2180" w:rsidRPr="006C2793" w:rsidRDefault="00695D57" w:rsidP="006C2793">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форме. </w:t>
            </w:r>
          </w:p>
        </w:tc>
        <w:tc>
          <w:tcPr>
            <w:tcW w:w="1276" w:type="dxa"/>
          </w:tcPr>
          <w:p w:rsidR="00CB2180" w:rsidRPr="002E5CFB" w:rsidRDefault="00EC6155" w:rsidP="00113FF3">
            <w:pPr>
              <w:jc w:val="center"/>
            </w:pPr>
            <w:r>
              <w:t>КР</w:t>
            </w:r>
          </w:p>
        </w:tc>
      </w:tr>
      <w:tr w:rsidR="00CB2180" w:rsidRPr="002E5CFB" w:rsidTr="00C30D45">
        <w:tc>
          <w:tcPr>
            <w:tcW w:w="817" w:type="dxa"/>
          </w:tcPr>
          <w:p w:rsidR="00CB2180" w:rsidRDefault="00695D57" w:rsidP="00695D57">
            <w:r>
              <w:rPr>
                <w:b/>
                <w:bCs/>
                <w:color w:val="000000"/>
              </w:rPr>
              <w:t>Гл. 4.</w:t>
            </w:r>
          </w:p>
        </w:tc>
        <w:tc>
          <w:tcPr>
            <w:tcW w:w="2410" w:type="dxa"/>
          </w:tcPr>
          <w:p w:rsidR="00CB2180" w:rsidRDefault="00CB2180" w:rsidP="00CB2180">
            <w:pPr>
              <w:rPr>
                <w:b/>
                <w:bCs/>
                <w:color w:val="000000"/>
              </w:rPr>
            </w:pPr>
            <w:r>
              <w:rPr>
                <w:b/>
                <w:bCs/>
                <w:color w:val="000000"/>
              </w:rPr>
              <w:t>Системы уравнений</w:t>
            </w:r>
          </w:p>
        </w:tc>
        <w:tc>
          <w:tcPr>
            <w:tcW w:w="850" w:type="dxa"/>
          </w:tcPr>
          <w:p w:rsidR="00CB2180" w:rsidRDefault="00CB2180" w:rsidP="00CB2180">
            <w:pPr>
              <w:rPr>
                <w:b/>
                <w:bCs/>
                <w:color w:val="000000"/>
              </w:rPr>
            </w:pPr>
            <w:r>
              <w:rPr>
                <w:b/>
                <w:bCs/>
                <w:color w:val="000000"/>
              </w:rPr>
              <w:t>19</w:t>
            </w:r>
          </w:p>
        </w:tc>
        <w:tc>
          <w:tcPr>
            <w:tcW w:w="3402" w:type="dxa"/>
          </w:tcPr>
          <w:p w:rsidR="00CB2180" w:rsidRDefault="00CB2180" w:rsidP="00CB2180"/>
        </w:tc>
        <w:tc>
          <w:tcPr>
            <w:tcW w:w="5953" w:type="dxa"/>
          </w:tcPr>
          <w:p w:rsidR="00CB2180" w:rsidRPr="002E5CFB" w:rsidRDefault="00CB2180" w:rsidP="00695D57">
            <w:pPr>
              <w:jc w:val="both"/>
            </w:pPr>
          </w:p>
        </w:tc>
        <w:tc>
          <w:tcPr>
            <w:tcW w:w="1276" w:type="dxa"/>
          </w:tcPr>
          <w:p w:rsidR="00CB2180" w:rsidRPr="002E5CFB" w:rsidRDefault="00CB2180" w:rsidP="00CB2180"/>
        </w:tc>
      </w:tr>
      <w:tr w:rsidR="00CB2180" w:rsidRPr="002E5CFB" w:rsidTr="00C30D45">
        <w:tc>
          <w:tcPr>
            <w:tcW w:w="817" w:type="dxa"/>
          </w:tcPr>
          <w:p w:rsidR="00CB2180" w:rsidRDefault="00CB2180" w:rsidP="00CB2180">
            <w:r>
              <w:t>62</w:t>
            </w:r>
          </w:p>
        </w:tc>
        <w:tc>
          <w:tcPr>
            <w:tcW w:w="2410" w:type="dxa"/>
          </w:tcPr>
          <w:p w:rsidR="00CB2180" w:rsidRDefault="00CB2180" w:rsidP="00CB2180">
            <w:pPr>
              <w:rPr>
                <w:color w:val="000000"/>
              </w:rPr>
            </w:pPr>
            <w:r>
              <w:rPr>
                <w:color w:val="000000"/>
              </w:rPr>
              <w:t>4.1.Линейное уравнение с двумя переменными</w:t>
            </w:r>
          </w:p>
        </w:tc>
        <w:tc>
          <w:tcPr>
            <w:tcW w:w="850" w:type="dxa"/>
          </w:tcPr>
          <w:p w:rsidR="00CB2180" w:rsidRDefault="00CB2180" w:rsidP="00CB2180">
            <w:pPr>
              <w:rPr>
                <w:color w:val="000000"/>
              </w:rPr>
            </w:pPr>
            <w:r>
              <w:rPr>
                <w:color w:val="000000"/>
              </w:rPr>
              <w:t>1</w:t>
            </w:r>
          </w:p>
        </w:tc>
        <w:tc>
          <w:tcPr>
            <w:tcW w:w="3402" w:type="dxa"/>
          </w:tcPr>
          <w:p w:rsidR="00CB2180" w:rsidRDefault="00CB2180" w:rsidP="008B66A0">
            <w:r>
              <w:t>Определять, является ли пара чисел решением уравнения с двумя переменными; приводить примеры решений уравнений с двумя пер</w:t>
            </w:r>
            <w:r w:rsidR="008B66A0">
              <w:t>еменными</w:t>
            </w:r>
            <w:r>
              <w:t xml:space="preserve"> </w:t>
            </w:r>
          </w:p>
        </w:tc>
        <w:tc>
          <w:tcPr>
            <w:tcW w:w="5953" w:type="dxa"/>
          </w:tcPr>
          <w:p w:rsidR="00CB2180" w:rsidRDefault="00CB2180" w:rsidP="00CB2180">
            <w:pPr>
              <w:jc w:val="both"/>
            </w:pPr>
            <w:r w:rsidRPr="002E5CFB">
              <w:t>Личностные:</w:t>
            </w:r>
          </w:p>
          <w:p w:rsidR="00BA7238" w:rsidRPr="002E5CFB" w:rsidRDefault="00CB2180" w:rsidP="00BA7238">
            <w:pPr>
              <w:jc w:val="both"/>
              <w:rPr>
                <w:lang/>
              </w:rPr>
            </w:pPr>
            <w:r w:rsidRPr="002E5CFB">
              <w:rPr>
                <w:lang/>
              </w:rPr>
              <w:t xml:space="preserve"> </w:t>
            </w:r>
            <w:r w:rsidR="00BA7238" w:rsidRPr="002E5CFB">
              <w:rPr>
                <w:lang/>
              </w:rPr>
              <w:t xml:space="preserve"> </w:t>
            </w:r>
            <w:r w:rsidR="00BA7238">
              <w:rPr>
                <w:lang/>
              </w:rPr>
              <w:t>Расширяют кругозор.</w:t>
            </w:r>
            <w:r w:rsidR="00BA7238">
              <w:t xml:space="preserve"> Формируют математическую компетентность</w:t>
            </w:r>
          </w:p>
          <w:p w:rsidR="00CB2180" w:rsidRDefault="00CB2180" w:rsidP="00CB2180">
            <w:pPr>
              <w:jc w:val="both"/>
            </w:pPr>
            <w:r w:rsidRPr="002E5CFB">
              <w:t>Познавательные:</w:t>
            </w:r>
          </w:p>
          <w:p w:rsidR="00717B37" w:rsidRPr="002E5CFB" w:rsidRDefault="00717B37" w:rsidP="00717B37">
            <w:pPr>
              <w:jc w:val="both"/>
            </w:pPr>
            <w:r w:rsidRPr="003B6FA0">
              <w:t xml:space="preserve">Структурируют знания </w:t>
            </w:r>
          </w:p>
          <w:p w:rsidR="00CB2180" w:rsidRPr="002E5CFB" w:rsidRDefault="00CB2180" w:rsidP="00CB2180">
            <w:pPr>
              <w:jc w:val="both"/>
            </w:pPr>
            <w:r w:rsidRPr="002E5CFB">
              <w:t>Регулятивные:</w:t>
            </w:r>
          </w:p>
          <w:p w:rsidR="008B66A0" w:rsidRDefault="008B66A0" w:rsidP="008B66A0">
            <w:pPr>
              <w:jc w:val="both"/>
            </w:pPr>
            <w:r>
              <w:t>Решать задачи, алгебраической моделью которых является уравнение с двумя переменными, находить целые решения путём перебора.</w:t>
            </w:r>
          </w:p>
          <w:p w:rsidR="00CB2180" w:rsidRPr="002E5CFB" w:rsidRDefault="00CB2180" w:rsidP="00CB2180">
            <w:pPr>
              <w:jc w:val="both"/>
            </w:pPr>
            <w:r w:rsidRPr="002E5CFB">
              <w:lastRenderedPageBreak/>
              <w:t>Коммуникативные:</w:t>
            </w:r>
          </w:p>
          <w:p w:rsidR="00CB2180" w:rsidRPr="002E5CFB" w:rsidRDefault="00CB2180" w:rsidP="00CB2180"/>
        </w:tc>
        <w:tc>
          <w:tcPr>
            <w:tcW w:w="1276" w:type="dxa"/>
          </w:tcPr>
          <w:p w:rsidR="00CB2180" w:rsidRDefault="00EC6155" w:rsidP="00EC6155">
            <w:pPr>
              <w:jc w:val="center"/>
            </w:pPr>
            <w:r>
              <w:lastRenderedPageBreak/>
              <w:t>О-23</w:t>
            </w:r>
          </w:p>
          <w:p w:rsidR="00113FF3" w:rsidRDefault="00113FF3" w:rsidP="00EC6155">
            <w:pPr>
              <w:jc w:val="center"/>
            </w:pPr>
            <w:r>
              <w:t>П-37</w:t>
            </w:r>
          </w:p>
          <w:p w:rsidR="00EC6155" w:rsidRPr="002E5CFB" w:rsidRDefault="00EC6155" w:rsidP="00EC6155">
            <w:pPr>
              <w:jc w:val="center"/>
            </w:pPr>
          </w:p>
        </w:tc>
      </w:tr>
      <w:tr w:rsidR="00CB2180" w:rsidRPr="002E5CFB" w:rsidTr="00C30D45">
        <w:tc>
          <w:tcPr>
            <w:tcW w:w="817" w:type="dxa"/>
          </w:tcPr>
          <w:p w:rsidR="00CB2180" w:rsidRDefault="00CB2180" w:rsidP="00CB2180">
            <w:r>
              <w:lastRenderedPageBreak/>
              <w:t>63-64</w:t>
            </w:r>
          </w:p>
        </w:tc>
        <w:tc>
          <w:tcPr>
            <w:tcW w:w="2410" w:type="dxa"/>
          </w:tcPr>
          <w:p w:rsidR="00CB2180" w:rsidRDefault="00CB2180" w:rsidP="00CB2180">
            <w:pPr>
              <w:rPr>
                <w:color w:val="000000"/>
              </w:rPr>
            </w:pPr>
            <w:r>
              <w:rPr>
                <w:color w:val="000000"/>
              </w:rPr>
              <w:t>4.2. График линейного уравнения с двумя переменными</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Строить прямые — графики линейных уравнений; извлекать из уравнения вида у = kx + в информацию о положении прямой в координатной плоскости.</w:t>
            </w:r>
          </w:p>
        </w:tc>
        <w:tc>
          <w:tcPr>
            <w:tcW w:w="5953" w:type="dxa"/>
          </w:tcPr>
          <w:p w:rsidR="007F71A5" w:rsidRDefault="007F71A5" w:rsidP="007F71A5">
            <w:pPr>
              <w:jc w:val="both"/>
            </w:pPr>
            <w:r w:rsidRPr="002E5CFB">
              <w:t>Личностные:</w:t>
            </w:r>
          </w:p>
          <w:p w:rsidR="007F71A5" w:rsidRPr="002E5CFB" w:rsidRDefault="00BA7238" w:rsidP="007F71A5">
            <w:pPr>
              <w:jc w:val="both"/>
              <w:rPr>
                <w:lang/>
              </w:rPr>
            </w:pPr>
            <w:r w:rsidRPr="002E5CFB">
              <w:rPr>
                <w:lang/>
              </w:rPr>
              <w:t xml:space="preserve"> </w:t>
            </w:r>
            <w:r>
              <w:t xml:space="preserve"> Формируют математическую компетентность</w:t>
            </w:r>
          </w:p>
          <w:p w:rsidR="007F71A5" w:rsidRPr="002E5CFB" w:rsidRDefault="007F71A5" w:rsidP="007F71A5">
            <w:pPr>
              <w:jc w:val="both"/>
            </w:pPr>
            <w:r w:rsidRPr="002E5CFB">
              <w:t>Познавательные:</w:t>
            </w:r>
          </w:p>
          <w:p w:rsidR="008B66A0" w:rsidRPr="0038232A" w:rsidRDefault="008B66A0" w:rsidP="008B66A0">
            <w:pPr>
              <w:keepLines/>
              <w:autoSpaceDE w:val="0"/>
              <w:autoSpaceDN w:val="0"/>
              <w:adjustRightInd w:val="0"/>
            </w:pPr>
            <w:r w:rsidRPr="0038232A">
              <w:rPr>
                <w:lang/>
              </w:rPr>
              <w:t xml:space="preserve">Выбирают вид графической модели, адекватной выделенным смысловым единицам. </w:t>
            </w:r>
          </w:p>
          <w:p w:rsidR="007F71A5" w:rsidRPr="002E5CFB" w:rsidRDefault="007F71A5" w:rsidP="007F71A5">
            <w:pPr>
              <w:jc w:val="both"/>
            </w:pPr>
            <w:r w:rsidRPr="002E5CFB">
              <w:t>Регулятивные:</w:t>
            </w:r>
          </w:p>
          <w:p w:rsidR="007F71A5" w:rsidRDefault="007F71A5" w:rsidP="007F71A5">
            <w:pPr>
              <w:jc w:val="both"/>
            </w:pPr>
            <w:r>
              <w:t>Использовать приёмы самоконтроля при построении графиков линейных уравнений.</w:t>
            </w:r>
          </w:p>
          <w:p w:rsidR="00CB2180" w:rsidRDefault="007F71A5" w:rsidP="00B40995">
            <w:pPr>
              <w:jc w:val="both"/>
            </w:pPr>
            <w:r w:rsidRPr="002E5CFB">
              <w:t>Коммуникативные:</w:t>
            </w:r>
          </w:p>
          <w:p w:rsidR="00B40995" w:rsidRPr="00B40995" w:rsidRDefault="00B40995" w:rsidP="00B40995">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Default="00EC6155" w:rsidP="00EC6155">
            <w:pPr>
              <w:jc w:val="center"/>
            </w:pPr>
            <w:r>
              <w:t>О-24</w:t>
            </w:r>
          </w:p>
          <w:p w:rsidR="00113FF3" w:rsidRDefault="00113FF3" w:rsidP="00EC6155">
            <w:pPr>
              <w:jc w:val="center"/>
            </w:pPr>
          </w:p>
          <w:p w:rsidR="00EC6155" w:rsidRPr="002E5CFB" w:rsidRDefault="00EC6155" w:rsidP="00EC6155">
            <w:pPr>
              <w:jc w:val="center"/>
            </w:pPr>
          </w:p>
        </w:tc>
      </w:tr>
      <w:tr w:rsidR="00CB2180" w:rsidRPr="002E5CFB" w:rsidTr="00C30D45">
        <w:tc>
          <w:tcPr>
            <w:tcW w:w="817" w:type="dxa"/>
          </w:tcPr>
          <w:p w:rsidR="00CB2180" w:rsidRDefault="00CB2180" w:rsidP="00CB2180">
            <w:r>
              <w:t>65-67</w:t>
            </w:r>
          </w:p>
        </w:tc>
        <w:tc>
          <w:tcPr>
            <w:tcW w:w="2410" w:type="dxa"/>
          </w:tcPr>
          <w:p w:rsidR="00CB2180" w:rsidRPr="00DB058E" w:rsidRDefault="00CB2180" w:rsidP="00CB2180">
            <w:pPr>
              <w:rPr>
                <w:color w:val="000000"/>
              </w:rPr>
            </w:pPr>
            <w:r>
              <w:rPr>
                <w:color w:val="000000"/>
              </w:rPr>
              <w:t>4.3. Уравнение прямой вида у = kx + в</w:t>
            </w:r>
          </w:p>
        </w:tc>
        <w:tc>
          <w:tcPr>
            <w:tcW w:w="850" w:type="dxa"/>
          </w:tcPr>
          <w:p w:rsidR="00CB2180" w:rsidRDefault="00CB2180" w:rsidP="00CB2180">
            <w:pPr>
              <w:rPr>
                <w:color w:val="000000"/>
              </w:rPr>
            </w:pPr>
            <w:r>
              <w:rPr>
                <w:color w:val="000000"/>
              </w:rPr>
              <w:t>3</w:t>
            </w:r>
          </w:p>
        </w:tc>
        <w:tc>
          <w:tcPr>
            <w:tcW w:w="3402" w:type="dxa"/>
          </w:tcPr>
          <w:p w:rsidR="00CB2180" w:rsidRDefault="00CB2180" w:rsidP="00CB2180">
            <w:r>
              <w:t>Распознавать линейные уравнения с двумя пере- менными; строить прямые — графики линейных уравнений; извлекать из уравнения вида у = kx + в информацию о положении прямой в координатной плоскости.</w:t>
            </w:r>
          </w:p>
        </w:tc>
        <w:tc>
          <w:tcPr>
            <w:tcW w:w="5953" w:type="dxa"/>
          </w:tcPr>
          <w:p w:rsidR="00CB2180" w:rsidRDefault="00CB2180" w:rsidP="00CB2180">
            <w:pPr>
              <w:jc w:val="both"/>
            </w:pPr>
            <w:r w:rsidRPr="002E5CFB">
              <w:t>Личностные:</w:t>
            </w:r>
          </w:p>
          <w:p w:rsidR="00BA7238" w:rsidRPr="002E5CFB" w:rsidRDefault="00CB2180" w:rsidP="00BA7238">
            <w:pPr>
              <w:jc w:val="both"/>
              <w:rPr>
                <w:lang/>
              </w:rPr>
            </w:pPr>
            <w:r w:rsidRPr="002E5CFB">
              <w:rPr>
                <w:lang/>
              </w:rPr>
              <w:t xml:space="preserve"> </w:t>
            </w:r>
            <w:r w:rsidR="00BA7238" w:rsidRPr="002E5CFB">
              <w:rPr>
                <w:lang/>
              </w:rPr>
              <w:t xml:space="preserve"> </w:t>
            </w:r>
            <w:r w:rsidR="00BA7238">
              <w:t xml:space="preserve"> Формируют математическую компетентность</w:t>
            </w:r>
          </w:p>
          <w:p w:rsidR="00CB2180" w:rsidRPr="002E5CFB" w:rsidRDefault="00CB2180" w:rsidP="00CB2180">
            <w:pPr>
              <w:jc w:val="both"/>
            </w:pPr>
            <w:r w:rsidRPr="002E5CFB">
              <w:t>Познавательные:</w:t>
            </w:r>
          </w:p>
          <w:p w:rsidR="00CB2180" w:rsidRDefault="00B61499" w:rsidP="00CB2180">
            <w:pPr>
              <w:jc w:val="both"/>
            </w:pPr>
            <w:r w:rsidRPr="0038232A">
              <w:rPr>
                <w:lang/>
              </w:rPr>
              <w:t>Выбирают вид графической модели, адекватной выделенным смысловым единицам.</w:t>
            </w:r>
          </w:p>
          <w:p w:rsidR="00CB2180" w:rsidRPr="002E5CFB" w:rsidRDefault="00CB2180" w:rsidP="00CB2180">
            <w:pPr>
              <w:jc w:val="both"/>
            </w:pPr>
            <w:r w:rsidRPr="002E5CFB">
              <w:t>Регулятивные:</w:t>
            </w:r>
          </w:p>
          <w:p w:rsidR="004564C8" w:rsidRPr="00B40995" w:rsidRDefault="004564C8" w:rsidP="004564C8">
            <w:pPr>
              <w:keepLines/>
              <w:autoSpaceDE w:val="0"/>
              <w:autoSpaceDN w:val="0"/>
              <w:adjustRightInd w:val="0"/>
              <w:rPr>
                <w:lang/>
              </w:rPr>
            </w:pPr>
            <w:r w:rsidRPr="0038232A">
              <w:rPr>
                <w:lang/>
              </w:rPr>
              <w:t>Сличают св</w:t>
            </w:r>
            <w:r w:rsidR="00B40995">
              <w:rPr>
                <w:lang/>
              </w:rPr>
              <w:t xml:space="preserve">ой способ действия с эталоном. </w:t>
            </w:r>
          </w:p>
          <w:p w:rsidR="00CB2180" w:rsidRPr="002E5CFB" w:rsidRDefault="00CB2180" w:rsidP="00CB2180">
            <w:pPr>
              <w:jc w:val="both"/>
            </w:pPr>
            <w:r w:rsidRPr="002E5CFB">
              <w:t>Коммуникативные:</w:t>
            </w:r>
          </w:p>
          <w:p w:rsidR="00CB2180" w:rsidRDefault="00B40995" w:rsidP="00CB2180">
            <w:r>
              <w:t>Формируют грамотную математическую речь</w:t>
            </w:r>
          </w:p>
          <w:p w:rsidR="006C2793" w:rsidRPr="002E5CFB" w:rsidRDefault="006C2793" w:rsidP="00CB2180"/>
        </w:tc>
        <w:tc>
          <w:tcPr>
            <w:tcW w:w="1276" w:type="dxa"/>
          </w:tcPr>
          <w:p w:rsidR="00CB2180" w:rsidRDefault="00EC6155" w:rsidP="00EC6155">
            <w:pPr>
              <w:jc w:val="center"/>
            </w:pPr>
            <w:r>
              <w:t>О-25</w:t>
            </w:r>
          </w:p>
          <w:p w:rsidR="00113FF3" w:rsidRPr="002E5CFB" w:rsidRDefault="00113FF3" w:rsidP="00EC6155">
            <w:pPr>
              <w:jc w:val="center"/>
            </w:pPr>
            <w:r>
              <w:t>П-38</w:t>
            </w:r>
          </w:p>
        </w:tc>
      </w:tr>
      <w:tr w:rsidR="00CB2180" w:rsidRPr="002E5CFB" w:rsidTr="00C30D45">
        <w:tc>
          <w:tcPr>
            <w:tcW w:w="817" w:type="dxa"/>
          </w:tcPr>
          <w:p w:rsidR="00CB2180" w:rsidRDefault="00CB2180" w:rsidP="00CB2180">
            <w:r>
              <w:t>68-70</w:t>
            </w:r>
          </w:p>
        </w:tc>
        <w:tc>
          <w:tcPr>
            <w:tcW w:w="2410" w:type="dxa"/>
          </w:tcPr>
          <w:p w:rsidR="00CB2180" w:rsidRDefault="00CB2180" w:rsidP="00CB2180">
            <w:pPr>
              <w:rPr>
                <w:color w:val="000000"/>
              </w:rPr>
            </w:pPr>
            <w:r>
              <w:rPr>
                <w:color w:val="000000"/>
              </w:rPr>
              <w:t>4.4. Системы уравнений. Решение систем способом сложения</w:t>
            </w:r>
          </w:p>
        </w:tc>
        <w:tc>
          <w:tcPr>
            <w:tcW w:w="850" w:type="dxa"/>
          </w:tcPr>
          <w:p w:rsidR="00CB2180" w:rsidRDefault="00CB2180" w:rsidP="00CB2180">
            <w:pPr>
              <w:rPr>
                <w:color w:val="000000"/>
              </w:rPr>
            </w:pPr>
            <w:r>
              <w:rPr>
                <w:color w:val="000000"/>
              </w:rPr>
              <w:t>3</w:t>
            </w:r>
          </w:p>
        </w:tc>
        <w:tc>
          <w:tcPr>
            <w:tcW w:w="3402" w:type="dxa"/>
          </w:tcPr>
          <w:p w:rsidR="00CB2180" w:rsidRDefault="00CB2180" w:rsidP="00CB2180">
            <w:r>
              <w:t>Решать системы двух линейных уравнений с двумя переменными; использовать графические представления для исследования систем линейных уравнений; решать простейшие системы, в кото- рых одно из уравнений не является линейным.</w:t>
            </w:r>
          </w:p>
        </w:tc>
        <w:tc>
          <w:tcPr>
            <w:tcW w:w="5953" w:type="dxa"/>
          </w:tcPr>
          <w:p w:rsidR="00CB2180" w:rsidRDefault="00CB2180" w:rsidP="00CB2180">
            <w:pPr>
              <w:jc w:val="both"/>
            </w:pPr>
            <w:r w:rsidRPr="002E5CFB">
              <w:t>Личностные:</w:t>
            </w:r>
          </w:p>
          <w:p w:rsidR="00CB2180" w:rsidRPr="002E5CFB" w:rsidRDefault="00CB2180" w:rsidP="00CB2180">
            <w:pPr>
              <w:jc w:val="both"/>
              <w:rPr>
                <w:lang/>
              </w:rPr>
            </w:pPr>
            <w:r w:rsidRPr="002E5CFB">
              <w:rPr>
                <w:lang/>
              </w:rPr>
              <w:t xml:space="preserve"> </w:t>
            </w:r>
            <w:r w:rsidR="00BA7238">
              <w:t xml:space="preserve"> Формируют устойчивый познавательный интерес, математическую компетентность</w:t>
            </w:r>
          </w:p>
          <w:p w:rsidR="00CB2180" w:rsidRPr="002E5CFB" w:rsidRDefault="00CB2180" w:rsidP="00CB2180">
            <w:pPr>
              <w:jc w:val="both"/>
            </w:pPr>
            <w:r w:rsidRPr="002E5CFB">
              <w:t>Познавательные:</w:t>
            </w:r>
          </w:p>
          <w:p w:rsidR="00717B37" w:rsidRPr="002E5CFB" w:rsidRDefault="00717B37" w:rsidP="00717B37">
            <w:pPr>
              <w:jc w:val="both"/>
            </w:pPr>
            <w:r w:rsidRPr="003B6FA0">
              <w:t>Выбирают, сопоставляют и обосновывают способы решения задачи</w:t>
            </w:r>
            <w:r>
              <w:t xml:space="preserve"> </w:t>
            </w:r>
          </w:p>
          <w:p w:rsidR="00CB2180" w:rsidRPr="002E5CFB" w:rsidRDefault="00CB2180" w:rsidP="00CB2180">
            <w:pPr>
              <w:jc w:val="both"/>
            </w:pPr>
            <w:r w:rsidRPr="002E5CFB">
              <w:t>Регулятивные:</w:t>
            </w:r>
          </w:p>
          <w:p w:rsidR="00CB2180" w:rsidRDefault="004564C8" w:rsidP="00CB2180">
            <w:pPr>
              <w:jc w:val="both"/>
            </w:pPr>
            <w:r w:rsidRPr="0038232A">
              <w:rPr>
                <w:lang/>
              </w:rPr>
              <w:t>Определяют последовательность промежуточных целей с учетом конечного результата</w:t>
            </w:r>
          </w:p>
          <w:p w:rsidR="00CB2180" w:rsidRPr="002E5CFB" w:rsidRDefault="00CB2180" w:rsidP="00CB2180">
            <w:pPr>
              <w:jc w:val="both"/>
            </w:pPr>
            <w:r w:rsidRPr="002E5CFB">
              <w:t>Коммуникативные:</w:t>
            </w:r>
          </w:p>
          <w:p w:rsidR="00CB2180" w:rsidRPr="002E5CFB" w:rsidRDefault="00B40995" w:rsidP="00B40995">
            <w:r>
              <w:t>Формируют  математическую компетентность</w:t>
            </w:r>
          </w:p>
        </w:tc>
        <w:tc>
          <w:tcPr>
            <w:tcW w:w="1276" w:type="dxa"/>
          </w:tcPr>
          <w:p w:rsidR="00CB2180" w:rsidRDefault="00EC6155" w:rsidP="00EC6155">
            <w:pPr>
              <w:jc w:val="center"/>
            </w:pPr>
            <w:r>
              <w:t>О-26</w:t>
            </w:r>
          </w:p>
          <w:p w:rsidR="00113FF3" w:rsidRDefault="00113FF3" w:rsidP="00EC6155">
            <w:pPr>
              <w:jc w:val="center"/>
            </w:pPr>
            <w:r>
              <w:t>П-39</w:t>
            </w:r>
          </w:p>
          <w:p w:rsidR="00113FF3" w:rsidRPr="002E5CFB" w:rsidRDefault="00113FF3" w:rsidP="00EC6155">
            <w:pPr>
              <w:jc w:val="center"/>
            </w:pPr>
          </w:p>
        </w:tc>
      </w:tr>
      <w:tr w:rsidR="00CB2180" w:rsidRPr="002E5CFB" w:rsidTr="00C30D45">
        <w:tc>
          <w:tcPr>
            <w:tcW w:w="817" w:type="dxa"/>
          </w:tcPr>
          <w:p w:rsidR="00CB2180" w:rsidRDefault="00CB2180" w:rsidP="00CB2180">
            <w:r>
              <w:t>71-73</w:t>
            </w:r>
          </w:p>
        </w:tc>
        <w:tc>
          <w:tcPr>
            <w:tcW w:w="2410" w:type="dxa"/>
          </w:tcPr>
          <w:p w:rsidR="00CB2180" w:rsidRDefault="00CB2180" w:rsidP="00CB2180">
            <w:pPr>
              <w:rPr>
                <w:color w:val="000000"/>
              </w:rPr>
            </w:pPr>
            <w:r>
              <w:rPr>
                <w:color w:val="000000"/>
              </w:rPr>
              <w:t xml:space="preserve">4.5. Решение систем </w:t>
            </w:r>
            <w:r>
              <w:rPr>
                <w:color w:val="000000"/>
              </w:rPr>
              <w:lastRenderedPageBreak/>
              <w:t>уравнений способом подстановки</w:t>
            </w:r>
          </w:p>
        </w:tc>
        <w:tc>
          <w:tcPr>
            <w:tcW w:w="850" w:type="dxa"/>
          </w:tcPr>
          <w:p w:rsidR="00CB2180" w:rsidRDefault="00CB2180" w:rsidP="00CB2180">
            <w:pPr>
              <w:rPr>
                <w:color w:val="000000"/>
              </w:rPr>
            </w:pPr>
            <w:r>
              <w:rPr>
                <w:color w:val="000000"/>
              </w:rPr>
              <w:lastRenderedPageBreak/>
              <w:t>3</w:t>
            </w:r>
          </w:p>
        </w:tc>
        <w:tc>
          <w:tcPr>
            <w:tcW w:w="3402" w:type="dxa"/>
          </w:tcPr>
          <w:p w:rsidR="00CB2180" w:rsidRDefault="00CB2180" w:rsidP="00B40995">
            <w:r>
              <w:t xml:space="preserve">Решать системы двух </w:t>
            </w:r>
            <w:r>
              <w:lastRenderedPageBreak/>
              <w:t>линейных уравнений с двумя переменными; использовать графические представления для исследования систем линейных уравнений; решать простейшие системы, в кото рых одно из уравнений не является линейным.</w:t>
            </w:r>
          </w:p>
        </w:tc>
        <w:tc>
          <w:tcPr>
            <w:tcW w:w="5953" w:type="dxa"/>
          </w:tcPr>
          <w:p w:rsidR="00CB2180" w:rsidRDefault="00CB2180" w:rsidP="00CB2180">
            <w:pPr>
              <w:jc w:val="both"/>
            </w:pPr>
            <w:r w:rsidRPr="002E5CFB">
              <w:lastRenderedPageBreak/>
              <w:t>Личностные:</w:t>
            </w:r>
          </w:p>
          <w:p w:rsidR="0053725E" w:rsidRDefault="00CB2180" w:rsidP="0053725E">
            <w:pPr>
              <w:jc w:val="both"/>
            </w:pPr>
            <w:r w:rsidRPr="002E5CFB">
              <w:rPr>
                <w:lang/>
              </w:rPr>
              <w:lastRenderedPageBreak/>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717B37" w:rsidRPr="002E5CFB" w:rsidRDefault="00717B37" w:rsidP="00717B37">
            <w:pPr>
              <w:jc w:val="both"/>
            </w:pPr>
            <w:r w:rsidRPr="003B6FA0">
              <w:t>Самостоятельно создают алгоритмы деятельности при решении проблем творческого и поискового характера</w:t>
            </w:r>
          </w:p>
          <w:p w:rsidR="00CB2180" w:rsidRPr="002E5CFB" w:rsidRDefault="00CB2180" w:rsidP="00CB2180">
            <w:pPr>
              <w:jc w:val="both"/>
            </w:pPr>
            <w:r w:rsidRPr="002E5CFB">
              <w:t>Регулятивные:</w:t>
            </w:r>
          </w:p>
          <w:p w:rsidR="004564C8" w:rsidRPr="004564C8" w:rsidRDefault="004564C8" w:rsidP="004564C8">
            <w:pPr>
              <w:keepLines/>
              <w:autoSpaceDE w:val="0"/>
              <w:autoSpaceDN w:val="0"/>
              <w:adjustRightInd w:val="0"/>
            </w:pPr>
            <w:r w:rsidRPr="0038232A">
              <w:rPr>
                <w:lang/>
              </w:rPr>
              <w:t>Сличают способ и результат свои</w:t>
            </w:r>
            <w:r>
              <w:rPr>
                <w:lang/>
              </w:rPr>
              <w:t>х действий с заданным эталоном</w:t>
            </w:r>
          </w:p>
          <w:p w:rsidR="00CB2180" w:rsidRPr="002E5CFB" w:rsidRDefault="00CB2180" w:rsidP="00CB2180">
            <w:pPr>
              <w:jc w:val="both"/>
            </w:pPr>
            <w:r w:rsidRPr="002E5CFB">
              <w:t>Коммуникативные:</w:t>
            </w:r>
          </w:p>
          <w:p w:rsidR="00CB2180" w:rsidRPr="00B40995" w:rsidRDefault="00B40995" w:rsidP="00B40995">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Default="00EC6155" w:rsidP="00EC6155">
            <w:pPr>
              <w:jc w:val="center"/>
            </w:pPr>
            <w:r>
              <w:lastRenderedPageBreak/>
              <w:t>О-27</w:t>
            </w:r>
          </w:p>
          <w:p w:rsidR="00113FF3" w:rsidRDefault="00113FF3" w:rsidP="00EC6155">
            <w:pPr>
              <w:jc w:val="center"/>
            </w:pPr>
            <w:r>
              <w:lastRenderedPageBreak/>
              <w:t>П-40</w:t>
            </w:r>
          </w:p>
          <w:p w:rsidR="00EC6155" w:rsidRPr="002E5CFB" w:rsidRDefault="00EC6155" w:rsidP="00EC6155">
            <w:pPr>
              <w:jc w:val="center"/>
            </w:pPr>
          </w:p>
        </w:tc>
      </w:tr>
      <w:tr w:rsidR="00CB2180" w:rsidRPr="002E5CFB" w:rsidTr="00C30D45">
        <w:tc>
          <w:tcPr>
            <w:tcW w:w="817" w:type="dxa"/>
          </w:tcPr>
          <w:p w:rsidR="00CB2180" w:rsidRDefault="00CB2180" w:rsidP="00CB2180">
            <w:r>
              <w:lastRenderedPageBreak/>
              <w:t>74-77</w:t>
            </w:r>
          </w:p>
        </w:tc>
        <w:tc>
          <w:tcPr>
            <w:tcW w:w="2410" w:type="dxa"/>
          </w:tcPr>
          <w:p w:rsidR="00CB2180" w:rsidRDefault="00CB2180" w:rsidP="00CB2180">
            <w:pPr>
              <w:rPr>
                <w:color w:val="000000"/>
              </w:rPr>
            </w:pPr>
            <w:r>
              <w:rPr>
                <w:color w:val="000000"/>
              </w:rPr>
              <w:t>4.6. Решение задач с помощью систем уравнений</w:t>
            </w:r>
          </w:p>
        </w:tc>
        <w:tc>
          <w:tcPr>
            <w:tcW w:w="850" w:type="dxa"/>
          </w:tcPr>
          <w:p w:rsidR="00CB2180" w:rsidRDefault="00CB2180" w:rsidP="00CB2180">
            <w:pPr>
              <w:rPr>
                <w:color w:val="000000"/>
              </w:rPr>
            </w:pPr>
            <w:r>
              <w:rPr>
                <w:color w:val="000000"/>
              </w:rPr>
              <w:t>4</w:t>
            </w:r>
          </w:p>
        </w:tc>
        <w:tc>
          <w:tcPr>
            <w:tcW w:w="3402" w:type="dxa"/>
          </w:tcPr>
          <w:p w:rsidR="00CB2180" w:rsidRDefault="00B40995" w:rsidP="00B40995">
            <w:r>
              <w:t>Решать тексто</w:t>
            </w:r>
            <w:r w:rsidR="00CB2180">
              <w:t>вые задачи алгебраическим способом: переходить от словесной фо</w:t>
            </w:r>
            <w:r>
              <w:t>рмулировки условия задачи к ал</w:t>
            </w:r>
            <w:r w:rsidR="00CB2180">
              <w:t xml:space="preserve">гебраической модели путём составления системы уравнений; решать составленную систему уравне- ний </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устойчивый познавательный интерес,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Выделяют объекты и процессы с точки зрения целого и частей. </w:t>
            </w:r>
          </w:p>
          <w:p w:rsidR="00CB2180" w:rsidRPr="002E5CFB" w:rsidRDefault="00CB2180" w:rsidP="00CB2180">
            <w:pPr>
              <w:jc w:val="both"/>
            </w:pPr>
            <w:r w:rsidRPr="002E5CFB">
              <w:t>Регулятивные:</w:t>
            </w:r>
          </w:p>
          <w:p w:rsidR="00CB2180" w:rsidRDefault="004564C8" w:rsidP="00CB2180">
            <w:pPr>
              <w:jc w:val="both"/>
            </w:pPr>
            <w:r w:rsidRPr="0038232A">
              <w:rPr>
                <w:lang/>
              </w:rPr>
              <w:t>Определяют последовательность промежуточных целей с учетом конечного результата</w:t>
            </w:r>
          </w:p>
          <w:p w:rsidR="00CB2180" w:rsidRPr="002E5CFB" w:rsidRDefault="00CB2180" w:rsidP="00CB2180">
            <w:pPr>
              <w:jc w:val="both"/>
            </w:pPr>
            <w:r w:rsidRPr="002E5CFB">
              <w:t>Коммуникативные:</w:t>
            </w:r>
          </w:p>
          <w:p w:rsidR="00CB2180" w:rsidRPr="002E5CFB" w:rsidRDefault="00695D57" w:rsidP="00695D57">
            <w:pPr>
              <w:keepLines/>
              <w:autoSpaceDE w:val="0"/>
              <w:autoSpaceDN w:val="0"/>
              <w:adjustRightInd w:val="0"/>
            </w:pPr>
            <w:r w:rsidRPr="0038232A">
              <w:rPr>
                <w:lang/>
              </w:rPr>
              <w:t>Вступают в диалог, участвуют в коллективном обсуждении проблем, учатся владеть монологической и диалогической формами речи</w:t>
            </w:r>
            <w:r w:rsidR="00B61499">
              <w:t xml:space="preserve">, </w:t>
            </w:r>
            <w:r w:rsidRPr="0038232A">
              <w:rPr>
                <w:lang/>
              </w:rPr>
              <w:t xml:space="preserve"> </w:t>
            </w:r>
            <w:r w:rsidR="00B61499">
              <w:t>интерпретировать результат</w:t>
            </w:r>
          </w:p>
        </w:tc>
        <w:tc>
          <w:tcPr>
            <w:tcW w:w="1276" w:type="dxa"/>
          </w:tcPr>
          <w:p w:rsidR="00CB2180" w:rsidRDefault="00EC6155" w:rsidP="00EC6155">
            <w:pPr>
              <w:jc w:val="center"/>
            </w:pPr>
            <w:r>
              <w:t>О-28</w:t>
            </w:r>
          </w:p>
          <w:p w:rsidR="00113FF3" w:rsidRDefault="00113FF3" w:rsidP="00EC6155">
            <w:pPr>
              <w:jc w:val="center"/>
            </w:pPr>
            <w:r>
              <w:t>П-41</w:t>
            </w:r>
          </w:p>
          <w:p w:rsidR="00EC6155" w:rsidRPr="002E5CFB" w:rsidRDefault="00EC6155" w:rsidP="00EC6155">
            <w:pPr>
              <w:jc w:val="center"/>
            </w:pPr>
          </w:p>
        </w:tc>
      </w:tr>
      <w:tr w:rsidR="00CB2180" w:rsidRPr="002E5CFB" w:rsidTr="00C30D45">
        <w:tc>
          <w:tcPr>
            <w:tcW w:w="817" w:type="dxa"/>
          </w:tcPr>
          <w:p w:rsidR="00CB2180" w:rsidRDefault="00CB2180" w:rsidP="00CB2180">
            <w:r>
              <w:t>78-79</w:t>
            </w:r>
          </w:p>
        </w:tc>
        <w:tc>
          <w:tcPr>
            <w:tcW w:w="2410" w:type="dxa"/>
          </w:tcPr>
          <w:p w:rsidR="00CB2180" w:rsidRDefault="00CB2180" w:rsidP="00CB2180">
            <w:pPr>
              <w:rPr>
                <w:color w:val="000000"/>
              </w:rPr>
            </w:pPr>
            <w:r>
              <w:rPr>
                <w:color w:val="000000"/>
              </w:rPr>
              <w:t>4.7. Задачи на координатной плоскости</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Распознавать параллельные и пересекающиеся прямые по их уравнениям; конструировать уравнения прямых, параллельных данной пря- мой.</w:t>
            </w:r>
          </w:p>
        </w:tc>
        <w:tc>
          <w:tcPr>
            <w:tcW w:w="5953" w:type="dxa"/>
          </w:tcPr>
          <w:p w:rsidR="00CB2180" w:rsidRDefault="00CB2180" w:rsidP="00CB2180">
            <w:pPr>
              <w:jc w:val="both"/>
            </w:pPr>
            <w:r w:rsidRPr="002E5CFB">
              <w:t>Личностные:</w:t>
            </w:r>
          </w:p>
          <w:p w:rsidR="0053725E" w:rsidRDefault="00CB2180" w:rsidP="0053725E">
            <w:pPr>
              <w:jc w:val="both"/>
            </w:pPr>
            <w:r w:rsidRPr="002E5CFB">
              <w:rPr>
                <w:lang/>
              </w:rPr>
              <w:t xml:space="preserve"> </w:t>
            </w:r>
            <w:r w:rsidR="0053725E">
              <w:t xml:space="preserve"> Формируют математическую компетентность</w:t>
            </w:r>
            <w:r w:rsidR="0053725E" w:rsidRPr="002E5CFB">
              <w:t xml:space="preserve"> </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 </w:t>
            </w:r>
          </w:p>
          <w:p w:rsidR="00CB2180" w:rsidRPr="002E5CFB" w:rsidRDefault="00CB2180" w:rsidP="00CB2180">
            <w:pPr>
              <w:jc w:val="both"/>
            </w:pPr>
            <w:r w:rsidRPr="002E5CFB">
              <w:t>Регулятивные:</w:t>
            </w:r>
          </w:p>
          <w:p w:rsidR="00CB2180" w:rsidRDefault="00B61499" w:rsidP="00CB2180">
            <w:pPr>
              <w:jc w:val="both"/>
            </w:pPr>
            <w:r>
              <w:t>Применять алгебраический аппарат для решения задач на координатной плоскости.</w:t>
            </w:r>
          </w:p>
          <w:p w:rsidR="00CB2180" w:rsidRPr="002E5CFB" w:rsidRDefault="00CB2180" w:rsidP="00CB2180">
            <w:pPr>
              <w:jc w:val="both"/>
            </w:pPr>
            <w:r w:rsidRPr="002E5CFB">
              <w:lastRenderedPageBreak/>
              <w:t>Коммуникативные:</w:t>
            </w:r>
          </w:p>
          <w:p w:rsidR="00CB2180" w:rsidRPr="002E5CFB" w:rsidRDefault="00B40995" w:rsidP="00CB2180">
            <w:r w:rsidRPr="0038232A">
              <w:rPr>
                <w:lang/>
              </w:rPr>
              <w:t>Умеют представлять конкретное содержание и сообщать его в письменной и устной форме.</w:t>
            </w:r>
          </w:p>
        </w:tc>
        <w:tc>
          <w:tcPr>
            <w:tcW w:w="1276" w:type="dxa"/>
          </w:tcPr>
          <w:p w:rsidR="00CB2180" w:rsidRDefault="00EC6155" w:rsidP="00EC6155">
            <w:pPr>
              <w:jc w:val="center"/>
            </w:pPr>
            <w:r>
              <w:lastRenderedPageBreak/>
              <w:t>О-29</w:t>
            </w:r>
          </w:p>
          <w:p w:rsidR="00EC6155" w:rsidRDefault="00EC6155" w:rsidP="00EC6155">
            <w:pPr>
              <w:jc w:val="center"/>
            </w:pPr>
            <w:r>
              <w:t xml:space="preserve">Тест «Проверь себя» </w:t>
            </w:r>
          </w:p>
          <w:p w:rsidR="00113FF3" w:rsidRDefault="00113FF3" w:rsidP="00EC6155">
            <w:pPr>
              <w:jc w:val="center"/>
            </w:pPr>
            <w:r>
              <w:t>П-42</w:t>
            </w:r>
          </w:p>
          <w:p w:rsidR="00EC6155" w:rsidRPr="002E5CFB" w:rsidRDefault="00EC6155" w:rsidP="00EC6155">
            <w:pPr>
              <w:jc w:val="center"/>
            </w:pPr>
          </w:p>
        </w:tc>
      </w:tr>
      <w:tr w:rsidR="00CB2180" w:rsidRPr="002E5CFB" w:rsidTr="00C30D45">
        <w:tc>
          <w:tcPr>
            <w:tcW w:w="817" w:type="dxa"/>
          </w:tcPr>
          <w:p w:rsidR="00CB2180" w:rsidRDefault="00CB2180" w:rsidP="00CB2180">
            <w:r>
              <w:lastRenderedPageBreak/>
              <w:t>80</w:t>
            </w:r>
          </w:p>
        </w:tc>
        <w:tc>
          <w:tcPr>
            <w:tcW w:w="2410" w:type="dxa"/>
          </w:tcPr>
          <w:p w:rsidR="00CB2180" w:rsidRDefault="00CB2180" w:rsidP="00CB2180">
            <w:pPr>
              <w:rPr>
                <w:b/>
                <w:bCs/>
                <w:i/>
                <w:iCs/>
                <w:color w:val="000000"/>
              </w:rPr>
            </w:pPr>
            <w:r>
              <w:rPr>
                <w:b/>
                <w:bCs/>
                <w:i/>
                <w:iCs/>
                <w:color w:val="000000"/>
              </w:rPr>
              <w:t>Контрольная работа  № 4</w:t>
            </w:r>
          </w:p>
        </w:tc>
        <w:tc>
          <w:tcPr>
            <w:tcW w:w="850" w:type="dxa"/>
          </w:tcPr>
          <w:p w:rsidR="00CB2180" w:rsidRDefault="00CB2180" w:rsidP="00CB2180">
            <w:pPr>
              <w:rPr>
                <w:b/>
                <w:bCs/>
                <w:i/>
                <w:iCs/>
                <w:color w:val="000000"/>
              </w:rPr>
            </w:pPr>
            <w:r>
              <w:rPr>
                <w:b/>
                <w:bCs/>
                <w:i/>
                <w:iCs/>
                <w:color w:val="000000"/>
              </w:rPr>
              <w:t>1</w:t>
            </w:r>
          </w:p>
        </w:tc>
        <w:tc>
          <w:tcPr>
            <w:tcW w:w="3402" w:type="dxa"/>
          </w:tcPr>
          <w:p w:rsidR="00CB2180" w:rsidRDefault="009774C7" w:rsidP="009774C7">
            <w:r>
              <w:t>Решать системы двух линейных уравнений с двумя переменными; использовать графические представления для исследования систем линейных уравнений</w:t>
            </w:r>
          </w:p>
        </w:tc>
        <w:tc>
          <w:tcPr>
            <w:tcW w:w="5953" w:type="dxa"/>
          </w:tcPr>
          <w:p w:rsidR="00CB2180" w:rsidRDefault="00CB2180" w:rsidP="00CB2180">
            <w:pPr>
              <w:jc w:val="both"/>
            </w:pPr>
            <w:r w:rsidRPr="002E5CFB">
              <w:t>Личностные:</w:t>
            </w:r>
          </w:p>
          <w:p w:rsidR="00B40995" w:rsidRPr="00B40995" w:rsidRDefault="00CB2180" w:rsidP="00B40995">
            <w:pPr>
              <w:keepLines/>
              <w:autoSpaceDE w:val="0"/>
              <w:autoSpaceDN w:val="0"/>
              <w:adjustRightInd w:val="0"/>
            </w:pPr>
            <w:r w:rsidRPr="002E5CFB">
              <w:rPr>
                <w:lang/>
              </w:rPr>
              <w:t xml:space="preserve"> </w:t>
            </w:r>
            <w:r w:rsidR="00B40995" w:rsidRPr="0038232A">
              <w:rPr>
                <w:lang/>
              </w:rPr>
              <w:t xml:space="preserve"> </w:t>
            </w:r>
            <w:r w:rsidR="006C2793">
              <w:t xml:space="preserve">Проявляют </w:t>
            </w:r>
            <w:r w:rsidR="006C2793" w:rsidRPr="003E7685">
              <w:t>устойчивый познавательный интерес и становление смыслообразующей функции познавательного мотива</w:t>
            </w:r>
          </w:p>
          <w:p w:rsidR="00CB2180" w:rsidRPr="002E5CFB" w:rsidRDefault="00CB2180" w:rsidP="00CB2180">
            <w:pPr>
              <w:jc w:val="both"/>
            </w:pPr>
            <w:r w:rsidRPr="002E5CFB">
              <w:t>Познавательные:</w:t>
            </w:r>
          </w:p>
          <w:p w:rsidR="00CB2180" w:rsidRDefault="007F71A5" w:rsidP="00CB2180">
            <w:pPr>
              <w:jc w:val="both"/>
            </w:pPr>
            <w:r w:rsidRPr="0038232A">
              <w:rPr>
                <w:lang/>
              </w:rPr>
              <w:t>Составляют целое из частей, самостоятельно достраивая, восполняя недостающие компоненты</w:t>
            </w:r>
          </w:p>
          <w:p w:rsidR="00CB2180" w:rsidRPr="002E5CFB" w:rsidRDefault="00CB2180" w:rsidP="00CB2180">
            <w:pPr>
              <w:jc w:val="both"/>
            </w:pPr>
            <w:r w:rsidRPr="002E5CFB">
              <w:t>Регулятивные:</w:t>
            </w:r>
          </w:p>
          <w:p w:rsidR="00CB2180" w:rsidRDefault="004564C8" w:rsidP="00CB2180">
            <w:pPr>
              <w:jc w:val="both"/>
            </w:pPr>
            <w:r w:rsidRPr="0038232A">
              <w:rPr>
                <w:lang/>
              </w:rPr>
              <w:t>Выделяют и осознают то, что  усвоено и осознают качество и уровень усвоения</w:t>
            </w:r>
          </w:p>
          <w:p w:rsidR="00CB2180" w:rsidRPr="002E5CFB" w:rsidRDefault="00CB2180" w:rsidP="00CB2180">
            <w:pPr>
              <w:jc w:val="both"/>
            </w:pPr>
            <w:r w:rsidRPr="002E5CFB">
              <w:t>Коммуникативные:</w:t>
            </w:r>
          </w:p>
          <w:p w:rsidR="00CB2180" w:rsidRPr="006C2793" w:rsidRDefault="00695D57" w:rsidP="006C2793">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Pr="002E5CFB" w:rsidRDefault="00EC6155" w:rsidP="00EC6155">
            <w:pPr>
              <w:jc w:val="center"/>
            </w:pPr>
            <w:r>
              <w:t>КР</w:t>
            </w:r>
          </w:p>
        </w:tc>
      </w:tr>
      <w:tr w:rsidR="00CB2180" w:rsidRPr="002E5CFB" w:rsidTr="00C30D45">
        <w:tc>
          <w:tcPr>
            <w:tcW w:w="817" w:type="dxa"/>
          </w:tcPr>
          <w:p w:rsidR="00CB2180" w:rsidRDefault="00695D57" w:rsidP="00695D57">
            <w:r>
              <w:rPr>
                <w:b/>
                <w:bCs/>
                <w:color w:val="000000"/>
              </w:rPr>
              <w:t>Гл. 5.</w:t>
            </w:r>
          </w:p>
        </w:tc>
        <w:tc>
          <w:tcPr>
            <w:tcW w:w="2410" w:type="dxa"/>
          </w:tcPr>
          <w:p w:rsidR="00CB2180" w:rsidRDefault="00CB2180" w:rsidP="00CB2180">
            <w:pPr>
              <w:rPr>
                <w:b/>
                <w:bCs/>
                <w:color w:val="000000"/>
              </w:rPr>
            </w:pPr>
            <w:r>
              <w:rPr>
                <w:b/>
                <w:bCs/>
                <w:color w:val="000000"/>
              </w:rPr>
              <w:t>Функции</w:t>
            </w:r>
          </w:p>
        </w:tc>
        <w:tc>
          <w:tcPr>
            <w:tcW w:w="850" w:type="dxa"/>
          </w:tcPr>
          <w:p w:rsidR="00CB2180" w:rsidRDefault="00CB2180" w:rsidP="00CB2180">
            <w:pPr>
              <w:rPr>
                <w:b/>
                <w:bCs/>
                <w:color w:val="000000"/>
              </w:rPr>
            </w:pPr>
            <w:r>
              <w:rPr>
                <w:b/>
                <w:bCs/>
                <w:color w:val="000000"/>
              </w:rPr>
              <w:t>14</w:t>
            </w:r>
          </w:p>
        </w:tc>
        <w:tc>
          <w:tcPr>
            <w:tcW w:w="3402" w:type="dxa"/>
          </w:tcPr>
          <w:p w:rsidR="00CB2180" w:rsidRDefault="00CB2180" w:rsidP="00CB2180"/>
        </w:tc>
        <w:tc>
          <w:tcPr>
            <w:tcW w:w="5953" w:type="dxa"/>
          </w:tcPr>
          <w:p w:rsidR="00CB2180" w:rsidRPr="002E5CFB" w:rsidRDefault="00CB2180" w:rsidP="00CB2180"/>
        </w:tc>
        <w:tc>
          <w:tcPr>
            <w:tcW w:w="1276" w:type="dxa"/>
          </w:tcPr>
          <w:p w:rsidR="00CB2180" w:rsidRPr="002E5CFB" w:rsidRDefault="00CB2180" w:rsidP="00CB2180"/>
        </w:tc>
      </w:tr>
      <w:tr w:rsidR="00CB2180" w:rsidRPr="002E5CFB" w:rsidTr="00C30D45">
        <w:tc>
          <w:tcPr>
            <w:tcW w:w="817" w:type="dxa"/>
          </w:tcPr>
          <w:p w:rsidR="00CB2180" w:rsidRDefault="00CB2180" w:rsidP="00CB2180">
            <w:r>
              <w:t>81-82</w:t>
            </w:r>
          </w:p>
        </w:tc>
        <w:tc>
          <w:tcPr>
            <w:tcW w:w="2410" w:type="dxa"/>
          </w:tcPr>
          <w:p w:rsidR="00CB2180" w:rsidRDefault="00CB2180" w:rsidP="00CB2180">
            <w:pPr>
              <w:rPr>
                <w:color w:val="000000"/>
              </w:rPr>
            </w:pPr>
            <w:r>
              <w:rPr>
                <w:color w:val="000000"/>
              </w:rPr>
              <w:t>5.1. Чтение графиков</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 xml:space="preserve"> Моделировать реальные зависимости формулами и графиками. Читать графики реальных зависимостей. </w:t>
            </w:r>
          </w:p>
        </w:tc>
        <w:tc>
          <w:tcPr>
            <w:tcW w:w="5953" w:type="dxa"/>
          </w:tcPr>
          <w:p w:rsidR="00CB2180" w:rsidRDefault="00CB2180" w:rsidP="00CB2180">
            <w:pPr>
              <w:jc w:val="both"/>
            </w:pPr>
            <w:r w:rsidRPr="002E5CFB">
              <w:t>Личностные:</w:t>
            </w:r>
          </w:p>
          <w:p w:rsidR="00CB2180" w:rsidRPr="00BA7238" w:rsidRDefault="00CB2180" w:rsidP="00CB2180">
            <w:pPr>
              <w:jc w:val="both"/>
              <w:rPr>
                <w:lang/>
              </w:rPr>
            </w:pPr>
            <w:r w:rsidRPr="002E5CFB">
              <w:rPr>
                <w:lang/>
              </w:rPr>
              <w:t xml:space="preserve"> </w:t>
            </w:r>
            <w:r w:rsidR="00BA7238">
              <w:rPr>
                <w:lang/>
              </w:rPr>
              <w:t>Развивают математические способности, расширяют кругозор</w:t>
            </w:r>
          </w:p>
          <w:p w:rsidR="00CB2180" w:rsidRDefault="00CB2180" w:rsidP="00CB2180">
            <w:pPr>
              <w:jc w:val="both"/>
            </w:pPr>
            <w:r w:rsidRPr="002E5CFB">
              <w:t>Познавательные:</w:t>
            </w:r>
          </w:p>
          <w:p w:rsidR="0053725E" w:rsidRPr="0038232A" w:rsidRDefault="0053725E" w:rsidP="0053725E">
            <w:pPr>
              <w:keepLines/>
              <w:autoSpaceDE w:val="0"/>
              <w:autoSpaceDN w:val="0"/>
              <w:adjustRightInd w:val="0"/>
            </w:pPr>
            <w:r w:rsidRPr="0038232A">
              <w:rPr>
                <w:lang/>
              </w:rPr>
              <w:t>Анализируют условия и требования задачи.</w:t>
            </w:r>
          </w:p>
          <w:p w:rsidR="0053725E" w:rsidRPr="0038232A" w:rsidRDefault="0053725E" w:rsidP="0053725E">
            <w:pPr>
              <w:keepLines/>
              <w:autoSpaceDE w:val="0"/>
              <w:autoSpaceDN w:val="0"/>
              <w:adjustRightInd w:val="0"/>
            </w:pPr>
            <w:r w:rsidRPr="0038232A">
              <w:rPr>
                <w:lang/>
              </w:rPr>
              <w:t xml:space="preserve"> Выбирают вид графической модели, адекватной выделенным смысловым единицам. </w:t>
            </w:r>
          </w:p>
          <w:p w:rsidR="00CB2180" w:rsidRPr="002E5CFB" w:rsidRDefault="00CB2180" w:rsidP="00CB2180">
            <w:pPr>
              <w:jc w:val="both"/>
            </w:pPr>
            <w:r w:rsidRPr="002E5CFB">
              <w:t>Регулятивные:</w:t>
            </w:r>
          </w:p>
          <w:p w:rsidR="00CB2180" w:rsidRDefault="00D11C6E" w:rsidP="00CB2180">
            <w:pPr>
              <w:jc w:val="both"/>
            </w:pPr>
            <w:r w:rsidRPr="0038232A">
              <w:rPr>
                <w:lang/>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CB2180" w:rsidRPr="002E5CFB" w:rsidRDefault="00CB2180" w:rsidP="00CB2180">
            <w:pPr>
              <w:jc w:val="both"/>
            </w:pPr>
            <w:r w:rsidRPr="002E5CFB">
              <w:t>Коммуникативные:</w:t>
            </w:r>
          </w:p>
          <w:p w:rsidR="00CB2180" w:rsidRPr="002E5CFB" w:rsidRDefault="00B61499" w:rsidP="00CB2180">
            <w:r>
              <w:t>Описывать свойства функции на основе её графического представления</w:t>
            </w:r>
          </w:p>
        </w:tc>
        <w:tc>
          <w:tcPr>
            <w:tcW w:w="1276" w:type="dxa"/>
          </w:tcPr>
          <w:p w:rsidR="00CB2180" w:rsidRDefault="00EC6155" w:rsidP="00EC6155">
            <w:pPr>
              <w:jc w:val="center"/>
            </w:pPr>
            <w:r>
              <w:t>О-30</w:t>
            </w:r>
          </w:p>
          <w:p w:rsidR="00113FF3" w:rsidRDefault="00113FF3" w:rsidP="00EC6155">
            <w:pPr>
              <w:jc w:val="center"/>
            </w:pPr>
            <w:r>
              <w:t>П-43</w:t>
            </w:r>
          </w:p>
          <w:p w:rsidR="00EC6155" w:rsidRPr="002E5CFB" w:rsidRDefault="00EC6155" w:rsidP="00EC6155">
            <w:pPr>
              <w:jc w:val="center"/>
            </w:pPr>
          </w:p>
        </w:tc>
      </w:tr>
      <w:tr w:rsidR="00CB2180" w:rsidRPr="002E5CFB" w:rsidTr="00C30D45">
        <w:tc>
          <w:tcPr>
            <w:tcW w:w="817" w:type="dxa"/>
          </w:tcPr>
          <w:p w:rsidR="00CB2180" w:rsidRDefault="00CB2180" w:rsidP="00CB2180">
            <w:r>
              <w:t>83-84</w:t>
            </w:r>
          </w:p>
        </w:tc>
        <w:tc>
          <w:tcPr>
            <w:tcW w:w="2410" w:type="dxa"/>
          </w:tcPr>
          <w:p w:rsidR="00CB2180" w:rsidRDefault="00CB2180" w:rsidP="00CB2180">
            <w:pPr>
              <w:rPr>
                <w:color w:val="000000"/>
              </w:rPr>
            </w:pPr>
            <w:r>
              <w:rPr>
                <w:color w:val="000000"/>
              </w:rPr>
              <w:t>5.2. Что такое функция</w:t>
            </w:r>
          </w:p>
        </w:tc>
        <w:tc>
          <w:tcPr>
            <w:tcW w:w="850" w:type="dxa"/>
          </w:tcPr>
          <w:p w:rsidR="00CB2180" w:rsidRDefault="00CB2180" w:rsidP="00CB2180">
            <w:pPr>
              <w:rPr>
                <w:color w:val="000000"/>
              </w:rPr>
            </w:pPr>
            <w:r>
              <w:rPr>
                <w:color w:val="000000"/>
              </w:rPr>
              <w:t>2</w:t>
            </w:r>
          </w:p>
        </w:tc>
        <w:tc>
          <w:tcPr>
            <w:tcW w:w="3402" w:type="dxa"/>
          </w:tcPr>
          <w:p w:rsidR="00CB2180" w:rsidRDefault="00CB2180" w:rsidP="00BA7238">
            <w:r>
              <w:t xml:space="preserve">Вычислять значения функций, заданных формулами (при необходимости использовать </w:t>
            </w:r>
            <w:r>
              <w:lastRenderedPageBreak/>
              <w:t>калькулятор); составлять таблицы значений функций.</w:t>
            </w:r>
          </w:p>
        </w:tc>
        <w:tc>
          <w:tcPr>
            <w:tcW w:w="5953" w:type="dxa"/>
          </w:tcPr>
          <w:p w:rsidR="00CB2180" w:rsidRDefault="00CB2180" w:rsidP="00CB2180">
            <w:pPr>
              <w:jc w:val="both"/>
            </w:pPr>
            <w:r w:rsidRPr="002E5CFB">
              <w:lastRenderedPageBreak/>
              <w:t>Личностные:</w:t>
            </w:r>
          </w:p>
          <w:p w:rsidR="00CB2180" w:rsidRPr="002E5CFB" w:rsidRDefault="00CB2180" w:rsidP="00CB2180">
            <w:pPr>
              <w:jc w:val="both"/>
              <w:rPr>
                <w:lang/>
              </w:rPr>
            </w:pPr>
            <w:r w:rsidRPr="002E5CFB">
              <w:rPr>
                <w:lang/>
              </w:rPr>
              <w:t xml:space="preserve"> </w:t>
            </w:r>
            <w:r w:rsidR="00BA7238">
              <w:t xml:space="preserve"> Формируют устойчивый познавательный интерес, математическую компетентность</w:t>
            </w:r>
          </w:p>
          <w:p w:rsidR="00CB2180" w:rsidRPr="002E5CFB" w:rsidRDefault="00CB2180" w:rsidP="00CB2180">
            <w:pPr>
              <w:jc w:val="both"/>
            </w:pPr>
            <w:r w:rsidRPr="002E5CFB">
              <w:lastRenderedPageBreak/>
              <w:t>Познавательные:</w:t>
            </w:r>
          </w:p>
          <w:p w:rsidR="00CB2180" w:rsidRDefault="00717B37" w:rsidP="00717B37">
            <w:pPr>
              <w:jc w:val="both"/>
            </w:pPr>
            <w:r w:rsidRPr="003B6FA0">
              <w:t xml:space="preserve">Структурируют знания </w:t>
            </w:r>
          </w:p>
          <w:p w:rsidR="00CB2180" w:rsidRPr="002E5CFB" w:rsidRDefault="00CB2180" w:rsidP="00CB2180">
            <w:pPr>
              <w:jc w:val="both"/>
            </w:pPr>
            <w:r w:rsidRPr="002E5CFB">
              <w:t>Регулятивные:</w:t>
            </w:r>
          </w:p>
          <w:p w:rsidR="00CB2180" w:rsidRPr="002E5CFB" w:rsidRDefault="00D11C6E" w:rsidP="00CB2180">
            <w:pPr>
              <w:jc w:val="both"/>
            </w:pPr>
            <w:r w:rsidRPr="0038232A">
              <w:rPr>
                <w:lang/>
              </w:rPr>
              <w:t xml:space="preserve">Составляют план и последовательность действий. </w:t>
            </w:r>
            <w:r w:rsidR="00CB2180" w:rsidRPr="002E5CFB">
              <w:t>Коммуникативные:</w:t>
            </w:r>
          </w:p>
          <w:p w:rsidR="00CB2180" w:rsidRPr="002E5CFB" w:rsidRDefault="00B40995" w:rsidP="00CB2180">
            <w:r>
              <w:t>Развивают математическую грамотную зоркость</w:t>
            </w:r>
          </w:p>
        </w:tc>
        <w:tc>
          <w:tcPr>
            <w:tcW w:w="1276" w:type="dxa"/>
          </w:tcPr>
          <w:p w:rsidR="00CB2180" w:rsidRDefault="00EC6155" w:rsidP="00EC6155">
            <w:pPr>
              <w:jc w:val="center"/>
            </w:pPr>
            <w:r>
              <w:lastRenderedPageBreak/>
              <w:t>О-31</w:t>
            </w:r>
          </w:p>
          <w:p w:rsidR="00113FF3" w:rsidRPr="002E5CFB" w:rsidRDefault="00113FF3" w:rsidP="00EC6155">
            <w:pPr>
              <w:jc w:val="center"/>
            </w:pPr>
            <w:r>
              <w:t>П-44</w:t>
            </w:r>
          </w:p>
        </w:tc>
      </w:tr>
      <w:tr w:rsidR="00CB2180" w:rsidRPr="002E5CFB" w:rsidTr="00C30D45">
        <w:tc>
          <w:tcPr>
            <w:tcW w:w="817" w:type="dxa"/>
          </w:tcPr>
          <w:p w:rsidR="00CB2180" w:rsidRDefault="00CB2180" w:rsidP="00CB2180">
            <w:r>
              <w:lastRenderedPageBreak/>
              <w:t>85-86</w:t>
            </w:r>
          </w:p>
        </w:tc>
        <w:tc>
          <w:tcPr>
            <w:tcW w:w="2410" w:type="dxa"/>
          </w:tcPr>
          <w:p w:rsidR="00CB2180" w:rsidRDefault="00CB2180" w:rsidP="00CB2180">
            <w:pPr>
              <w:rPr>
                <w:color w:val="000000"/>
              </w:rPr>
            </w:pPr>
            <w:r>
              <w:rPr>
                <w:color w:val="000000"/>
              </w:rPr>
              <w:t>5.3. График функции</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 xml:space="preserve">Строить по точкам графики функций. </w:t>
            </w:r>
          </w:p>
        </w:tc>
        <w:tc>
          <w:tcPr>
            <w:tcW w:w="5953" w:type="dxa"/>
          </w:tcPr>
          <w:p w:rsidR="00CB2180" w:rsidRDefault="00CB2180" w:rsidP="00CB2180">
            <w:pPr>
              <w:jc w:val="both"/>
            </w:pPr>
            <w:r w:rsidRPr="002E5CFB">
              <w:t>Личностные:</w:t>
            </w:r>
          </w:p>
          <w:p w:rsidR="00717B37" w:rsidRPr="002E5CFB" w:rsidRDefault="00CB2180" w:rsidP="00717B37">
            <w:pPr>
              <w:jc w:val="both"/>
            </w:pPr>
            <w:r w:rsidRPr="002E5CFB">
              <w:rPr>
                <w:lang/>
              </w:rPr>
              <w:t xml:space="preserve"> </w:t>
            </w:r>
            <w:r w:rsidR="00717B37" w:rsidRPr="002E5CFB">
              <w:t xml:space="preserve"> Проявляют уважительное отношение к партнерам, внимание к личности другого, адекватное межличностное восприятие</w:t>
            </w:r>
          </w:p>
          <w:p w:rsidR="00CB2180" w:rsidRPr="002E5CFB" w:rsidRDefault="00CB2180" w:rsidP="00CB2180">
            <w:pPr>
              <w:jc w:val="both"/>
            </w:pPr>
            <w:r w:rsidRPr="002E5CFB">
              <w:t>Познавательные:</w:t>
            </w:r>
          </w:p>
          <w:p w:rsidR="008B66A0" w:rsidRPr="0038232A" w:rsidRDefault="008B66A0" w:rsidP="008B66A0">
            <w:pPr>
              <w:keepLines/>
              <w:autoSpaceDE w:val="0"/>
              <w:autoSpaceDN w:val="0"/>
              <w:adjustRightInd w:val="0"/>
            </w:pPr>
            <w:r w:rsidRPr="0038232A">
              <w:rPr>
                <w:lang/>
              </w:rPr>
              <w:t xml:space="preserve">Выбирают вид графической модели, адекватной выделенным смысловым единицам. </w:t>
            </w:r>
          </w:p>
          <w:p w:rsidR="00CB2180" w:rsidRPr="002E5CFB" w:rsidRDefault="00CB2180" w:rsidP="00CB2180">
            <w:pPr>
              <w:jc w:val="both"/>
            </w:pPr>
            <w:r w:rsidRPr="002E5CFB">
              <w:t>Регулятивные:</w:t>
            </w:r>
          </w:p>
          <w:p w:rsidR="00CB2180" w:rsidRDefault="004564C8" w:rsidP="00CB2180">
            <w:pPr>
              <w:jc w:val="both"/>
            </w:pPr>
            <w:r w:rsidRPr="0038232A">
              <w:rPr>
                <w:lang/>
              </w:rPr>
              <w:t>Определяют последовательность промежуточных целей с учетом конечного результата</w:t>
            </w:r>
          </w:p>
          <w:p w:rsidR="00CB2180" w:rsidRPr="002E5CFB" w:rsidRDefault="00CB2180" w:rsidP="00CB2180">
            <w:pPr>
              <w:jc w:val="both"/>
            </w:pPr>
            <w:r w:rsidRPr="002E5CFB">
              <w:t>Коммуникативные:</w:t>
            </w:r>
          </w:p>
          <w:p w:rsidR="00CB2180" w:rsidRPr="002E5CFB" w:rsidRDefault="009774C7" w:rsidP="00CB2180">
            <w:r>
              <w:t>Развивать математическую графическую зоркость</w:t>
            </w:r>
          </w:p>
        </w:tc>
        <w:tc>
          <w:tcPr>
            <w:tcW w:w="1276" w:type="dxa"/>
          </w:tcPr>
          <w:p w:rsidR="00CB2180" w:rsidRDefault="00EC6155" w:rsidP="00EC6155">
            <w:pPr>
              <w:jc w:val="center"/>
            </w:pPr>
            <w:r>
              <w:t>О-32</w:t>
            </w:r>
          </w:p>
          <w:p w:rsidR="00113FF3" w:rsidRPr="002E5CFB" w:rsidRDefault="00113FF3" w:rsidP="00EC6155">
            <w:pPr>
              <w:jc w:val="center"/>
            </w:pPr>
            <w:r>
              <w:t>П-45</w:t>
            </w:r>
          </w:p>
        </w:tc>
      </w:tr>
      <w:tr w:rsidR="00CB2180" w:rsidRPr="002E5CFB" w:rsidTr="00C30D45">
        <w:tc>
          <w:tcPr>
            <w:tcW w:w="817" w:type="dxa"/>
          </w:tcPr>
          <w:p w:rsidR="00CB2180" w:rsidRDefault="00CB2180" w:rsidP="00CB2180">
            <w:r>
              <w:t>87-88</w:t>
            </w:r>
          </w:p>
        </w:tc>
        <w:tc>
          <w:tcPr>
            <w:tcW w:w="2410" w:type="dxa"/>
          </w:tcPr>
          <w:p w:rsidR="00CB2180" w:rsidRDefault="00CB2180" w:rsidP="00CB2180">
            <w:pPr>
              <w:rPr>
                <w:color w:val="000000"/>
              </w:rPr>
            </w:pPr>
            <w:r>
              <w:rPr>
                <w:color w:val="000000"/>
              </w:rPr>
              <w:t>5.4. Свойства функции</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Описывать свойства функции на основе её графического представления</w:t>
            </w:r>
          </w:p>
        </w:tc>
        <w:tc>
          <w:tcPr>
            <w:tcW w:w="5953" w:type="dxa"/>
          </w:tcPr>
          <w:p w:rsidR="00695D57" w:rsidRDefault="00695D57" w:rsidP="00695D57">
            <w:pPr>
              <w:jc w:val="both"/>
            </w:pPr>
            <w:r w:rsidRPr="002E5CFB">
              <w:t>Личностные:</w:t>
            </w:r>
          </w:p>
          <w:p w:rsidR="00695D57" w:rsidRPr="002E5CFB" w:rsidRDefault="00695D57" w:rsidP="00695D57">
            <w:pPr>
              <w:jc w:val="both"/>
              <w:rPr>
                <w:lang/>
              </w:rPr>
            </w:pPr>
            <w:r w:rsidRPr="002E5CFB">
              <w:rPr>
                <w:lang/>
              </w:rPr>
              <w:t xml:space="preserve"> </w:t>
            </w:r>
            <w:r w:rsidR="00BA7238">
              <w:t>Формируют устойчивый познавательный интерес, математическую компетентность</w:t>
            </w:r>
          </w:p>
          <w:p w:rsidR="00695D57" w:rsidRPr="002E5CFB" w:rsidRDefault="00695D57" w:rsidP="00695D57">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Выделяют объекты и процессы с точки зрения целого и частей. </w:t>
            </w:r>
            <w:r w:rsidR="007F71A5" w:rsidRPr="0038232A">
              <w:rPr>
                <w:lang/>
              </w:rPr>
              <w:t>Составляют целое из частей, самостоятельно достраивая, восполняя недостающие компоненты</w:t>
            </w:r>
          </w:p>
          <w:p w:rsidR="00695D57" w:rsidRPr="002E5CFB" w:rsidRDefault="00695D57" w:rsidP="00695D57">
            <w:pPr>
              <w:jc w:val="both"/>
            </w:pPr>
            <w:r w:rsidRPr="002E5CFB">
              <w:t>Регулятивные:</w:t>
            </w:r>
          </w:p>
          <w:p w:rsidR="00695D57" w:rsidRDefault="008B66A0" w:rsidP="00695D57">
            <w:pPr>
              <w:jc w:val="both"/>
            </w:pPr>
            <w:r>
              <w:t>Использовать функциональную символику для записи разнообразных фактов, связанных с рассматри- ваемыми функциями, обогащая опыт выполнения знаково-символических действий.</w:t>
            </w:r>
          </w:p>
          <w:p w:rsidR="00695D57" w:rsidRDefault="00695D57" w:rsidP="00695D57">
            <w:r w:rsidRPr="002E5CFB">
              <w:t>Коммуникативные</w:t>
            </w:r>
          </w:p>
          <w:p w:rsidR="00CB2180" w:rsidRPr="002E5CFB" w:rsidRDefault="00CB2180" w:rsidP="00717B37">
            <w:r>
              <w:t xml:space="preserve">Строить речевые конструкции с использованием функциональной терминологии. </w:t>
            </w:r>
            <w:r w:rsidR="008B66A0">
              <w:t xml:space="preserve"> </w:t>
            </w:r>
          </w:p>
        </w:tc>
        <w:tc>
          <w:tcPr>
            <w:tcW w:w="1276" w:type="dxa"/>
          </w:tcPr>
          <w:p w:rsidR="00CB2180" w:rsidRDefault="00EC6155" w:rsidP="00EC6155">
            <w:pPr>
              <w:jc w:val="center"/>
            </w:pPr>
            <w:r>
              <w:t>О-33</w:t>
            </w:r>
          </w:p>
          <w:p w:rsidR="00113FF3" w:rsidRDefault="00113FF3" w:rsidP="00EC6155">
            <w:pPr>
              <w:jc w:val="center"/>
            </w:pPr>
            <w:r>
              <w:t>П-46</w:t>
            </w:r>
          </w:p>
          <w:p w:rsidR="00113FF3" w:rsidRPr="002E5CFB" w:rsidRDefault="00113FF3" w:rsidP="00EC6155">
            <w:pPr>
              <w:jc w:val="center"/>
            </w:pPr>
          </w:p>
        </w:tc>
      </w:tr>
      <w:tr w:rsidR="00CB2180" w:rsidRPr="002E5CFB" w:rsidTr="00C30D45">
        <w:tc>
          <w:tcPr>
            <w:tcW w:w="817" w:type="dxa"/>
          </w:tcPr>
          <w:p w:rsidR="00CB2180" w:rsidRDefault="00CB2180" w:rsidP="00CB2180">
            <w:r>
              <w:t>89-91</w:t>
            </w:r>
          </w:p>
        </w:tc>
        <w:tc>
          <w:tcPr>
            <w:tcW w:w="2410" w:type="dxa"/>
          </w:tcPr>
          <w:p w:rsidR="00CB2180" w:rsidRDefault="00CB2180" w:rsidP="00CB2180">
            <w:pPr>
              <w:rPr>
                <w:color w:val="000000"/>
              </w:rPr>
            </w:pPr>
            <w:r>
              <w:rPr>
                <w:color w:val="000000"/>
              </w:rPr>
              <w:t>5.5. Линейная функция</w:t>
            </w:r>
          </w:p>
        </w:tc>
        <w:tc>
          <w:tcPr>
            <w:tcW w:w="850" w:type="dxa"/>
          </w:tcPr>
          <w:p w:rsidR="00CB2180" w:rsidRDefault="00CB2180" w:rsidP="00CB2180">
            <w:pPr>
              <w:rPr>
                <w:color w:val="000000"/>
              </w:rPr>
            </w:pPr>
            <w:r>
              <w:rPr>
                <w:color w:val="000000"/>
              </w:rPr>
              <w:t>3</w:t>
            </w:r>
          </w:p>
        </w:tc>
        <w:tc>
          <w:tcPr>
            <w:tcW w:w="3402" w:type="dxa"/>
          </w:tcPr>
          <w:p w:rsidR="00CB2180" w:rsidRDefault="00CB2180" w:rsidP="00CB2180">
            <w:r>
              <w:t xml:space="preserve">Распознавать виды изучаемых функций. Показывать </w:t>
            </w:r>
            <w:r>
              <w:lastRenderedPageBreak/>
              <w:t>схематически расположение на координатной плоскости графиков функций вида у = kx, y = kx + b, в зависимости от значений коэффициентов, входящих в формулы. Строить графики изучаемых функций; описывать их свойства</w:t>
            </w:r>
          </w:p>
        </w:tc>
        <w:tc>
          <w:tcPr>
            <w:tcW w:w="5953" w:type="dxa"/>
          </w:tcPr>
          <w:p w:rsidR="00CB2180" w:rsidRDefault="00CB2180" w:rsidP="00CB2180">
            <w:pPr>
              <w:jc w:val="both"/>
            </w:pPr>
            <w:r w:rsidRPr="002E5CFB">
              <w:lastRenderedPageBreak/>
              <w:t>Личностные:</w:t>
            </w:r>
          </w:p>
          <w:p w:rsidR="00CB2180" w:rsidRPr="002E5CFB" w:rsidRDefault="00CB2180" w:rsidP="00CB2180">
            <w:pPr>
              <w:jc w:val="both"/>
              <w:rPr>
                <w:lang/>
              </w:rPr>
            </w:pPr>
            <w:r w:rsidRPr="002E5CFB">
              <w:rPr>
                <w:lang/>
              </w:rPr>
              <w:t xml:space="preserve"> </w:t>
            </w:r>
            <w:r w:rsidR="00BA7238">
              <w:t xml:space="preserve"> Формируют устойчивый познавательный интерес, </w:t>
            </w:r>
            <w:r w:rsidR="00717B37">
              <w:lastRenderedPageBreak/>
              <w:t xml:space="preserve">графическую </w:t>
            </w:r>
            <w:r w:rsidR="00BA7238">
              <w:t xml:space="preserve"> компетентность</w:t>
            </w:r>
          </w:p>
          <w:p w:rsidR="00CB2180" w:rsidRPr="002E5CFB" w:rsidRDefault="00CB2180" w:rsidP="00CB2180">
            <w:pPr>
              <w:jc w:val="both"/>
            </w:pPr>
            <w:r w:rsidRPr="002E5CFB">
              <w:t>Познавательные:</w:t>
            </w:r>
          </w:p>
          <w:p w:rsidR="0053725E" w:rsidRPr="0038232A" w:rsidRDefault="0053725E" w:rsidP="0053725E">
            <w:pPr>
              <w:keepLines/>
              <w:autoSpaceDE w:val="0"/>
              <w:autoSpaceDN w:val="0"/>
              <w:adjustRightInd w:val="0"/>
            </w:pPr>
            <w:r w:rsidRPr="0038232A">
              <w:rPr>
                <w:lang/>
              </w:rPr>
              <w:t>Анализируют условия и требования задачи.</w:t>
            </w:r>
          </w:p>
          <w:p w:rsidR="0053725E" w:rsidRPr="0038232A" w:rsidRDefault="0053725E" w:rsidP="0053725E">
            <w:pPr>
              <w:keepLines/>
              <w:autoSpaceDE w:val="0"/>
              <w:autoSpaceDN w:val="0"/>
              <w:adjustRightInd w:val="0"/>
            </w:pPr>
            <w:r w:rsidRPr="0038232A">
              <w:rPr>
                <w:lang/>
              </w:rPr>
              <w:t xml:space="preserve"> Выбирают вид графической модели, адекватной выделенным смысловым единицам. </w:t>
            </w:r>
          </w:p>
          <w:p w:rsidR="00CB2180" w:rsidRPr="002E5CFB" w:rsidRDefault="00CB2180" w:rsidP="00CB2180">
            <w:pPr>
              <w:jc w:val="both"/>
            </w:pPr>
            <w:r w:rsidRPr="002E5CFB">
              <w:t>Регулятивные:</w:t>
            </w:r>
          </w:p>
          <w:p w:rsidR="00CB2180" w:rsidRDefault="00D11C6E" w:rsidP="00CB2180">
            <w:pPr>
              <w:jc w:val="both"/>
            </w:pPr>
            <w:r w:rsidRPr="0038232A">
              <w:rPr>
                <w:lang/>
              </w:rPr>
              <w:t>Составляют план и последовательность действий. Предвосхищают временные характеристики достижения результата</w:t>
            </w:r>
          </w:p>
          <w:p w:rsidR="00CB2180" w:rsidRPr="002E5CFB" w:rsidRDefault="00CB2180" w:rsidP="00CB2180">
            <w:pPr>
              <w:jc w:val="both"/>
            </w:pPr>
            <w:r w:rsidRPr="002E5CFB">
              <w:t>Коммуникативные:</w:t>
            </w:r>
          </w:p>
          <w:p w:rsidR="00CB2180" w:rsidRPr="002E5CFB" w:rsidRDefault="00695D57" w:rsidP="00717B37">
            <w:pPr>
              <w:keepLines/>
              <w:autoSpaceDE w:val="0"/>
              <w:autoSpaceDN w:val="0"/>
              <w:adjustRightInd w:val="0"/>
            </w:pPr>
            <w:r w:rsidRPr="0038232A">
              <w:rPr>
                <w:lang/>
              </w:rPr>
              <w:t xml:space="preserve">Учатся аргументировать свою точку зрения, спорить и отстаивать свою позицию невраждебным для оппонентов образом. </w:t>
            </w:r>
          </w:p>
        </w:tc>
        <w:tc>
          <w:tcPr>
            <w:tcW w:w="1276" w:type="dxa"/>
          </w:tcPr>
          <w:p w:rsidR="00CB2180" w:rsidRDefault="007968C7" w:rsidP="007968C7">
            <w:pPr>
              <w:jc w:val="center"/>
            </w:pPr>
            <w:r>
              <w:lastRenderedPageBreak/>
              <w:t>О-34</w:t>
            </w:r>
          </w:p>
          <w:p w:rsidR="00113FF3" w:rsidRPr="002E5CFB" w:rsidRDefault="00113FF3" w:rsidP="007968C7">
            <w:pPr>
              <w:jc w:val="center"/>
            </w:pPr>
            <w:r>
              <w:t>П-47</w:t>
            </w:r>
          </w:p>
        </w:tc>
      </w:tr>
      <w:tr w:rsidR="00CB2180" w:rsidRPr="002E5CFB" w:rsidTr="00C30D45">
        <w:tc>
          <w:tcPr>
            <w:tcW w:w="817" w:type="dxa"/>
          </w:tcPr>
          <w:p w:rsidR="00CB2180" w:rsidRDefault="00CB2180" w:rsidP="00CB2180">
            <w:r>
              <w:lastRenderedPageBreak/>
              <w:t>92-93</w:t>
            </w:r>
          </w:p>
        </w:tc>
        <w:tc>
          <w:tcPr>
            <w:tcW w:w="2410" w:type="dxa"/>
          </w:tcPr>
          <w:p w:rsidR="00CB2180" w:rsidRDefault="00CB2180" w:rsidP="00CB2180">
            <w:pPr>
              <w:rPr>
                <w:color w:val="000000"/>
              </w:rPr>
            </w:pPr>
            <w:r>
              <w:rPr>
                <w:color w:val="000000"/>
              </w:rPr>
              <w:t>5.6. Функция</w:t>
            </w:r>
            <w:r>
              <w:rPr>
                <w:color w:val="000000"/>
                <w:lang w:val="en-US"/>
              </w:rPr>
              <w:t xml:space="preserve">     </w:t>
            </w:r>
            <w:r>
              <w:rPr>
                <w:rFonts w:ascii="Arial" w:eastAsia="Calibri" w:hAnsi="Arial" w:cs="Arial"/>
                <w:lang w:eastAsia="en-US"/>
              </w:rPr>
              <w:t xml:space="preserve"> </w:t>
            </w:r>
            <w:r w:rsidR="004C2C53">
              <w:rPr>
                <w:rFonts w:ascii="Arial" w:eastAsia="Calibri" w:hAnsi="Arial" w:cs="Arial"/>
                <w:noProof/>
              </w:rPr>
              <w:drawing>
                <wp:inline distT="0" distB="0" distL="0" distR="0">
                  <wp:extent cx="400050" cy="3429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400050" cy="342900"/>
                          </a:xfrm>
                          <a:prstGeom prst="rect">
                            <a:avLst/>
                          </a:prstGeom>
                          <a:noFill/>
                          <a:ln w="9525">
                            <a:noFill/>
                            <a:miter lim="800000"/>
                            <a:headEnd/>
                            <a:tailEnd/>
                          </a:ln>
                        </pic:spPr>
                      </pic:pic>
                    </a:graphicData>
                  </a:graphic>
                </wp:inline>
              </w:drawing>
            </w:r>
            <w:r>
              <w:rPr>
                <w:color w:val="000000"/>
              </w:rPr>
              <w:t xml:space="preserve">  и ее график</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Распознавать виды изучаемых функций. Показывать схематически расположение на координатной плоскости графиков функций вида</w:t>
            </w:r>
            <w:r w:rsidR="004C2C53">
              <w:rPr>
                <w:noProof/>
              </w:rPr>
              <w:drawing>
                <wp:inline distT="0" distB="0" distL="0" distR="0">
                  <wp:extent cx="400050" cy="3429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400050" cy="342900"/>
                          </a:xfrm>
                          <a:prstGeom prst="rect">
                            <a:avLst/>
                          </a:prstGeom>
                          <a:noFill/>
                          <a:ln w="9525">
                            <a:noFill/>
                            <a:miter lim="800000"/>
                            <a:headEnd/>
                            <a:tailEnd/>
                          </a:ln>
                        </pic:spPr>
                      </pic:pic>
                    </a:graphicData>
                  </a:graphic>
                </wp:inline>
              </w:drawing>
            </w:r>
            <w:r>
              <w:rPr>
                <w:noProof/>
              </w:rPr>
              <w:t xml:space="preserve"> </w:t>
            </w:r>
            <w:r>
              <w:t>в зависимости от значений коэффициентов, входящих в формулы. Строить графики изучаемых функций; описывать их свойства</w:t>
            </w:r>
          </w:p>
        </w:tc>
        <w:tc>
          <w:tcPr>
            <w:tcW w:w="5953" w:type="dxa"/>
          </w:tcPr>
          <w:p w:rsidR="00CB2180" w:rsidRDefault="00CB2180" w:rsidP="00CB2180">
            <w:pPr>
              <w:jc w:val="both"/>
            </w:pPr>
            <w:r w:rsidRPr="002E5CFB">
              <w:t>Личностные:</w:t>
            </w:r>
          </w:p>
          <w:p w:rsidR="00CB2180" w:rsidRPr="002E5CFB" w:rsidRDefault="00CB2180" w:rsidP="00CB2180">
            <w:pPr>
              <w:jc w:val="both"/>
              <w:rPr>
                <w:lang/>
              </w:rPr>
            </w:pPr>
            <w:r w:rsidRPr="002E5CFB">
              <w:rPr>
                <w:lang/>
              </w:rPr>
              <w:t xml:space="preserve"> </w:t>
            </w:r>
            <w:r w:rsidR="00717B37">
              <w:t xml:space="preserve"> Формируют устойчивый познавательный интерес, графическую компетентность</w:t>
            </w:r>
          </w:p>
          <w:p w:rsidR="00CB2180" w:rsidRPr="002E5CFB" w:rsidRDefault="00CB2180" w:rsidP="00CB2180">
            <w:pPr>
              <w:jc w:val="both"/>
            </w:pPr>
            <w:r w:rsidRPr="002E5CFB">
              <w:t>Познавательные:</w:t>
            </w:r>
          </w:p>
          <w:p w:rsidR="0053725E" w:rsidRPr="0038232A" w:rsidRDefault="0053725E" w:rsidP="0053725E">
            <w:pPr>
              <w:keepLines/>
              <w:autoSpaceDE w:val="0"/>
              <w:autoSpaceDN w:val="0"/>
              <w:adjustRightInd w:val="0"/>
            </w:pPr>
            <w:r w:rsidRPr="0038232A">
              <w:rPr>
                <w:lang/>
              </w:rPr>
              <w:t>Анализируют условия и требования задачи.</w:t>
            </w:r>
          </w:p>
          <w:p w:rsidR="0053725E" w:rsidRPr="0053725E" w:rsidRDefault="0053725E" w:rsidP="0053725E">
            <w:pPr>
              <w:keepLines/>
              <w:autoSpaceDE w:val="0"/>
              <w:autoSpaceDN w:val="0"/>
              <w:adjustRightInd w:val="0"/>
            </w:pPr>
            <w:r w:rsidRPr="0038232A">
              <w:rPr>
                <w:lang/>
              </w:rPr>
              <w:t xml:space="preserve"> Выбирают вид адекватной </w:t>
            </w:r>
            <w:r>
              <w:rPr>
                <w:lang/>
              </w:rPr>
              <w:t>графической модели</w:t>
            </w:r>
          </w:p>
          <w:p w:rsidR="00CB2180" w:rsidRPr="002E5CFB" w:rsidRDefault="00CB2180" w:rsidP="00CB2180">
            <w:pPr>
              <w:jc w:val="both"/>
            </w:pPr>
            <w:r w:rsidRPr="002E5CFB">
              <w:t>Регулятивные:</w:t>
            </w:r>
          </w:p>
          <w:p w:rsidR="004564C8" w:rsidRPr="004564C8" w:rsidRDefault="00D11C6E" w:rsidP="004564C8">
            <w:pPr>
              <w:keepLines/>
              <w:autoSpaceDE w:val="0"/>
              <w:autoSpaceDN w:val="0"/>
              <w:adjustRightInd w:val="0"/>
            </w:pPr>
            <w:r w:rsidRPr="0038232A">
              <w:rPr>
                <w:lang/>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p w:rsidR="00CB2180" w:rsidRPr="002E5CFB" w:rsidRDefault="00CB2180" w:rsidP="00CB2180">
            <w:pPr>
              <w:jc w:val="both"/>
            </w:pPr>
            <w:r w:rsidRPr="002E5CFB">
              <w:t>Коммуникативные:</w:t>
            </w:r>
          </w:p>
          <w:p w:rsidR="00CB2180" w:rsidRPr="002E5CFB" w:rsidRDefault="00695D57" w:rsidP="00B61499">
            <w:pPr>
              <w:keepLines/>
              <w:autoSpaceDE w:val="0"/>
              <w:autoSpaceDN w:val="0"/>
              <w:adjustRightInd w:val="0"/>
            </w:pPr>
            <w:r w:rsidRPr="0038232A">
              <w:rPr>
                <w:lang/>
              </w:rPr>
              <w:t xml:space="preserve">Учатся аргументировать свою точку зрения, спорить и отстаивать свою позицию невраждебным для оппонентов образом. </w:t>
            </w:r>
          </w:p>
        </w:tc>
        <w:tc>
          <w:tcPr>
            <w:tcW w:w="1276" w:type="dxa"/>
          </w:tcPr>
          <w:p w:rsidR="00CB2180" w:rsidRDefault="007968C7" w:rsidP="007968C7">
            <w:pPr>
              <w:jc w:val="center"/>
            </w:pPr>
            <w:r>
              <w:t>О-35</w:t>
            </w:r>
          </w:p>
          <w:p w:rsidR="007968C7" w:rsidRDefault="007968C7" w:rsidP="007968C7">
            <w:pPr>
              <w:jc w:val="center"/>
            </w:pPr>
            <w:r>
              <w:t xml:space="preserve">Тест «Проверь себя» </w:t>
            </w:r>
          </w:p>
          <w:p w:rsidR="007968C7" w:rsidRPr="002E5CFB" w:rsidRDefault="00113FF3" w:rsidP="007968C7">
            <w:pPr>
              <w:jc w:val="center"/>
            </w:pPr>
            <w:r>
              <w:t>П-48</w:t>
            </w:r>
          </w:p>
        </w:tc>
      </w:tr>
      <w:tr w:rsidR="00CB2180" w:rsidRPr="002E5CFB" w:rsidTr="00C30D45">
        <w:tc>
          <w:tcPr>
            <w:tcW w:w="817" w:type="dxa"/>
          </w:tcPr>
          <w:p w:rsidR="00CB2180" w:rsidRDefault="00CB2180" w:rsidP="00CB2180">
            <w:r>
              <w:t>94</w:t>
            </w:r>
          </w:p>
        </w:tc>
        <w:tc>
          <w:tcPr>
            <w:tcW w:w="2410" w:type="dxa"/>
          </w:tcPr>
          <w:p w:rsidR="00CB2180" w:rsidRDefault="00CB2180" w:rsidP="00CB2180">
            <w:pPr>
              <w:rPr>
                <w:b/>
                <w:bCs/>
                <w:i/>
                <w:iCs/>
                <w:color w:val="000000"/>
              </w:rPr>
            </w:pPr>
            <w:r>
              <w:rPr>
                <w:b/>
                <w:bCs/>
                <w:i/>
                <w:iCs/>
                <w:color w:val="000000"/>
              </w:rPr>
              <w:t>Контрольная работа  № 5</w:t>
            </w:r>
          </w:p>
        </w:tc>
        <w:tc>
          <w:tcPr>
            <w:tcW w:w="850" w:type="dxa"/>
          </w:tcPr>
          <w:p w:rsidR="00CB2180" w:rsidRDefault="00CB2180" w:rsidP="00CB2180">
            <w:pPr>
              <w:rPr>
                <w:b/>
                <w:bCs/>
                <w:i/>
                <w:iCs/>
                <w:color w:val="000000"/>
              </w:rPr>
            </w:pPr>
            <w:r>
              <w:rPr>
                <w:b/>
                <w:bCs/>
                <w:i/>
                <w:iCs/>
                <w:color w:val="000000"/>
              </w:rPr>
              <w:t>1</w:t>
            </w:r>
          </w:p>
        </w:tc>
        <w:tc>
          <w:tcPr>
            <w:tcW w:w="3402" w:type="dxa"/>
          </w:tcPr>
          <w:p w:rsidR="00CB2180" w:rsidRDefault="009774C7" w:rsidP="009774C7">
            <w:r>
              <w:t>Распознавать виды изучаемых функций.  Строить графики изучаемых функций, описывать их свойства</w:t>
            </w:r>
          </w:p>
        </w:tc>
        <w:tc>
          <w:tcPr>
            <w:tcW w:w="5953" w:type="dxa"/>
          </w:tcPr>
          <w:p w:rsidR="00CB2180" w:rsidRDefault="00CB2180" w:rsidP="00CB2180">
            <w:pPr>
              <w:jc w:val="both"/>
            </w:pPr>
            <w:r w:rsidRPr="002E5CFB">
              <w:t>Личностные:</w:t>
            </w:r>
          </w:p>
          <w:p w:rsidR="00CB2180" w:rsidRPr="002E5CFB" w:rsidRDefault="00CB2180" w:rsidP="00CB2180">
            <w:pPr>
              <w:jc w:val="both"/>
              <w:rPr>
                <w:lang/>
              </w:rPr>
            </w:pPr>
            <w:r w:rsidRPr="002E5CFB">
              <w:rPr>
                <w:lang/>
              </w:rPr>
              <w:t xml:space="preserve"> </w:t>
            </w:r>
            <w:r w:rsidR="006C2793">
              <w:t xml:space="preserve"> Проявляют </w:t>
            </w:r>
            <w:r w:rsidR="006C2793" w:rsidRPr="003E7685">
              <w:t>устойчивый познавательный интерес и становление смыслообразующей функции познавательного мотива</w:t>
            </w:r>
          </w:p>
          <w:p w:rsidR="00CB2180" w:rsidRPr="002E5CFB" w:rsidRDefault="00CB2180" w:rsidP="00CB2180">
            <w:pPr>
              <w:jc w:val="both"/>
            </w:pPr>
            <w:r w:rsidRPr="002E5CFB">
              <w:t>Познавательные:</w:t>
            </w:r>
          </w:p>
          <w:p w:rsidR="00CB2180" w:rsidRDefault="007F71A5" w:rsidP="00CB2180">
            <w:pPr>
              <w:jc w:val="both"/>
            </w:pPr>
            <w:r w:rsidRPr="0038232A">
              <w:rPr>
                <w:lang/>
              </w:rPr>
              <w:t xml:space="preserve">Проводят анализ способов решения задачи с точки зрения их рациональности и экономичности. Умеют </w:t>
            </w:r>
            <w:r w:rsidRPr="0038232A">
              <w:rPr>
                <w:lang/>
              </w:rPr>
              <w:lastRenderedPageBreak/>
              <w:t>выбирать обобщенные стратегии решения задачи</w:t>
            </w:r>
          </w:p>
          <w:p w:rsidR="00CB2180" w:rsidRPr="002E5CFB" w:rsidRDefault="00CB2180" w:rsidP="00CB2180">
            <w:pPr>
              <w:jc w:val="both"/>
            </w:pPr>
            <w:r w:rsidRPr="002E5CFB">
              <w:t>Регулятивные:</w:t>
            </w:r>
          </w:p>
          <w:p w:rsidR="00CB2180" w:rsidRDefault="00D11C6E" w:rsidP="00CB2180">
            <w:pPr>
              <w:jc w:val="both"/>
            </w:pPr>
            <w:r>
              <w:rPr>
                <w:lang/>
              </w:rPr>
              <w:t xml:space="preserve">Выделяют и осознают то, что </w:t>
            </w:r>
            <w:r w:rsidRPr="0038232A">
              <w:rPr>
                <w:lang/>
              </w:rPr>
              <w:t xml:space="preserve"> усвоено и осознают качество и уровень усвоения</w:t>
            </w:r>
          </w:p>
          <w:p w:rsidR="00CB2180" w:rsidRPr="002E5CFB" w:rsidRDefault="00CB2180" w:rsidP="00CB2180">
            <w:pPr>
              <w:jc w:val="both"/>
            </w:pPr>
            <w:r w:rsidRPr="002E5CFB">
              <w:t>Коммуникативные:</w:t>
            </w:r>
          </w:p>
          <w:p w:rsidR="00CB2180" w:rsidRPr="006C2793" w:rsidRDefault="00695D57" w:rsidP="006C2793">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Pr="002E5CFB" w:rsidRDefault="007968C7" w:rsidP="007968C7">
            <w:pPr>
              <w:jc w:val="center"/>
            </w:pPr>
            <w:r>
              <w:lastRenderedPageBreak/>
              <w:t>КР</w:t>
            </w:r>
          </w:p>
        </w:tc>
      </w:tr>
      <w:tr w:rsidR="00CB2180" w:rsidRPr="002E5CFB" w:rsidTr="00C30D45">
        <w:tc>
          <w:tcPr>
            <w:tcW w:w="817" w:type="dxa"/>
          </w:tcPr>
          <w:p w:rsidR="00CB2180" w:rsidRDefault="00695D57" w:rsidP="00695D57">
            <w:r>
              <w:rPr>
                <w:b/>
                <w:bCs/>
                <w:color w:val="000000"/>
              </w:rPr>
              <w:lastRenderedPageBreak/>
              <w:t>Гл. 6.</w:t>
            </w:r>
          </w:p>
        </w:tc>
        <w:tc>
          <w:tcPr>
            <w:tcW w:w="2410" w:type="dxa"/>
          </w:tcPr>
          <w:p w:rsidR="00CB2180" w:rsidRDefault="00CB2180" w:rsidP="00695D57">
            <w:pPr>
              <w:rPr>
                <w:b/>
                <w:bCs/>
                <w:color w:val="000000"/>
              </w:rPr>
            </w:pPr>
            <w:r>
              <w:rPr>
                <w:b/>
                <w:bCs/>
                <w:color w:val="000000"/>
              </w:rPr>
              <w:t>Вероятность и статистика</w:t>
            </w:r>
          </w:p>
        </w:tc>
        <w:tc>
          <w:tcPr>
            <w:tcW w:w="850" w:type="dxa"/>
          </w:tcPr>
          <w:p w:rsidR="00CB2180" w:rsidRDefault="00695D57" w:rsidP="00CB2180">
            <w:pPr>
              <w:rPr>
                <w:b/>
                <w:bCs/>
                <w:color w:val="000000"/>
              </w:rPr>
            </w:pPr>
            <w:r>
              <w:rPr>
                <w:b/>
                <w:bCs/>
                <w:color w:val="000000"/>
              </w:rPr>
              <w:t>6</w:t>
            </w:r>
          </w:p>
        </w:tc>
        <w:tc>
          <w:tcPr>
            <w:tcW w:w="3402" w:type="dxa"/>
          </w:tcPr>
          <w:p w:rsidR="00CB2180" w:rsidRDefault="00CB2180" w:rsidP="00CB2180"/>
        </w:tc>
        <w:tc>
          <w:tcPr>
            <w:tcW w:w="5953" w:type="dxa"/>
          </w:tcPr>
          <w:p w:rsidR="00CB2180" w:rsidRPr="002E5CFB" w:rsidRDefault="00CB2180" w:rsidP="00CB2180"/>
        </w:tc>
        <w:tc>
          <w:tcPr>
            <w:tcW w:w="1276" w:type="dxa"/>
          </w:tcPr>
          <w:p w:rsidR="00CB2180" w:rsidRPr="002E5CFB" w:rsidRDefault="00CB2180" w:rsidP="00CB2180"/>
        </w:tc>
      </w:tr>
      <w:tr w:rsidR="00CB2180" w:rsidRPr="002E5CFB" w:rsidTr="00C30D45">
        <w:tc>
          <w:tcPr>
            <w:tcW w:w="817" w:type="dxa"/>
          </w:tcPr>
          <w:p w:rsidR="00CB2180" w:rsidRDefault="00CB2180" w:rsidP="00CB2180">
            <w:r>
              <w:t>95-96</w:t>
            </w:r>
          </w:p>
        </w:tc>
        <w:tc>
          <w:tcPr>
            <w:tcW w:w="2410" w:type="dxa"/>
          </w:tcPr>
          <w:p w:rsidR="00CB2180" w:rsidRDefault="00CB2180" w:rsidP="00CB2180">
            <w:pPr>
              <w:rPr>
                <w:color w:val="000000"/>
              </w:rPr>
            </w:pPr>
            <w:r>
              <w:rPr>
                <w:color w:val="000000"/>
              </w:rPr>
              <w:t>6.1. Статистические характеристики</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 xml:space="preserve">Характеризовать числовые ряды с помощью различных средних. </w:t>
            </w:r>
          </w:p>
        </w:tc>
        <w:tc>
          <w:tcPr>
            <w:tcW w:w="5953" w:type="dxa"/>
          </w:tcPr>
          <w:p w:rsidR="00CB2180" w:rsidRDefault="00CB2180" w:rsidP="00CB2180">
            <w:pPr>
              <w:jc w:val="both"/>
            </w:pPr>
            <w:r w:rsidRPr="002E5CFB">
              <w:t>Личностные:</w:t>
            </w:r>
          </w:p>
          <w:p w:rsidR="00CB2180" w:rsidRPr="002E5CFB" w:rsidRDefault="00CB2180" w:rsidP="00CB2180">
            <w:pPr>
              <w:jc w:val="both"/>
              <w:rPr>
                <w:lang/>
              </w:rPr>
            </w:pPr>
            <w:r w:rsidRPr="002E5CFB">
              <w:rPr>
                <w:lang/>
              </w:rPr>
              <w:t xml:space="preserve"> </w:t>
            </w:r>
            <w:r w:rsidR="00717B37">
              <w:t xml:space="preserve"> Формируют устойчивый познавательный интерес, математическую компетентность</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Выделяют объекты и процессы с точки зрения целого и частей. </w:t>
            </w:r>
          </w:p>
          <w:p w:rsidR="00CB2180" w:rsidRPr="002E5CFB" w:rsidRDefault="00CB2180" w:rsidP="00CB2180">
            <w:pPr>
              <w:jc w:val="both"/>
            </w:pPr>
            <w:r w:rsidRPr="002E5CFB">
              <w:t>Регулятивные:</w:t>
            </w:r>
          </w:p>
          <w:p w:rsidR="004564C8" w:rsidRPr="0038232A" w:rsidRDefault="004564C8" w:rsidP="004564C8">
            <w:pPr>
              <w:keepLines/>
              <w:autoSpaceDE w:val="0"/>
              <w:autoSpaceDN w:val="0"/>
              <w:adjustRightInd w:val="0"/>
              <w:rPr>
                <w:lang/>
              </w:rPr>
            </w:pPr>
            <w:r w:rsidRPr="0038232A">
              <w:rPr>
                <w:lang/>
              </w:rPr>
              <w:t xml:space="preserve">Сличают свой способ действия с эталоном. </w:t>
            </w:r>
          </w:p>
          <w:p w:rsidR="00CB2180" w:rsidRPr="002E5CFB" w:rsidRDefault="00CB2180" w:rsidP="00CB2180">
            <w:pPr>
              <w:jc w:val="both"/>
            </w:pPr>
            <w:r w:rsidRPr="002E5CFB">
              <w:t>Коммуникативные:</w:t>
            </w:r>
          </w:p>
          <w:p w:rsidR="00CB2180" w:rsidRPr="002E5CFB" w:rsidRDefault="00CB2180" w:rsidP="00CB2180"/>
        </w:tc>
        <w:tc>
          <w:tcPr>
            <w:tcW w:w="1276" w:type="dxa"/>
          </w:tcPr>
          <w:p w:rsidR="00CB2180" w:rsidRDefault="007968C7" w:rsidP="007968C7">
            <w:pPr>
              <w:jc w:val="center"/>
            </w:pPr>
            <w:r>
              <w:t>О-36</w:t>
            </w:r>
          </w:p>
          <w:p w:rsidR="007968C7" w:rsidRDefault="007968C7" w:rsidP="007968C7">
            <w:pPr>
              <w:jc w:val="center"/>
            </w:pPr>
            <w:r>
              <w:t>О-37</w:t>
            </w:r>
          </w:p>
          <w:p w:rsidR="00113FF3" w:rsidRPr="002E5CFB" w:rsidRDefault="00113FF3" w:rsidP="007968C7">
            <w:pPr>
              <w:jc w:val="center"/>
            </w:pPr>
            <w:r>
              <w:t>П-49</w:t>
            </w:r>
          </w:p>
        </w:tc>
      </w:tr>
      <w:tr w:rsidR="00CB2180" w:rsidRPr="002E5CFB" w:rsidTr="00C30D45">
        <w:tc>
          <w:tcPr>
            <w:tcW w:w="817" w:type="dxa"/>
          </w:tcPr>
          <w:p w:rsidR="00CB2180" w:rsidRDefault="00CB2180" w:rsidP="00CB2180">
            <w:r>
              <w:t>97-98</w:t>
            </w:r>
          </w:p>
        </w:tc>
        <w:tc>
          <w:tcPr>
            <w:tcW w:w="2410" w:type="dxa"/>
          </w:tcPr>
          <w:p w:rsidR="00CB2180" w:rsidRDefault="00CB2180" w:rsidP="00CB2180">
            <w:pPr>
              <w:rPr>
                <w:color w:val="000000"/>
              </w:rPr>
            </w:pPr>
            <w:r>
              <w:rPr>
                <w:color w:val="000000"/>
              </w:rPr>
              <w:t>6.2. Вероятность равновозможных событий</w:t>
            </w:r>
          </w:p>
        </w:tc>
        <w:tc>
          <w:tcPr>
            <w:tcW w:w="850" w:type="dxa"/>
          </w:tcPr>
          <w:p w:rsidR="00CB2180" w:rsidRDefault="00CB2180" w:rsidP="00CB2180">
            <w:pPr>
              <w:rPr>
                <w:color w:val="000000"/>
              </w:rPr>
            </w:pPr>
            <w:r>
              <w:rPr>
                <w:color w:val="000000"/>
              </w:rPr>
              <w:t>2</w:t>
            </w:r>
          </w:p>
        </w:tc>
        <w:tc>
          <w:tcPr>
            <w:tcW w:w="3402" w:type="dxa"/>
          </w:tcPr>
          <w:p w:rsidR="00CB2180" w:rsidRDefault="00CB2180" w:rsidP="00CB2180">
            <w:r>
              <w:t>Находить вероятности собы</w:t>
            </w:r>
            <w:r w:rsidR="00DB4074">
              <w:t>тий при равновозможных исходах</w:t>
            </w:r>
          </w:p>
        </w:tc>
        <w:tc>
          <w:tcPr>
            <w:tcW w:w="5953" w:type="dxa"/>
          </w:tcPr>
          <w:p w:rsidR="00CB2180" w:rsidRDefault="00CB2180" w:rsidP="00CB2180">
            <w:pPr>
              <w:jc w:val="both"/>
            </w:pPr>
            <w:r w:rsidRPr="002E5CFB">
              <w:t>Личностные:</w:t>
            </w:r>
          </w:p>
          <w:p w:rsidR="00CB2180" w:rsidRPr="002E5CFB" w:rsidRDefault="00CB2180" w:rsidP="00CB2180">
            <w:pPr>
              <w:jc w:val="both"/>
              <w:rPr>
                <w:lang/>
              </w:rPr>
            </w:pPr>
            <w:r w:rsidRPr="002E5CFB">
              <w:rPr>
                <w:lang/>
              </w:rPr>
              <w:t xml:space="preserve"> </w:t>
            </w:r>
            <w:r w:rsidR="00717B37">
              <w:t xml:space="preserve"> Формируют математическую компетентность</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Выделяют объекты и процессы с точки зрения целого и частей. </w:t>
            </w:r>
          </w:p>
          <w:p w:rsidR="00CB2180" w:rsidRPr="002E5CFB" w:rsidRDefault="00CB2180" w:rsidP="00CB2180">
            <w:pPr>
              <w:jc w:val="both"/>
            </w:pPr>
            <w:r w:rsidRPr="002E5CFB">
              <w:t>Регулятивные:</w:t>
            </w:r>
          </w:p>
          <w:p w:rsidR="00CB2180" w:rsidRDefault="004564C8" w:rsidP="00CB2180">
            <w:pPr>
              <w:jc w:val="both"/>
            </w:pPr>
            <w:r w:rsidRPr="0038232A">
              <w:rPr>
                <w:lang/>
              </w:rPr>
              <w:t>Определяют последовательность промежуточных целей с учетом конечного результата</w:t>
            </w:r>
          </w:p>
          <w:p w:rsidR="00CB2180" w:rsidRPr="002E5CFB" w:rsidRDefault="00CB2180" w:rsidP="00CB2180">
            <w:pPr>
              <w:jc w:val="both"/>
            </w:pPr>
            <w:r w:rsidRPr="002E5CFB">
              <w:t>Коммуникативные:</w:t>
            </w:r>
          </w:p>
          <w:p w:rsidR="00CB2180" w:rsidRPr="00B40995" w:rsidRDefault="00B40995" w:rsidP="00B40995">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Default="007968C7" w:rsidP="007968C7">
            <w:pPr>
              <w:jc w:val="center"/>
            </w:pPr>
            <w:r>
              <w:t>О-38</w:t>
            </w:r>
          </w:p>
          <w:p w:rsidR="007968C7" w:rsidRPr="002E5CFB" w:rsidRDefault="00113FF3" w:rsidP="007968C7">
            <w:pPr>
              <w:jc w:val="center"/>
            </w:pPr>
            <w:r>
              <w:t>П-50</w:t>
            </w:r>
          </w:p>
        </w:tc>
      </w:tr>
      <w:tr w:rsidR="00CB2180" w:rsidRPr="002E5CFB" w:rsidTr="00C30D45">
        <w:tc>
          <w:tcPr>
            <w:tcW w:w="817" w:type="dxa"/>
          </w:tcPr>
          <w:p w:rsidR="00CB2180" w:rsidRDefault="00CB2180" w:rsidP="00CB2180">
            <w:r>
              <w:t>99</w:t>
            </w:r>
          </w:p>
        </w:tc>
        <w:tc>
          <w:tcPr>
            <w:tcW w:w="2410" w:type="dxa"/>
          </w:tcPr>
          <w:p w:rsidR="00CB2180" w:rsidRDefault="00CB2180" w:rsidP="00CB2180">
            <w:pPr>
              <w:rPr>
                <w:color w:val="000000"/>
              </w:rPr>
            </w:pPr>
            <w:r>
              <w:rPr>
                <w:color w:val="000000"/>
              </w:rPr>
              <w:t>6.3. Сложные эксперименты</w:t>
            </w:r>
          </w:p>
        </w:tc>
        <w:tc>
          <w:tcPr>
            <w:tcW w:w="850" w:type="dxa"/>
          </w:tcPr>
          <w:p w:rsidR="00CB2180" w:rsidRDefault="00CB2180" w:rsidP="00CB2180">
            <w:pPr>
              <w:rPr>
                <w:color w:val="000000"/>
              </w:rPr>
            </w:pPr>
            <w:r>
              <w:rPr>
                <w:color w:val="000000"/>
              </w:rPr>
              <w:t>1</w:t>
            </w:r>
          </w:p>
        </w:tc>
        <w:tc>
          <w:tcPr>
            <w:tcW w:w="3402" w:type="dxa"/>
          </w:tcPr>
          <w:p w:rsidR="00CB2180" w:rsidRDefault="00CB2180" w:rsidP="00CB2180">
            <w:r>
              <w:t>Решать задачи на вычисление вероятностей с применением комбинаторики</w:t>
            </w:r>
          </w:p>
        </w:tc>
        <w:tc>
          <w:tcPr>
            <w:tcW w:w="5953" w:type="dxa"/>
          </w:tcPr>
          <w:p w:rsidR="00CB2180" w:rsidRDefault="00CB2180" w:rsidP="00CB2180">
            <w:pPr>
              <w:jc w:val="both"/>
            </w:pPr>
            <w:r w:rsidRPr="002E5CFB">
              <w:t>Личностные:</w:t>
            </w:r>
          </w:p>
          <w:p w:rsidR="00CB2180" w:rsidRPr="00717B37" w:rsidRDefault="00CB2180" w:rsidP="00CB2180">
            <w:pPr>
              <w:jc w:val="both"/>
              <w:rPr>
                <w:lang/>
              </w:rPr>
            </w:pPr>
            <w:r w:rsidRPr="002E5CFB">
              <w:rPr>
                <w:lang/>
              </w:rPr>
              <w:t xml:space="preserve"> </w:t>
            </w:r>
            <w:r w:rsidR="00717B37">
              <w:rPr>
                <w:lang/>
              </w:rPr>
              <w:t>Развивают познавательный интерес к предмету, математические способности</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Восстанавливают предметную ситуацию, описанную в </w:t>
            </w:r>
            <w:r w:rsidRPr="0038232A">
              <w:rPr>
                <w:lang/>
              </w:rPr>
              <w:lastRenderedPageBreak/>
              <w:t xml:space="preserve">задаче, путем переформулирования, упрощенного пересказа текста, с выделением только существенной для решения задачи информации. </w:t>
            </w:r>
          </w:p>
          <w:p w:rsidR="00CB2180" w:rsidRPr="002E5CFB" w:rsidRDefault="00CB2180" w:rsidP="00CB2180">
            <w:pPr>
              <w:jc w:val="both"/>
            </w:pPr>
            <w:r w:rsidRPr="002E5CFB">
              <w:t>Регулятивные:</w:t>
            </w:r>
          </w:p>
          <w:p w:rsidR="00CB2180" w:rsidRDefault="004564C8" w:rsidP="00CB2180">
            <w:pPr>
              <w:jc w:val="both"/>
            </w:pPr>
            <w:r w:rsidRPr="0038232A">
              <w:rPr>
                <w:lang/>
              </w:rPr>
              <w:t>Определяют последовательность промежуточных целей с учетом конечного результата</w:t>
            </w:r>
          </w:p>
          <w:p w:rsidR="00CB2180" w:rsidRPr="002E5CFB" w:rsidRDefault="00CB2180" w:rsidP="00CB2180">
            <w:pPr>
              <w:jc w:val="both"/>
            </w:pPr>
            <w:r w:rsidRPr="002E5CFB">
              <w:t>Коммуникативные:</w:t>
            </w:r>
          </w:p>
          <w:p w:rsidR="00CB2180" w:rsidRPr="00B40995" w:rsidRDefault="00B40995" w:rsidP="00B40995">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Default="007968C7" w:rsidP="007968C7">
            <w:pPr>
              <w:jc w:val="center"/>
            </w:pPr>
            <w:r>
              <w:lastRenderedPageBreak/>
              <w:t>О-39</w:t>
            </w:r>
          </w:p>
          <w:p w:rsidR="00113FF3" w:rsidRPr="002E5CFB" w:rsidRDefault="00113FF3" w:rsidP="00113FF3">
            <w:pPr>
              <w:jc w:val="center"/>
            </w:pPr>
          </w:p>
        </w:tc>
      </w:tr>
      <w:tr w:rsidR="00CB2180" w:rsidRPr="002E5CFB" w:rsidTr="00C30D45">
        <w:tc>
          <w:tcPr>
            <w:tcW w:w="817" w:type="dxa"/>
          </w:tcPr>
          <w:p w:rsidR="00CB2180" w:rsidRDefault="00CB2180" w:rsidP="00CB2180">
            <w:r>
              <w:lastRenderedPageBreak/>
              <w:t>100</w:t>
            </w:r>
          </w:p>
        </w:tc>
        <w:tc>
          <w:tcPr>
            <w:tcW w:w="2410" w:type="dxa"/>
          </w:tcPr>
          <w:p w:rsidR="00CB2180" w:rsidRDefault="00CB2180" w:rsidP="00CB2180">
            <w:pPr>
              <w:rPr>
                <w:color w:val="000000"/>
              </w:rPr>
            </w:pPr>
            <w:r>
              <w:rPr>
                <w:color w:val="000000"/>
              </w:rPr>
              <w:t>6.4. Геометрические вероятности</w:t>
            </w:r>
          </w:p>
        </w:tc>
        <w:tc>
          <w:tcPr>
            <w:tcW w:w="850" w:type="dxa"/>
          </w:tcPr>
          <w:p w:rsidR="00CB2180" w:rsidRDefault="00CB2180" w:rsidP="00CB2180">
            <w:pPr>
              <w:rPr>
                <w:color w:val="000000"/>
              </w:rPr>
            </w:pPr>
            <w:r>
              <w:rPr>
                <w:color w:val="000000"/>
              </w:rPr>
              <w:t>1</w:t>
            </w:r>
          </w:p>
        </w:tc>
        <w:tc>
          <w:tcPr>
            <w:tcW w:w="3402" w:type="dxa"/>
          </w:tcPr>
          <w:p w:rsidR="00CB2180" w:rsidRDefault="00CB2180" w:rsidP="00CB2180">
            <w:r>
              <w:t>Находить геометрические вероятности</w:t>
            </w:r>
          </w:p>
        </w:tc>
        <w:tc>
          <w:tcPr>
            <w:tcW w:w="5953" w:type="dxa"/>
          </w:tcPr>
          <w:p w:rsidR="00CB2180" w:rsidRDefault="00CB2180" w:rsidP="00CB2180">
            <w:pPr>
              <w:jc w:val="both"/>
            </w:pPr>
            <w:r w:rsidRPr="002E5CFB">
              <w:t>Личностные:</w:t>
            </w:r>
          </w:p>
          <w:p w:rsidR="00CB2180" w:rsidRPr="002E5CFB" w:rsidRDefault="00CB2180" w:rsidP="00CB2180">
            <w:pPr>
              <w:jc w:val="both"/>
              <w:rPr>
                <w:lang/>
              </w:rPr>
            </w:pPr>
            <w:r w:rsidRPr="002E5CFB">
              <w:rPr>
                <w:lang/>
              </w:rPr>
              <w:t xml:space="preserve"> </w:t>
            </w:r>
            <w:r w:rsidR="00717B37">
              <w:rPr>
                <w:lang/>
              </w:rPr>
              <w:t xml:space="preserve"> Развивают познавательный интерес к предмету, математические способности</w:t>
            </w:r>
          </w:p>
          <w:p w:rsidR="00CB2180" w:rsidRPr="002E5CFB" w:rsidRDefault="00CB2180" w:rsidP="00CB2180">
            <w:pPr>
              <w:jc w:val="both"/>
            </w:pPr>
            <w:r w:rsidRPr="002E5CFB">
              <w:t>Познавательные:</w:t>
            </w:r>
          </w:p>
          <w:p w:rsidR="00B61499" w:rsidRPr="0038232A" w:rsidRDefault="00B61499" w:rsidP="00B61499">
            <w:pPr>
              <w:keepLines/>
              <w:autoSpaceDE w:val="0"/>
              <w:autoSpaceDN w:val="0"/>
              <w:adjustRightInd w:val="0"/>
            </w:pPr>
            <w:r w:rsidRPr="0038232A">
              <w:rPr>
                <w:lang/>
              </w:rPr>
              <w:t xml:space="preserve">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 </w:t>
            </w:r>
          </w:p>
          <w:p w:rsidR="00CB2180" w:rsidRPr="002E5CFB" w:rsidRDefault="00CB2180" w:rsidP="00CB2180">
            <w:pPr>
              <w:jc w:val="both"/>
            </w:pPr>
            <w:r w:rsidRPr="002E5CFB">
              <w:t>Регулятивные:</w:t>
            </w:r>
          </w:p>
          <w:p w:rsidR="004564C8" w:rsidRPr="0038232A" w:rsidRDefault="004564C8" w:rsidP="004564C8">
            <w:pPr>
              <w:keepLines/>
              <w:autoSpaceDE w:val="0"/>
              <w:autoSpaceDN w:val="0"/>
              <w:adjustRightInd w:val="0"/>
              <w:rPr>
                <w:lang/>
              </w:rPr>
            </w:pPr>
            <w:r w:rsidRPr="0038232A">
              <w:rPr>
                <w:lang/>
              </w:rPr>
              <w:t xml:space="preserve">Сличают способ и результат своих действий с заданным эталоном, обнаруживают отклонения и отличия от эталона. </w:t>
            </w:r>
          </w:p>
          <w:p w:rsidR="00CB2180" w:rsidRPr="002E5CFB" w:rsidRDefault="00CB2180" w:rsidP="00CB2180">
            <w:pPr>
              <w:jc w:val="both"/>
            </w:pPr>
            <w:r w:rsidRPr="002E5CFB">
              <w:t>Коммуникативные:</w:t>
            </w:r>
          </w:p>
          <w:p w:rsidR="00CB2180" w:rsidRPr="00B40995" w:rsidRDefault="00B40995" w:rsidP="00B40995">
            <w:pPr>
              <w:keepLines/>
              <w:autoSpaceDE w:val="0"/>
              <w:autoSpaceDN w:val="0"/>
              <w:adjustRightInd w:val="0"/>
              <w:rPr>
                <w:lang/>
              </w:rPr>
            </w:pPr>
            <w:r w:rsidRPr="0038232A">
              <w:rPr>
                <w:lang/>
              </w:rPr>
              <w:t xml:space="preserve">Умеют представлять конкретное содержание и сообщать его в письменной и устной форме. </w:t>
            </w:r>
          </w:p>
        </w:tc>
        <w:tc>
          <w:tcPr>
            <w:tcW w:w="1276" w:type="dxa"/>
          </w:tcPr>
          <w:p w:rsidR="00CB2180" w:rsidRDefault="007968C7" w:rsidP="007968C7">
            <w:pPr>
              <w:jc w:val="center"/>
            </w:pPr>
            <w:r>
              <w:t>О-40</w:t>
            </w:r>
          </w:p>
          <w:p w:rsidR="007968C7" w:rsidRDefault="007968C7" w:rsidP="007968C7">
            <w:pPr>
              <w:jc w:val="center"/>
            </w:pPr>
            <w:r>
              <w:t xml:space="preserve">Тест «Проверь себя» </w:t>
            </w:r>
          </w:p>
          <w:p w:rsidR="00113FF3" w:rsidRDefault="00113FF3" w:rsidP="007968C7">
            <w:pPr>
              <w:jc w:val="center"/>
            </w:pPr>
            <w:r>
              <w:t>П-51</w:t>
            </w:r>
          </w:p>
          <w:p w:rsidR="007968C7" w:rsidRPr="002E5CFB" w:rsidRDefault="007968C7" w:rsidP="007968C7">
            <w:pPr>
              <w:jc w:val="center"/>
            </w:pPr>
          </w:p>
        </w:tc>
      </w:tr>
      <w:tr w:rsidR="00CB2180" w:rsidRPr="002E5CFB" w:rsidTr="00C30D45">
        <w:tc>
          <w:tcPr>
            <w:tcW w:w="817" w:type="dxa"/>
          </w:tcPr>
          <w:p w:rsidR="00CB2180" w:rsidRDefault="00CB2180" w:rsidP="00CB2180">
            <w:r>
              <w:t>101-105</w:t>
            </w:r>
          </w:p>
        </w:tc>
        <w:tc>
          <w:tcPr>
            <w:tcW w:w="2410" w:type="dxa"/>
          </w:tcPr>
          <w:p w:rsidR="00CB2180" w:rsidRDefault="00CB2180" w:rsidP="00CB2180">
            <w:pPr>
              <w:rPr>
                <w:b/>
                <w:bCs/>
                <w:i/>
                <w:iCs/>
                <w:color w:val="000000"/>
              </w:rPr>
            </w:pPr>
            <w:r>
              <w:rPr>
                <w:b/>
                <w:bCs/>
                <w:i/>
                <w:iCs/>
                <w:color w:val="000000"/>
              </w:rPr>
              <w:t>Итоговое  повторение. Контрольная работа за год</w:t>
            </w:r>
          </w:p>
        </w:tc>
        <w:tc>
          <w:tcPr>
            <w:tcW w:w="850" w:type="dxa"/>
          </w:tcPr>
          <w:p w:rsidR="00CB2180" w:rsidRDefault="00CB2180" w:rsidP="00CB2180">
            <w:pPr>
              <w:rPr>
                <w:b/>
                <w:bCs/>
                <w:i/>
                <w:iCs/>
                <w:color w:val="000000"/>
              </w:rPr>
            </w:pPr>
            <w:r>
              <w:rPr>
                <w:b/>
                <w:bCs/>
                <w:i/>
                <w:iCs/>
                <w:color w:val="000000"/>
              </w:rPr>
              <w:t>5</w:t>
            </w:r>
          </w:p>
        </w:tc>
        <w:tc>
          <w:tcPr>
            <w:tcW w:w="3402" w:type="dxa"/>
          </w:tcPr>
          <w:p w:rsidR="00FA6027" w:rsidRDefault="00FA6027" w:rsidP="00CB2180">
            <w:r>
              <w:t>Решение квадратных уравнений, систем уравнений.</w:t>
            </w:r>
          </w:p>
          <w:p w:rsidR="00CB2180" w:rsidRDefault="00FA6027" w:rsidP="00CB2180">
            <w:r>
              <w:t>Выполнять преобразования выражений содержащий степень и радикал. Построение и чтение графиков функций. Решать комбинаторные задачи.</w:t>
            </w:r>
          </w:p>
        </w:tc>
        <w:tc>
          <w:tcPr>
            <w:tcW w:w="5953" w:type="dxa"/>
          </w:tcPr>
          <w:p w:rsidR="00717B37" w:rsidRDefault="00717B37" w:rsidP="00717B37">
            <w:pPr>
              <w:jc w:val="both"/>
            </w:pPr>
            <w:r>
              <w:t>Личностные:</w:t>
            </w:r>
          </w:p>
          <w:p w:rsidR="00717B37" w:rsidRPr="002E5CFB" w:rsidRDefault="00717B37" w:rsidP="00717B37">
            <w:pPr>
              <w:jc w:val="both"/>
            </w:pPr>
            <w:r w:rsidRPr="002E5CFB">
              <w:t>Проявляют уважительное отношение к партнерам, внимание к личности другого, адекватное межличностное восприятие</w:t>
            </w:r>
          </w:p>
          <w:p w:rsidR="00717B37" w:rsidRDefault="00717B37" w:rsidP="00717B37">
            <w:pPr>
              <w:jc w:val="both"/>
            </w:pPr>
            <w:r>
              <w:t>Познавательные:</w:t>
            </w:r>
          </w:p>
          <w:p w:rsidR="00717B37" w:rsidRPr="002E5CFB" w:rsidRDefault="00717B37" w:rsidP="00717B37">
            <w:pPr>
              <w:jc w:val="both"/>
            </w:pPr>
            <w:r w:rsidRPr="003B6FA0">
              <w:t>Выбирают, сопоставляют и обосновывают способы решения задачи</w:t>
            </w:r>
            <w:r w:rsidR="00B40995">
              <w:t>.</w:t>
            </w:r>
            <w:r>
              <w:t xml:space="preserve"> </w:t>
            </w:r>
            <w:r w:rsidRPr="003B6FA0">
              <w:t>Структурируют знания Самостоятельно создают алгоритмы деятельности при решении проблем творческого и поискового характера</w:t>
            </w:r>
          </w:p>
          <w:p w:rsidR="00D11C6E" w:rsidRPr="002E5CFB" w:rsidRDefault="00D11C6E" w:rsidP="00D11C6E">
            <w:pPr>
              <w:jc w:val="both"/>
            </w:pPr>
            <w:r w:rsidRPr="002E5CFB">
              <w:t>Регулятивные:</w:t>
            </w:r>
          </w:p>
          <w:p w:rsidR="00CB2180" w:rsidRDefault="00D11C6E" w:rsidP="007F71A5">
            <w:pPr>
              <w:keepLines/>
              <w:autoSpaceDE w:val="0"/>
              <w:autoSpaceDN w:val="0"/>
              <w:adjustRightInd w:val="0"/>
            </w:pPr>
            <w:r w:rsidRPr="0038232A">
              <w:rPr>
                <w:lang/>
              </w:rPr>
              <w:t xml:space="preserve">Выделяют и осознают то, что уже усвоено и что еще </w:t>
            </w:r>
            <w:r w:rsidRPr="0038232A">
              <w:rPr>
                <w:lang/>
              </w:rPr>
              <w:lastRenderedPageBreak/>
              <w:t>подлежит усвоению, осознают качество и уровень усвоения</w:t>
            </w:r>
          </w:p>
          <w:p w:rsidR="00B40995" w:rsidRDefault="00B40995" w:rsidP="007F71A5">
            <w:pPr>
              <w:keepLines/>
              <w:autoSpaceDE w:val="0"/>
              <w:autoSpaceDN w:val="0"/>
              <w:adjustRightInd w:val="0"/>
            </w:pPr>
            <w:r>
              <w:t>Коммуникативные:</w:t>
            </w:r>
          </w:p>
          <w:p w:rsidR="00B40995" w:rsidRPr="00B40995" w:rsidRDefault="00B40995" w:rsidP="007F71A5">
            <w:pPr>
              <w:keepLines/>
              <w:autoSpaceDE w:val="0"/>
              <w:autoSpaceDN w:val="0"/>
              <w:adjustRightInd w:val="0"/>
            </w:pPr>
            <w:r>
              <w:t>Совершенствуют грамотную математическую письменную и устную речь.</w:t>
            </w:r>
          </w:p>
        </w:tc>
        <w:tc>
          <w:tcPr>
            <w:tcW w:w="1276" w:type="dxa"/>
          </w:tcPr>
          <w:p w:rsidR="00CB2180" w:rsidRPr="002E5CFB" w:rsidRDefault="007968C7" w:rsidP="007968C7">
            <w:pPr>
              <w:jc w:val="center"/>
            </w:pPr>
            <w:r>
              <w:lastRenderedPageBreak/>
              <w:t>ИКР</w:t>
            </w:r>
          </w:p>
        </w:tc>
      </w:tr>
      <w:tr w:rsidR="00CB2180" w:rsidRPr="002E5CFB" w:rsidTr="00C30D45">
        <w:tc>
          <w:tcPr>
            <w:tcW w:w="817" w:type="dxa"/>
          </w:tcPr>
          <w:p w:rsidR="00CB2180" w:rsidRDefault="00CB2180" w:rsidP="00CB2180"/>
        </w:tc>
        <w:tc>
          <w:tcPr>
            <w:tcW w:w="2410" w:type="dxa"/>
          </w:tcPr>
          <w:p w:rsidR="00CB2180" w:rsidRDefault="00CB2180" w:rsidP="00CB2180">
            <w:pPr>
              <w:rPr>
                <w:b/>
                <w:bCs/>
                <w:color w:val="000000"/>
              </w:rPr>
            </w:pPr>
            <w:r>
              <w:rPr>
                <w:b/>
                <w:bCs/>
                <w:color w:val="000000"/>
              </w:rPr>
              <w:t>Всего</w:t>
            </w:r>
          </w:p>
        </w:tc>
        <w:tc>
          <w:tcPr>
            <w:tcW w:w="850" w:type="dxa"/>
          </w:tcPr>
          <w:p w:rsidR="00CB2180" w:rsidRDefault="00CB2180" w:rsidP="00CB2180">
            <w:pPr>
              <w:rPr>
                <w:b/>
                <w:bCs/>
                <w:color w:val="000000"/>
              </w:rPr>
            </w:pPr>
            <w:r>
              <w:rPr>
                <w:b/>
                <w:bCs/>
                <w:color w:val="000000"/>
              </w:rPr>
              <w:t>105</w:t>
            </w:r>
          </w:p>
        </w:tc>
        <w:tc>
          <w:tcPr>
            <w:tcW w:w="3402" w:type="dxa"/>
          </w:tcPr>
          <w:p w:rsidR="00CB2180" w:rsidRDefault="00CB2180" w:rsidP="00CB2180"/>
        </w:tc>
        <w:tc>
          <w:tcPr>
            <w:tcW w:w="5953" w:type="dxa"/>
          </w:tcPr>
          <w:p w:rsidR="00CB2180" w:rsidRPr="002E5CFB" w:rsidRDefault="00CB2180" w:rsidP="00CB2180"/>
        </w:tc>
        <w:tc>
          <w:tcPr>
            <w:tcW w:w="1276" w:type="dxa"/>
          </w:tcPr>
          <w:p w:rsidR="00CB2180" w:rsidRPr="002E5CFB" w:rsidRDefault="00CB2180" w:rsidP="00CB2180"/>
        </w:tc>
      </w:tr>
    </w:tbl>
    <w:p w:rsidR="00113FF3" w:rsidRDefault="00113FF3" w:rsidP="00113FF3">
      <w:pPr>
        <w:pStyle w:val="dash0410005f0431005f0437005f0430005f0446005f0020005f0441005f043f005f0438005f0441005f043a005f0430"/>
        <w:ind w:left="0" w:firstLine="567"/>
        <w:jc w:val="left"/>
      </w:pPr>
      <w:r>
        <w:t>О- обучающая самостоятельная работа</w:t>
      </w:r>
      <w:r w:rsidR="00813341">
        <w:t xml:space="preserve">, </w:t>
      </w:r>
      <w:r>
        <w:t>Тест - тренировочная работа</w:t>
      </w:r>
      <w:r w:rsidR="00813341">
        <w:t xml:space="preserve">, </w:t>
      </w:r>
      <w:r>
        <w:t>П -  самостоятельная работа</w:t>
      </w:r>
      <w:r w:rsidR="00813341">
        <w:t xml:space="preserve">, </w:t>
      </w:r>
      <w:r>
        <w:t>КР –контрольная работа</w:t>
      </w:r>
    </w:p>
    <w:p w:rsidR="00813341" w:rsidRDefault="00813341" w:rsidP="00813341">
      <w:pPr>
        <w:pStyle w:val="dash0410005f0431005f0437005f0430005f0446005f0020005f0441005f043f005f0438005f0441005f043a005f0430"/>
        <w:ind w:left="0" w:firstLine="567"/>
        <w:jc w:val="left"/>
      </w:pPr>
      <w:r>
        <w:t>(</w:t>
      </w:r>
      <w:r w:rsidR="001F72DB">
        <w:t>Материалы проверочных работ находятся в дидактических  материалах. Алгебра 8класс</w:t>
      </w:r>
      <w:r w:rsidR="001F72DB" w:rsidRPr="001F72DB">
        <w:t xml:space="preserve"> </w:t>
      </w:r>
      <w:r w:rsidR="001F72DB">
        <w:t>Л.П.Евстафьева. и др.</w:t>
      </w:r>
      <w:r>
        <w:t>)</w:t>
      </w:r>
    </w:p>
    <w:p w:rsidR="00813341" w:rsidRPr="00813341" w:rsidRDefault="00813341" w:rsidP="00813341">
      <w:pPr>
        <w:pStyle w:val="dash0410005f0431005f0437005f0430005f0446005f0020005f0441005f043f005f0438005f0441005f043a005f0430"/>
        <w:ind w:left="0" w:firstLine="567"/>
        <w:jc w:val="left"/>
        <w:rPr>
          <w:color w:val="000000"/>
        </w:rPr>
      </w:pPr>
      <w:r w:rsidRPr="00813341">
        <w:rPr>
          <w:color w:val="000000"/>
        </w:rPr>
        <w:t>Темы по алгебре под рубрикой «Для тех, кому интересно» можно предложить учащимся для самостоятельного изучения, а некоторые рассмотреть на уроках как дополнительный материал в соответствии с изучаемыми главами (32 часа)</w:t>
      </w:r>
    </w:p>
    <w:p w:rsidR="00813341" w:rsidRDefault="00813341" w:rsidP="00113FF3">
      <w:pPr>
        <w:pStyle w:val="dash0410005f0431005f0437005f0430005f0446005f0020005f0441005f043f005f0438005f0441005f043a005f0430"/>
        <w:ind w:left="0" w:firstLine="567"/>
        <w:jc w:val="left"/>
        <w:sectPr w:rsidR="00813341" w:rsidSect="00232D1B">
          <w:headerReference w:type="default" r:id="rId14"/>
          <w:type w:val="nextPage"/>
          <w:pgSz w:w="16838" w:h="11906" w:orient="landscape" w:code="9"/>
          <w:pgMar w:top="1134" w:right="1134" w:bottom="992" w:left="1134" w:header="709" w:footer="709" w:gutter="0"/>
          <w:cols w:space="708"/>
          <w:titlePg/>
          <w:docGrid w:linePitch="360"/>
        </w:sectPr>
      </w:pPr>
    </w:p>
    <w:p w:rsidR="00FD7035" w:rsidRPr="00F7413F" w:rsidRDefault="00FD7035" w:rsidP="00FD7035">
      <w:pPr>
        <w:pStyle w:val="dash0410005f0431005f0437005f0430005f0446005f0020005f0441005f043f005f0438005f0441005f043a005f0430"/>
        <w:ind w:left="0" w:firstLine="567"/>
        <w:jc w:val="center"/>
        <w:rPr>
          <w:b/>
        </w:rPr>
      </w:pPr>
      <w:r>
        <w:lastRenderedPageBreak/>
        <w:t xml:space="preserve">5. </w:t>
      </w:r>
      <w:r>
        <w:rPr>
          <w:rStyle w:val="dash0410005f0431005f0437005f0430005f0446005f0020005f0441005f043f005f0438005f0441005f043a005f0430005f005fchar1char1"/>
          <w:b/>
        </w:rPr>
        <w:t>О</w:t>
      </w:r>
      <w:r w:rsidRPr="00F7413F">
        <w:rPr>
          <w:rStyle w:val="dash0410005f0431005f0437005f0430005f0446005f0020005f0441005f043f005f0438005f0441005f043a005f0430005f005fchar1char1"/>
          <w:b/>
        </w:rPr>
        <w:t>писание учебно-методического и материально-технического обеспечения обр</w:t>
      </w:r>
      <w:r w:rsidRPr="00F7413F">
        <w:rPr>
          <w:rStyle w:val="dash0410005f0431005f0437005f0430005f0446005f0020005f0441005f043f005f0438005f0441005f043a005f0430005f005fchar1char1"/>
          <w:b/>
        </w:rPr>
        <w:t>а</w:t>
      </w:r>
      <w:r w:rsidRPr="00F7413F">
        <w:rPr>
          <w:rStyle w:val="dash0410005f0431005f0437005f0430005f0446005f0020005f0441005f043f005f0438005f0441005f043a005f0430005f005fchar1char1"/>
          <w:b/>
        </w:rPr>
        <w:t>зовательного процесса</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25"/>
        <w:gridCol w:w="4961"/>
      </w:tblGrid>
      <w:tr w:rsidR="001F72DB" w:rsidRPr="001F72DB" w:rsidTr="001F72DB">
        <w:tc>
          <w:tcPr>
            <w:tcW w:w="5103" w:type="dxa"/>
            <w:gridSpan w:val="2"/>
          </w:tcPr>
          <w:p w:rsidR="001F72DB" w:rsidRPr="002A3C90" w:rsidRDefault="001F72DB" w:rsidP="001F72DB">
            <w:pPr>
              <w:pStyle w:val="afe"/>
              <w:jc w:val="center"/>
              <w:rPr>
                <w:rFonts w:ascii="Times New Roman" w:hAnsi="Times New Roman"/>
                <w:b/>
                <w:sz w:val="24"/>
                <w:szCs w:val="24"/>
              </w:rPr>
            </w:pPr>
            <w:r w:rsidRPr="002A3C90">
              <w:rPr>
                <w:rFonts w:ascii="Times New Roman" w:hAnsi="Times New Roman"/>
                <w:b/>
                <w:sz w:val="24"/>
                <w:szCs w:val="24"/>
              </w:rPr>
              <w:t>Наименование</w:t>
            </w:r>
          </w:p>
        </w:tc>
        <w:tc>
          <w:tcPr>
            <w:tcW w:w="4961" w:type="dxa"/>
          </w:tcPr>
          <w:p w:rsidR="001F72DB" w:rsidRPr="002A3C90" w:rsidRDefault="001F72DB" w:rsidP="001F72DB">
            <w:pPr>
              <w:pStyle w:val="afe"/>
              <w:jc w:val="center"/>
              <w:rPr>
                <w:rFonts w:ascii="Times New Roman" w:hAnsi="Times New Roman"/>
                <w:b/>
                <w:sz w:val="24"/>
                <w:szCs w:val="24"/>
              </w:rPr>
            </w:pPr>
            <w:r w:rsidRPr="002A3C90">
              <w:rPr>
                <w:rFonts w:ascii="Times New Roman" w:hAnsi="Times New Roman"/>
                <w:b/>
                <w:sz w:val="24"/>
                <w:szCs w:val="24"/>
              </w:rPr>
              <w:t>Описание</w:t>
            </w:r>
          </w:p>
        </w:tc>
      </w:tr>
      <w:tr w:rsidR="001F72DB" w:rsidRPr="001F72DB" w:rsidTr="001F72DB">
        <w:tc>
          <w:tcPr>
            <w:tcW w:w="10064" w:type="dxa"/>
            <w:gridSpan w:val="3"/>
          </w:tcPr>
          <w:p w:rsidR="001F72DB" w:rsidRPr="002A3C90" w:rsidRDefault="001F72DB" w:rsidP="001F72DB">
            <w:pPr>
              <w:pStyle w:val="afe"/>
              <w:jc w:val="center"/>
              <w:rPr>
                <w:rFonts w:ascii="Times New Roman" w:hAnsi="Times New Roman"/>
                <w:b/>
                <w:sz w:val="24"/>
                <w:szCs w:val="24"/>
              </w:rPr>
            </w:pPr>
            <w:r w:rsidRPr="002A3C90">
              <w:rPr>
                <w:rFonts w:ascii="Times New Roman" w:hAnsi="Times New Roman"/>
                <w:b/>
                <w:sz w:val="24"/>
                <w:szCs w:val="24"/>
              </w:rPr>
              <w:t>Методическое оснащение</w:t>
            </w:r>
          </w:p>
        </w:tc>
      </w:tr>
      <w:tr w:rsidR="001F72DB" w:rsidRPr="001F72DB" w:rsidTr="001F72DB">
        <w:tc>
          <w:tcPr>
            <w:tcW w:w="5103" w:type="dxa"/>
            <w:gridSpan w:val="2"/>
          </w:tcPr>
          <w:p w:rsidR="001F72DB" w:rsidRPr="008A4FDA" w:rsidRDefault="001F72DB" w:rsidP="001F72DB">
            <w:pPr>
              <w:widowControl w:val="0"/>
              <w:autoSpaceDE w:val="0"/>
              <w:autoSpaceDN w:val="0"/>
              <w:adjustRightInd w:val="0"/>
              <w:ind w:firstLine="34"/>
            </w:pPr>
            <w:r w:rsidRPr="001F72DB">
              <w:rPr>
                <w:color w:val="000000"/>
              </w:rPr>
              <w:t xml:space="preserve">- Комплекты демонстрационных таблиц по математике: </w:t>
            </w:r>
            <w:r w:rsidRPr="008A4FDA">
              <w:t xml:space="preserve">латинский алфавит, значения тригонометрических функций некоторых углов; </w:t>
            </w:r>
          </w:p>
          <w:p w:rsidR="001F72DB" w:rsidRDefault="001F72DB" w:rsidP="001F72DB">
            <w:pPr>
              <w:widowControl w:val="0"/>
              <w:autoSpaceDE w:val="0"/>
              <w:autoSpaceDN w:val="0"/>
              <w:adjustRightInd w:val="0"/>
              <w:ind w:firstLine="34"/>
            </w:pPr>
            <w:r w:rsidRPr="008A4FDA">
              <w:t xml:space="preserve">- </w:t>
            </w:r>
            <w:r>
              <w:t>Таблица квадратов двузначных чисел</w:t>
            </w:r>
            <w:r w:rsidRPr="008A4FDA">
              <w:t xml:space="preserve"> </w:t>
            </w:r>
          </w:p>
          <w:p w:rsidR="001F72DB" w:rsidRPr="008A4FDA" w:rsidRDefault="001F72DB" w:rsidP="001F72DB">
            <w:pPr>
              <w:widowControl w:val="0"/>
              <w:autoSpaceDE w:val="0"/>
              <w:autoSpaceDN w:val="0"/>
              <w:adjustRightInd w:val="0"/>
              <w:ind w:firstLine="34"/>
            </w:pPr>
            <w:r>
              <w:t>-Таблица степеней чисел до 10</w:t>
            </w:r>
          </w:p>
          <w:p w:rsidR="001F72DB" w:rsidRPr="001F72DB" w:rsidRDefault="001F72DB" w:rsidP="001F72DB">
            <w:pPr>
              <w:ind w:firstLine="34"/>
              <w:rPr>
                <w:color w:val="000000"/>
              </w:rPr>
            </w:pPr>
            <w:r w:rsidRPr="008A4FDA">
              <w:t>- Портреты великих ученых-математиков.</w:t>
            </w:r>
          </w:p>
        </w:tc>
        <w:tc>
          <w:tcPr>
            <w:tcW w:w="4961" w:type="dxa"/>
          </w:tcPr>
          <w:p w:rsidR="001F72DB" w:rsidRPr="00D651BE" w:rsidRDefault="001F72DB" w:rsidP="00370404">
            <w:r w:rsidRPr="00D651BE">
              <w:t>Служат для обеспечения наглядности при изучении материала, обобщения и повторения. Могут быть использованы при подготовке иллюстративного материала к докладу или реферату.</w:t>
            </w:r>
          </w:p>
          <w:p w:rsidR="001F72DB" w:rsidRPr="001F72DB" w:rsidRDefault="001F72DB" w:rsidP="00370404">
            <w:pPr>
              <w:rPr>
                <w:b/>
              </w:rPr>
            </w:pPr>
          </w:p>
        </w:tc>
      </w:tr>
      <w:tr w:rsidR="001F72DB" w:rsidRPr="00746D44" w:rsidTr="001F72DB">
        <w:tc>
          <w:tcPr>
            <w:tcW w:w="5103" w:type="dxa"/>
            <w:gridSpan w:val="2"/>
          </w:tcPr>
          <w:p w:rsidR="001F72DB" w:rsidRPr="00D651BE" w:rsidRDefault="001F72DB" w:rsidP="00370404">
            <w:r>
              <w:t>- Справочники  по математике</w:t>
            </w:r>
          </w:p>
        </w:tc>
        <w:tc>
          <w:tcPr>
            <w:tcW w:w="4961" w:type="dxa"/>
          </w:tcPr>
          <w:p w:rsidR="001F72DB" w:rsidRPr="00746D44" w:rsidRDefault="001F72DB" w:rsidP="00370404">
            <w:r w:rsidRPr="00D651BE">
              <w:t>Содержат формулы, определения системы понятий и т.д., покрывающие потребности, базовых, профильных и элективных курсов</w:t>
            </w:r>
          </w:p>
        </w:tc>
      </w:tr>
      <w:tr w:rsidR="001F72DB" w:rsidRPr="00B27A89" w:rsidTr="001F72DB">
        <w:tc>
          <w:tcPr>
            <w:tcW w:w="10064" w:type="dxa"/>
            <w:gridSpan w:val="3"/>
          </w:tcPr>
          <w:p w:rsidR="00370404" w:rsidRPr="002E5CFB" w:rsidRDefault="00370404" w:rsidP="00370404">
            <w:pPr>
              <w:jc w:val="center"/>
            </w:pPr>
            <w:r w:rsidRPr="002E5CFB">
              <w:t xml:space="preserve">         Программа составлена в соответствии  с Программы общеобразовательных учреждений. Алгебра. 7 – 9 классы. / Сост.: Т.А. Бурмистрова </w:t>
            </w:r>
            <w:r w:rsidRPr="002E5CFB">
              <w:rPr>
                <w:iCs/>
              </w:rPr>
              <w:t>– 2 изд. – М.: Просвещение, 2014.</w:t>
            </w:r>
          </w:p>
          <w:p w:rsidR="001F72DB" w:rsidRPr="00B27A89" w:rsidRDefault="001F72DB" w:rsidP="001F72DB">
            <w:pPr>
              <w:tabs>
                <w:tab w:val="left" w:pos="10206"/>
              </w:tabs>
              <w:ind w:firstLine="567"/>
              <w:jc w:val="both"/>
            </w:pPr>
            <w:r w:rsidRPr="002E5CFB">
              <w:t xml:space="preserve">Реализация процесса обучения ориентирована на использование </w:t>
            </w:r>
            <w:r w:rsidRPr="002E5CFB">
              <w:rPr>
                <w:b/>
              </w:rPr>
              <w:t xml:space="preserve">учебно-методического комплекса </w:t>
            </w:r>
            <w:r w:rsidRPr="002E5CFB">
              <w:t>под редакцией Дорофеева Г.В.</w:t>
            </w:r>
          </w:p>
        </w:tc>
      </w:tr>
      <w:tr w:rsidR="001F72DB" w:rsidRPr="00B27A89" w:rsidTr="001F72DB">
        <w:trPr>
          <w:trHeight w:val="1015"/>
        </w:trPr>
        <w:tc>
          <w:tcPr>
            <w:tcW w:w="4678" w:type="dxa"/>
          </w:tcPr>
          <w:p w:rsidR="001F72DB" w:rsidRPr="002A3C90" w:rsidRDefault="001F72DB" w:rsidP="001F72DB">
            <w:pPr>
              <w:pStyle w:val="25"/>
              <w:shd w:val="clear" w:color="auto" w:fill="auto"/>
              <w:spacing w:line="240" w:lineRule="auto"/>
              <w:ind w:left="20" w:hanging="20"/>
              <w:jc w:val="center"/>
              <w:rPr>
                <w:rFonts w:eastAsia="Calibri"/>
                <w:b/>
                <w:i w:val="0"/>
                <w:sz w:val="24"/>
                <w:szCs w:val="24"/>
                <w:lang w:val="ru-RU" w:eastAsia="ru-RU"/>
              </w:rPr>
            </w:pPr>
            <w:r w:rsidRPr="002A3C90">
              <w:rPr>
                <w:rFonts w:eastAsia="Calibri"/>
                <w:b/>
                <w:i w:val="0"/>
                <w:sz w:val="24"/>
                <w:szCs w:val="24"/>
                <w:lang w:val="ru-RU" w:eastAsia="ru-RU"/>
              </w:rPr>
              <w:t>Учебник</w:t>
            </w:r>
          </w:p>
          <w:p w:rsidR="00370404" w:rsidRDefault="00370404" w:rsidP="00370404">
            <w:pPr>
              <w:numPr>
                <w:ilvl w:val="0"/>
                <w:numId w:val="34"/>
              </w:numPr>
              <w:tabs>
                <w:tab w:val="left" w:pos="317"/>
              </w:tabs>
              <w:ind w:left="317" w:hanging="317"/>
              <w:jc w:val="both"/>
            </w:pPr>
            <w:r w:rsidRPr="002E5CFB">
              <w:t>Дорофеев Г.В. Алгебра, 7 кл.,  учебник для общеобразовательных учреждений/ Г.В. Дорофеев, С.Б. Суворова и др. – М.: Просвещение, 2014.  Учебник имеет положительные экспертные заключения по результатам научной (заключение РАН № 10106-5215/292 от 12.10.12), педагогической (заключение РАО № 01-5/7д-250 от 11.10.12 и « 289 от 29+.01.14) и общественной  (заключение РКС №318 от 07.02.14)экспертиз.</w:t>
            </w:r>
          </w:p>
          <w:p w:rsidR="00370404" w:rsidRDefault="00370404" w:rsidP="00370404">
            <w:pPr>
              <w:numPr>
                <w:ilvl w:val="0"/>
                <w:numId w:val="34"/>
              </w:numPr>
              <w:tabs>
                <w:tab w:val="left" w:pos="317"/>
              </w:tabs>
              <w:ind w:left="317" w:hanging="317"/>
              <w:jc w:val="both"/>
            </w:pPr>
            <w:r w:rsidRPr="002E5CFB">
              <w:t xml:space="preserve">Дорофеев Г.В. Алгебра, </w:t>
            </w:r>
            <w:r>
              <w:t>8</w:t>
            </w:r>
            <w:r w:rsidRPr="002E5CFB">
              <w:t xml:space="preserve"> кл.,  учебник для общеобразовательных учреждений/ Г.В. Дорофеев, С.Б. Суворова и др. – М.: Просвещение, 2014.  Учебник имеет положительные экспертные заключения  РАН № 10106-5215/29</w:t>
            </w:r>
            <w:r>
              <w:t>3</w:t>
            </w:r>
            <w:r w:rsidRPr="002E5CFB">
              <w:t xml:space="preserve"> от 12.10.12, </w:t>
            </w:r>
            <w:r>
              <w:t xml:space="preserve">и </w:t>
            </w:r>
            <w:r w:rsidRPr="002E5CFB">
              <w:t>заключение РАО № 01-5/7д-25</w:t>
            </w:r>
            <w:r>
              <w:t>1</w:t>
            </w:r>
            <w:r w:rsidRPr="002E5CFB">
              <w:t xml:space="preserve"> от 11.10.12 </w:t>
            </w:r>
          </w:p>
          <w:p w:rsidR="001F72DB" w:rsidRPr="001F72DB" w:rsidRDefault="00370404" w:rsidP="00370404">
            <w:pPr>
              <w:numPr>
                <w:ilvl w:val="0"/>
                <w:numId w:val="34"/>
              </w:numPr>
              <w:tabs>
                <w:tab w:val="left" w:pos="317"/>
              </w:tabs>
              <w:ind w:left="317" w:hanging="317"/>
              <w:jc w:val="both"/>
              <w:rPr>
                <w:rFonts w:eastAsia="Calibri"/>
              </w:rPr>
            </w:pPr>
            <w:r w:rsidRPr="002E5CFB">
              <w:t xml:space="preserve">Дорофеев Г.В. Алгебра, </w:t>
            </w:r>
            <w:r>
              <w:t>9</w:t>
            </w:r>
            <w:r w:rsidRPr="002E5CFB">
              <w:t xml:space="preserve"> кл.,  учебник для общеобразовательных учреждений/ Г.В. Дорофеев, С.Б. Суворова и др. – М.: Просвещение, 2014.  Учебник имеет положительные экспертные заключения  РАН № 10106-5215/29</w:t>
            </w:r>
            <w:r>
              <w:t>4</w:t>
            </w:r>
            <w:r w:rsidRPr="002E5CFB">
              <w:t xml:space="preserve"> от 12.10.12, </w:t>
            </w:r>
            <w:r>
              <w:t xml:space="preserve">и </w:t>
            </w:r>
            <w:r w:rsidRPr="002E5CFB">
              <w:t>заключение РАО № 01-5/7д-25</w:t>
            </w:r>
            <w:r>
              <w:t>2</w:t>
            </w:r>
            <w:r w:rsidRPr="002E5CFB">
              <w:t xml:space="preserve"> от 11.10.12 </w:t>
            </w:r>
          </w:p>
        </w:tc>
        <w:tc>
          <w:tcPr>
            <w:tcW w:w="5386" w:type="dxa"/>
            <w:gridSpan w:val="2"/>
          </w:tcPr>
          <w:p w:rsidR="00370404" w:rsidRDefault="001F72DB" w:rsidP="00370404">
            <w:pPr>
              <w:pStyle w:val="afb"/>
              <w:spacing w:after="0"/>
              <w:ind w:left="20" w:right="20" w:firstLine="280"/>
              <w:jc w:val="both"/>
              <w:rPr>
                <w:lang w:val="ru-RU"/>
              </w:rPr>
            </w:pPr>
            <w:r w:rsidRPr="00370404">
              <w:t xml:space="preserve">Учебники соответствуют Федеральному государственному образовательному стандарту основного общего образования. </w:t>
            </w:r>
          </w:p>
          <w:p w:rsidR="00370404" w:rsidRDefault="00370404" w:rsidP="00370404">
            <w:pPr>
              <w:autoSpaceDE w:val="0"/>
              <w:autoSpaceDN w:val="0"/>
              <w:adjustRightInd w:val="0"/>
              <w:jc w:val="both"/>
              <w:rPr>
                <w:rFonts w:eastAsia="TimesNewRomanPSMT"/>
              </w:rPr>
            </w:pPr>
            <w:r>
              <w:rPr>
                <w:rFonts w:eastAsia="TimesNewRomanPSMT"/>
              </w:rPr>
              <w:t xml:space="preserve">   </w:t>
            </w:r>
            <w:r w:rsidRPr="00370404">
              <w:rPr>
                <w:rFonts w:eastAsia="TimesNewRomanPSMT"/>
              </w:rPr>
              <w:t>В учебниках представлены следующие блоки раздела «Содержание</w:t>
            </w:r>
            <w:r>
              <w:rPr>
                <w:rFonts w:eastAsia="TimesNewRomanPSMT"/>
              </w:rPr>
              <w:t xml:space="preserve"> </w:t>
            </w:r>
            <w:r w:rsidRPr="00370404">
              <w:rPr>
                <w:rFonts w:eastAsia="TimesNewRomanPSMT"/>
              </w:rPr>
              <w:t>курса» Примерных программ основного общего образования по математике:</w:t>
            </w:r>
            <w:r>
              <w:rPr>
                <w:rFonts w:eastAsia="TimesNewRomanPSMT"/>
              </w:rPr>
              <w:t xml:space="preserve"> </w:t>
            </w:r>
            <w:r w:rsidRPr="00370404">
              <w:rPr>
                <w:rFonts w:eastAsia="TimesNewRomanPSMT"/>
                <w:i/>
                <w:iCs/>
              </w:rPr>
              <w:t>арифметика, алгебра, функции, вероятность и статистика, логика и</w:t>
            </w:r>
            <w:r>
              <w:rPr>
                <w:rFonts w:eastAsia="TimesNewRomanPSMT"/>
                <w:i/>
                <w:iCs/>
              </w:rPr>
              <w:t xml:space="preserve"> </w:t>
            </w:r>
            <w:r w:rsidRPr="00370404">
              <w:rPr>
                <w:rFonts w:eastAsia="TimesNewRomanPSMT"/>
                <w:i/>
                <w:iCs/>
              </w:rPr>
              <w:t>множества</w:t>
            </w:r>
            <w:r w:rsidRPr="00370404">
              <w:rPr>
                <w:rFonts w:eastAsia="TimesNewRomanPSMT"/>
              </w:rPr>
              <w:t xml:space="preserve">. </w:t>
            </w:r>
          </w:p>
          <w:p w:rsidR="00370404" w:rsidRPr="00370404" w:rsidRDefault="00370404" w:rsidP="00370404">
            <w:pPr>
              <w:autoSpaceDE w:val="0"/>
              <w:autoSpaceDN w:val="0"/>
              <w:adjustRightInd w:val="0"/>
              <w:jc w:val="both"/>
              <w:rPr>
                <w:rFonts w:eastAsia="TimesNewRomanPSMT"/>
              </w:rPr>
            </w:pPr>
            <w:r>
              <w:rPr>
                <w:rFonts w:eastAsia="TimesNewRomanPSMT"/>
              </w:rPr>
              <w:t xml:space="preserve">  С</w:t>
            </w:r>
            <w:r w:rsidRPr="00370404">
              <w:rPr>
                <w:rFonts w:eastAsia="TimesNewRomanPSMT"/>
              </w:rPr>
              <w:t>огласно программам при изложении основного</w:t>
            </w:r>
            <w:r>
              <w:rPr>
                <w:rFonts w:eastAsia="TimesNewRomanPSMT"/>
              </w:rPr>
              <w:t xml:space="preserve"> </w:t>
            </w:r>
            <w:r w:rsidRPr="00370404">
              <w:rPr>
                <w:rFonts w:eastAsia="TimesNewRomanPSMT"/>
              </w:rPr>
              <w:t>содержания в учебниках там, где это возможно, органично присутствует</w:t>
            </w:r>
            <w:r>
              <w:rPr>
                <w:rFonts w:eastAsia="TimesNewRomanPSMT"/>
              </w:rPr>
              <w:t xml:space="preserve"> </w:t>
            </w:r>
            <w:r w:rsidRPr="00370404">
              <w:rPr>
                <w:rFonts w:eastAsia="TimesNewRomanPSMT"/>
              </w:rPr>
              <w:t xml:space="preserve">историко-культурологический фон, что </w:t>
            </w:r>
            <w:r>
              <w:rPr>
                <w:rFonts w:eastAsia="TimesNewRomanPSMT"/>
              </w:rPr>
              <w:t>с</w:t>
            </w:r>
            <w:r w:rsidRPr="00370404">
              <w:rPr>
                <w:rFonts w:eastAsia="TimesNewRomanPSMT"/>
              </w:rPr>
              <w:t>пособствует формированию у</w:t>
            </w:r>
            <w:r>
              <w:rPr>
                <w:rFonts w:eastAsia="TimesNewRomanPSMT"/>
              </w:rPr>
              <w:t xml:space="preserve"> </w:t>
            </w:r>
            <w:r w:rsidRPr="00370404">
              <w:rPr>
                <w:rFonts w:eastAsia="TimesNewRomanPSMT"/>
              </w:rPr>
              <w:t>школьников представлений о роли математики в развитии цивилизации.</w:t>
            </w:r>
          </w:p>
          <w:p w:rsidR="00370404" w:rsidRPr="00370404" w:rsidRDefault="00370404" w:rsidP="00370404">
            <w:pPr>
              <w:autoSpaceDE w:val="0"/>
              <w:autoSpaceDN w:val="0"/>
              <w:adjustRightInd w:val="0"/>
              <w:rPr>
                <w:rFonts w:eastAsia="TimesNewRomanPSMT"/>
              </w:rPr>
            </w:pPr>
            <w:r w:rsidRPr="00370404">
              <w:rPr>
                <w:rFonts w:eastAsia="TimesNewRomanPSMT"/>
              </w:rPr>
              <w:t>При изложении материала сохранены</w:t>
            </w:r>
            <w:r>
              <w:rPr>
                <w:rFonts w:eastAsia="TimesNewRomanPSMT"/>
              </w:rPr>
              <w:t xml:space="preserve"> </w:t>
            </w:r>
            <w:r w:rsidRPr="00370404">
              <w:rPr>
                <w:rFonts w:eastAsia="TimesNewRomanPSMT"/>
              </w:rPr>
              <w:t>методические решения,</w:t>
            </w:r>
            <w:r>
              <w:rPr>
                <w:rFonts w:eastAsia="TimesNewRomanPSMT"/>
              </w:rPr>
              <w:t xml:space="preserve"> </w:t>
            </w:r>
            <w:r w:rsidRPr="00370404">
              <w:rPr>
                <w:rFonts w:eastAsia="TimesNewRomanPSMT"/>
              </w:rPr>
              <w:t xml:space="preserve">оправдавшие себя в практике преподавания. Так, общей </w:t>
            </w:r>
            <w:r>
              <w:rPr>
                <w:rFonts w:eastAsia="TimesNewRomanPSMT"/>
              </w:rPr>
              <w:t xml:space="preserve"> </w:t>
            </w:r>
            <w:r w:rsidRPr="00370404">
              <w:rPr>
                <w:rFonts w:eastAsia="TimesNewRomanPSMT"/>
              </w:rPr>
              <w:t>етодической идеей</w:t>
            </w:r>
            <w:r>
              <w:rPr>
                <w:rFonts w:eastAsia="TimesNewRomanPSMT"/>
              </w:rPr>
              <w:t xml:space="preserve"> </w:t>
            </w:r>
            <w:r w:rsidRPr="00370404">
              <w:rPr>
                <w:rFonts w:eastAsia="TimesNewRomanPSMT"/>
              </w:rPr>
              <w:t>является структурирование содержания курса по спирали, что позволяет</w:t>
            </w:r>
            <w:r>
              <w:rPr>
                <w:rFonts w:eastAsia="TimesNewRomanPSMT"/>
              </w:rPr>
              <w:t xml:space="preserve"> </w:t>
            </w:r>
            <w:r w:rsidRPr="00370404">
              <w:rPr>
                <w:rFonts w:eastAsia="TimesNewRomanPSMT"/>
              </w:rPr>
              <w:t>возвращаться к знакомому материалу на новом уровне, включать знания в</w:t>
            </w:r>
            <w:r>
              <w:rPr>
                <w:rFonts w:eastAsia="TimesNewRomanPSMT"/>
              </w:rPr>
              <w:t xml:space="preserve"> </w:t>
            </w:r>
            <w:r w:rsidRPr="00370404">
              <w:rPr>
                <w:rFonts w:eastAsia="TimesNewRomanPSMT"/>
              </w:rPr>
              <w:t>новые связи, формировать их в системе. При этом последовательно</w:t>
            </w:r>
            <w:r>
              <w:rPr>
                <w:rFonts w:eastAsia="TimesNewRomanPSMT"/>
              </w:rPr>
              <w:t xml:space="preserve"> </w:t>
            </w:r>
            <w:r w:rsidRPr="00370404">
              <w:rPr>
                <w:rFonts w:eastAsia="TimesNewRomanPSMT"/>
              </w:rPr>
              <w:t>реализуется принцип разделения трудностей. В частности, он отражается в</w:t>
            </w:r>
            <w:r>
              <w:rPr>
                <w:rFonts w:eastAsia="TimesNewRomanPSMT"/>
              </w:rPr>
              <w:t xml:space="preserve"> </w:t>
            </w:r>
            <w:r w:rsidRPr="00370404">
              <w:rPr>
                <w:rFonts w:eastAsia="TimesNewRomanPSMT"/>
              </w:rPr>
              <w:t>переносе на более поздние сроки, чем это делается обычно, введения</w:t>
            </w:r>
            <w:r>
              <w:rPr>
                <w:rFonts w:eastAsia="TimesNewRomanPSMT"/>
              </w:rPr>
              <w:t xml:space="preserve"> </w:t>
            </w:r>
            <w:r w:rsidRPr="00370404">
              <w:rPr>
                <w:rFonts w:eastAsia="TimesNewRomanPSMT"/>
              </w:rPr>
              <w:t>некоторых теоретических понятий (функция, тождество, равносильность</w:t>
            </w:r>
            <w:r>
              <w:rPr>
                <w:rFonts w:eastAsia="TimesNewRomanPSMT"/>
              </w:rPr>
              <w:t xml:space="preserve"> </w:t>
            </w:r>
            <w:r w:rsidRPr="00370404">
              <w:rPr>
                <w:rFonts w:eastAsia="TimesNewRomanPSMT"/>
              </w:rPr>
              <w:t>уравнений), которые появляются, когда учащиеся уже имеют определённые</w:t>
            </w:r>
          </w:p>
          <w:p w:rsidR="001F72DB" w:rsidRPr="00370404" w:rsidRDefault="00370404" w:rsidP="00370404">
            <w:pPr>
              <w:autoSpaceDE w:val="0"/>
              <w:autoSpaceDN w:val="0"/>
              <w:adjustRightInd w:val="0"/>
            </w:pPr>
            <w:r w:rsidRPr="00370404">
              <w:rPr>
                <w:rFonts w:eastAsia="TimesNewRomanPSMT"/>
              </w:rPr>
              <w:t>знания, на которые можно опереться, и когда этот материал в большей</w:t>
            </w:r>
            <w:r>
              <w:rPr>
                <w:rFonts w:eastAsia="TimesNewRomanPSMT"/>
              </w:rPr>
              <w:t xml:space="preserve"> </w:t>
            </w:r>
            <w:r w:rsidRPr="00370404">
              <w:rPr>
                <w:rFonts w:eastAsia="TimesNewRomanPSMT"/>
              </w:rPr>
              <w:t>степени соответствует возрастным возможностям учащихся</w:t>
            </w:r>
          </w:p>
        </w:tc>
      </w:tr>
      <w:tr w:rsidR="001F72DB" w:rsidRPr="001F72DB" w:rsidTr="001F72DB">
        <w:trPr>
          <w:trHeight w:val="1128"/>
        </w:trPr>
        <w:tc>
          <w:tcPr>
            <w:tcW w:w="4678" w:type="dxa"/>
          </w:tcPr>
          <w:p w:rsidR="001F72DB" w:rsidRDefault="001F72DB" w:rsidP="001F72DB">
            <w:pPr>
              <w:pStyle w:val="afb"/>
              <w:spacing w:after="0"/>
              <w:ind w:left="20" w:right="20" w:firstLine="547"/>
              <w:jc w:val="both"/>
              <w:rPr>
                <w:b/>
                <w:lang w:val="ru-RU"/>
              </w:rPr>
            </w:pPr>
            <w:r w:rsidRPr="004B49A9">
              <w:rPr>
                <w:b/>
              </w:rPr>
              <w:lastRenderedPageBreak/>
              <w:t>Дидактические материалы</w:t>
            </w:r>
          </w:p>
          <w:p w:rsidR="00D6477E" w:rsidRPr="00D6477E" w:rsidRDefault="00D6477E" w:rsidP="001F72DB">
            <w:pPr>
              <w:pStyle w:val="afb"/>
              <w:spacing w:after="0"/>
              <w:ind w:left="20" w:right="20" w:firstLine="547"/>
              <w:jc w:val="both"/>
              <w:rPr>
                <w:lang w:val="ru-RU"/>
              </w:rPr>
            </w:pPr>
          </w:p>
          <w:p w:rsidR="004B49A9" w:rsidRPr="004B49A9" w:rsidRDefault="004B49A9" w:rsidP="004B49A9">
            <w:pPr>
              <w:autoSpaceDE w:val="0"/>
              <w:autoSpaceDN w:val="0"/>
              <w:adjustRightInd w:val="0"/>
              <w:rPr>
                <w:rFonts w:eastAsia="TimesNewRomanPSMT"/>
              </w:rPr>
            </w:pPr>
            <w:r w:rsidRPr="004B49A9">
              <w:t xml:space="preserve">• </w:t>
            </w:r>
            <w:r w:rsidRPr="004B49A9">
              <w:rPr>
                <w:rFonts w:eastAsia="TimesNewRomanPSMT"/>
              </w:rPr>
              <w:t>Минаева С. С., Рослова Л. О. Алгебра. Рабочая тетрадь. 7, 8, 9 классы. —</w:t>
            </w:r>
          </w:p>
          <w:p w:rsidR="004B49A9" w:rsidRDefault="004B49A9" w:rsidP="004B49A9">
            <w:pPr>
              <w:autoSpaceDE w:val="0"/>
              <w:autoSpaceDN w:val="0"/>
              <w:adjustRightInd w:val="0"/>
              <w:rPr>
                <w:rFonts w:eastAsia="TimesNewRomanPSMT"/>
              </w:rPr>
            </w:pPr>
            <w:r w:rsidRPr="004B49A9">
              <w:rPr>
                <w:rFonts w:eastAsia="TimesNewRomanPSMT"/>
              </w:rPr>
              <w:t>М.: Просвещение, 2009—2014.</w:t>
            </w:r>
          </w:p>
          <w:p w:rsidR="004B49A9" w:rsidRDefault="004B49A9" w:rsidP="004B49A9">
            <w:pPr>
              <w:autoSpaceDE w:val="0"/>
              <w:autoSpaceDN w:val="0"/>
              <w:adjustRightInd w:val="0"/>
              <w:rPr>
                <w:rFonts w:eastAsia="TimesNewRomanPSMT"/>
              </w:rPr>
            </w:pPr>
          </w:p>
          <w:p w:rsidR="00D6477E" w:rsidRDefault="00D6477E" w:rsidP="004B49A9">
            <w:pPr>
              <w:autoSpaceDE w:val="0"/>
              <w:autoSpaceDN w:val="0"/>
              <w:adjustRightInd w:val="0"/>
              <w:rPr>
                <w:rFonts w:eastAsia="TimesNewRomanPSMT"/>
              </w:rPr>
            </w:pPr>
          </w:p>
          <w:p w:rsidR="00D6477E" w:rsidRDefault="00D6477E" w:rsidP="004B49A9">
            <w:pPr>
              <w:autoSpaceDE w:val="0"/>
              <w:autoSpaceDN w:val="0"/>
              <w:adjustRightInd w:val="0"/>
              <w:rPr>
                <w:rFonts w:eastAsia="TimesNewRomanPSMT"/>
              </w:rPr>
            </w:pPr>
          </w:p>
          <w:p w:rsidR="00D6477E" w:rsidRDefault="00D6477E" w:rsidP="004B49A9">
            <w:pPr>
              <w:autoSpaceDE w:val="0"/>
              <w:autoSpaceDN w:val="0"/>
              <w:adjustRightInd w:val="0"/>
              <w:rPr>
                <w:rFonts w:eastAsia="TimesNewRomanPSMT"/>
              </w:rPr>
            </w:pPr>
          </w:p>
          <w:p w:rsidR="00D6477E" w:rsidRDefault="00D6477E" w:rsidP="004B49A9">
            <w:pPr>
              <w:autoSpaceDE w:val="0"/>
              <w:autoSpaceDN w:val="0"/>
              <w:adjustRightInd w:val="0"/>
              <w:rPr>
                <w:rFonts w:eastAsia="TimesNewRomanPSMT"/>
              </w:rPr>
            </w:pPr>
          </w:p>
          <w:p w:rsidR="00D6477E" w:rsidRDefault="00D6477E" w:rsidP="004B49A9">
            <w:pPr>
              <w:autoSpaceDE w:val="0"/>
              <w:autoSpaceDN w:val="0"/>
              <w:adjustRightInd w:val="0"/>
              <w:rPr>
                <w:rFonts w:eastAsia="TimesNewRomanPSMT"/>
              </w:rPr>
            </w:pPr>
          </w:p>
          <w:p w:rsidR="00D6477E" w:rsidRDefault="00D6477E" w:rsidP="004B49A9">
            <w:pPr>
              <w:autoSpaceDE w:val="0"/>
              <w:autoSpaceDN w:val="0"/>
              <w:adjustRightInd w:val="0"/>
              <w:rPr>
                <w:rFonts w:eastAsia="TimesNewRomanPSMT"/>
              </w:rPr>
            </w:pPr>
          </w:p>
          <w:p w:rsidR="004B49A9" w:rsidRPr="004B49A9" w:rsidRDefault="004B49A9" w:rsidP="004B49A9">
            <w:pPr>
              <w:autoSpaceDE w:val="0"/>
              <w:autoSpaceDN w:val="0"/>
              <w:adjustRightInd w:val="0"/>
              <w:rPr>
                <w:rFonts w:eastAsia="TimesNewRomanPSMT"/>
              </w:rPr>
            </w:pPr>
            <w:r w:rsidRPr="004B49A9">
              <w:t xml:space="preserve">• </w:t>
            </w:r>
            <w:r w:rsidRPr="004B49A9">
              <w:rPr>
                <w:rFonts w:eastAsia="TimesNewRomanPSMT"/>
              </w:rPr>
              <w:t>Евстафьева Л. П., Карп А. П. Алгебра. Дидактические материалы. 7, 8, 9</w:t>
            </w:r>
          </w:p>
          <w:p w:rsidR="004B49A9" w:rsidRDefault="004B49A9" w:rsidP="004B49A9">
            <w:pPr>
              <w:autoSpaceDE w:val="0"/>
              <w:autoSpaceDN w:val="0"/>
              <w:adjustRightInd w:val="0"/>
              <w:rPr>
                <w:rFonts w:eastAsia="TimesNewRomanPSMT"/>
              </w:rPr>
            </w:pPr>
            <w:r w:rsidRPr="004B49A9">
              <w:rPr>
                <w:rFonts w:eastAsia="TimesNewRomanPSMT"/>
              </w:rPr>
              <w:t>классы. — М.: Просвещение, 2006—2014.</w:t>
            </w:r>
          </w:p>
          <w:p w:rsidR="004B49A9" w:rsidRPr="004B49A9" w:rsidRDefault="004B49A9" w:rsidP="004B49A9">
            <w:pPr>
              <w:autoSpaceDE w:val="0"/>
              <w:autoSpaceDN w:val="0"/>
              <w:adjustRightInd w:val="0"/>
              <w:rPr>
                <w:rFonts w:eastAsia="TimesNewRomanPSMT"/>
              </w:rPr>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D6477E" w:rsidRDefault="00D6477E" w:rsidP="004B49A9">
            <w:pPr>
              <w:autoSpaceDE w:val="0"/>
              <w:autoSpaceDN w:val="0"/>
              <w:adjustRightInd w:val="0"/>
            </w:pPr>
          </w:p>
          <w:p w:rsidR="004B49A9" w:rsidRPr="004B49A9" w:rsidRDefault="004B49A9" w:rsidP="004B49A9">
            <w:pPr>
              <w:autoSpaceDE w:val="0"/>
              <w:autoSpaceDN w:val="0"/>
              <w:adjustRightInd w:val="0"/>
              <w:rPr>
                <w:rFonts w:eastAsia="TimesNewRomanPSMT"/>
              </w:rPr>
            </w:pPr>
            <w:r w:rsidRPr="004B49A9">
              <w:t xml:space="preserve">• </w:t>
            </w:r>
            <w:r w:rsidRPr="004B49A9">
              <w:rPr>
                <w:rFonts w:eastAsia="TimesNewRomanPSMT"/>
              </w:rPr>
              <w:t>Алгебра. Тематические тесты. 7, 8, 9 классы / [Л. В. Кузнецова,</w:t>
            </w:r>
          </w:p>
          <w:p w:rsidR="004B49A9" w:rsidRPr="004B49A9" w:rsidRDefault="004B49A9" w:rsidP="004B49A9">
            <w:pPr>
              <w:autoSpaceDE w:val="0"/>
              <w:autoSpaceDN w:val="0"/>
              <w:adjustRightInd w:val="0"/>
              <w:rPr>
                <w:rFonts w:eastAsia="TimesNewRomanPSMT"/>
              </w:rPr>
            </w:pPr>
            <w:r w:rsidRPr="004B49A9">
              <w:rPr>
                <w:rFonts w:eastAsia="TimesNewRomanPSMT"/>
              </w:rPr>
              <w:t>С. С. Минаева, Л. О. Рослова, С. Б. Суворова]. — М.: Просвещение,</w:t>
            </w:r>
          </w:p>
          <w:p w:rsidR="004B49A9" w:rsidRDefault="004B49A9" w:rsidP="004B49A9">
            <w:pPr>
              <w:autoSpaceDE w:val="0"/>
              <w:autoSpaceDN w:val="0"/>
              <w:adjustRightInd w:val="0"/>
              <w:rPr>
                <w:rFonts w:eastAsia="TimesNewRomanPSMT"/>
              </w:rPr>
            </w:pPr>
            <w:r w:rsidRPr="004B49A9">
              <w:rPr>
                <w:rFonts w:eastAsia="TimesNewRomanPSMT"/>
              </w:rPr>
              <w:t>2009—2014.</w:t>
            </w:r>
          </w:p>
          <w:p w:rsidR="004B49A9" w:rsidRDefault="004B49A9" w:rsidP="004B49A9">
            <w:pPr>
              <w:autoSpaceDE w:val="0"/>
              <w:autoSpaceDN w:val="0"/>
              <w:adjustRightInd w:val="0"/>
              <w:rPr>
                <w:rFonts w:eastAsia="TimesNewRomanPSMT"/>
              </w:rPr>
            </w:pPr>
          </w:p>
          <w:p w:rsidR="00D6477E" w:rsidRPr="004B49A9" w:rsidRDefault="00D6477E" w:rsidP="004B49A9">
            <w:pPr>
              <w:autoSpaceDE w:val="0"/>
              <w:autoSpaceDN w:val="0"/>
              <w:adjustRightInd w:val="0"/>
              <w:rPr>
                <w:rFonts w:eastAsia="TimesNewRomanPSMT"/>
              </w:rPr>
            </w:pPr>
          </w:p>
          <w:p w:rsidR="004B49A9" w:rsidRPr="004B49A9" w:rsidRDefault="004B49A9" w:rsidP="004B49A9">
            <w:pPr>
              <w:autoSpaceDE w:val="0"/>
              <w:autoSpaceDN w:val="0"/>
              <w:adjustRightInd w:val="0"/>
              <w:rPr>
                <w:rFonts w:eastAsia="TimesNewRomanPSMT"/>
              </w:rPr>
            </w:pPr>
            <w:r w:rsidRPr="004B49A9">
              <w:t xml:space="preserve">• </w:t>
            </w:r>
            <w:r w:rsidRPr="004B49A9">
              <w:rPr>
                <w:rFonts w:eastAsia="TimesNewRomanPSMT"/>
              </w:rPr>
              <w:t>Кузнецова Л. В., Минаева С. С., Рослова Л. О. Алгебра. Контрольные</w:t>
            </w:r>
          </w:p>
          <w:p w:rsidR="004B49A9" w:rsidRPr="004B49A9" w:rsidRDefault="004B49A9" w:rsidP="004B49A9">
            <w:pPr>
              <w:autoSpaceDE w:val="0"/>
              <w:autoSpaceDN w:val="0"/>
              <w:adjustRightInd w:val="0"/>
              <w:rPr>
                <w:rFonts w:eastAsia="TimesNewRomanPSMT"/>
              </w:rPr>
            </w:pPr>
            <w:r w:rsidRPr="004B49A9">
              <w:rPr>
                <w:rFonts w:eastAsia="TimesNewRomanPSMT"/>
              </w:rPr>
              <w:t>работы. 7—9 классы. — М.: Просвещение, 2008—2014.</w:t>
            </w:r>
          </w:p>
          <w:p w:rsidR="004B49A9" w:rsidRPr="004B49A9" w:rsidRDefault="004B49A9" w:rsidP="004B49A9">
            <w:pPr>
              <w:pStyle w:val="afb"/>
              <w:spacing w:after="0"/>
              <w:ind w:left="20" w:right="20" w:firstLine="547"/>
              <w:jc w:val="both"/>
              <w:rPr>
                <w:lang w:val="ru-RU"/>
              </w:rPr>
            </w:pPr>
          </w:p>
        </w:tc>
        <w:tc>
          <w:tcPr>
            <w:tcW w:w="5386" w:type="dxa"/>
            <w:gridSpan w:val="2"/>
          </w:tcPr>
          <w:p w:rsidR="00D6477E" w:rsidRDefault="00D6477E" w:rsidP="00D6477E">
            <w:pPr>
              <w:tabs>
                <w:tab w:val="left" w:pos="10206"/>
              </w:tabs>
              <w:ind w:firstLine="567"/>
              <w:jc w:val="both"/>
              <w:rPr>
                <w:b/>
              </w:rPr>
            </w:pPr>
          </w:p>
          <w:p w:rsidR="00D6477E" w:rsidRPr="002E5CFB" w:rsidRDefault="00D6477E" w:rsidP="00D6477E">
            <w:pPr>
              <w:tabs>
                <w:tab w:val="left" w:pos="10206"/>
              </w:tabs>
              <w:ind w:firstLine="567"/>
              <w:jc w:val="both"/>
            </w:pPr>
            <w:r w:rsidRPr="002E5CFB">
              <w:rPr>
                <w:b/>
              </w:rPr>
              <w:t>Рабочие тетради</w:t>
            </w:r>
            <w:r w:rsidRPr="002E5CFB">
              <w:t xml:space="preserve"> по содержанию и структуре полностью соответствуют учебнику. Наряду с обычными заданиями преимущественно технического характера </w:t>
            </w:r>
            <w:r w:rsidRPr="002E5CFB">
              <w:rPr>
                <w:iCs/>
              </w:rPr>
              <w:t>рабочие тетради содержат практические задачи, заимствованные из окружающей жизни.</w:t>
            </w:r>
            <w:r w:rsidRPr="002E5CFB">
              <w:t xml:space="preserve"> Это поможет учащимся осознать важную роль математики в повседневной жизни. </w:t>
            </w:r>
            <w:r w:rsidRPr="00D6477E">
              <w:rPr>
                <w:iCs/>
              </w:rPr>
              <w:t>Рабочая</w:t>
            </w:r>
            <w:r w:rsidRPr="004B49A9">
              <w:rPr>
                <w:i/>
                <w:iCs/>
              </w:rPr>
              <w:t xml:space="preserve"> </w:t>
            </w:r>
            <w:r w:rsidRPr="00D6477E">
              <w:rPr>
                <w:iCs/>
              </w:rPr>
              <w:t>тетрадь</w:t>
            </w:r>
            <w:r w:rsidRPr="004B49A9">
              <w:rPr>
                <w:i/>
                <w:iCs/>
              </w:rPr>
              <w:t xml:space="preserve"> </w:t>
            </w:r>
            <w:r w:rsidRPr="004B49A9">
              <w:rPr>
                <w:rFonts w:eastAsia="TimesNewRomanPSMT"/>
              </w:rPr>
              <w:t>позволяет увеличить объём выполняемой работы</w:t>
            </w:r>
            <w:r>
              <w:rPr>
                <w:rFonts w:eastAsia="TimesNewRomanPSMT"/>
              </w:rPr>
              <w:t xml:space="preserve"> </w:t>
            </w:r>
            <w:r w:rsidRPr="004B49A9">
              <w:rPr>
                <w:rFonts w:eastAsia="TimesNewRomanPSMT"/>
              </w:rPr>
              <w:t>прежде всего на начальном этапе формирования знаний за счёт указаний,</w:t>
            </w:r>
            <w:r>
              <w:rPr>
                <w:rFonts w:eastAsia="TimesNewRomanPSMT"/>
              </w:rPr>
              <w:t xml:space="preserve"> </w:t>
            </w:r>
            <w:r w:rsidRPr="004B49A9">
              <w:rPr>
                <w:rFonts w:eastAsia="TimesNewRomanPSMT"/>
              </w:rPr>
              <w:t>подсказок, готовых чертежей.</w:t>
            </w:r>
          </w:p>
          <w:p w:rsidR="004B49A9" w:rsidRPr="002E5CFB" w:rsidRDefault="004B49A9" w:rsidP="004B49A9">
            <w:pPr>
              <w:tabs>
                <w:tab w:val="left" w:pos="10206"/>
              </w:tabs>
              <w:ind w:firstLine="567"/>
              <w:jc w:val="both"/>
            </w:pPr>
            <w:r w:rsidRPr="002E5CFB">
              <w:rPr>
                <w:b/>
              </w:rPr>
              <w:t>Дидактические материалы</w:t>
            </w:r>
            <w:r w:rsidRPr="002E5CFB">
              <w:t xml:space="preserve"> состоят из обучающих и проверочных работ. Обучающие работы предназначены для организации обучения в текущем учебном процессе и разбиты на две части по уровням сложности. Здесь находятся рубрики «Проверь себя» — задания с выбором ответа, снабженные ключом для самостоятельного повторения материала учебника. </w:t>
            </w:r>
          </w:p>
          <w:p w:rsidR="004B49A9" w:rsidRPr="002E5CFB" w:rsidRDefault="004B49A9" w:rsidP="004B49A9">
            <w:pPr>
              <w:tabs>
                <w:tab w:val="left" w:pos="10206"/>
              </w:tabs>
              <w:ind w:firstLine="567"/>
              <w:jc w:val="both"/>
            </w:pPr>
            <w:r w:rsidRPr="002E5CFB">
              <w:t>Проверочные работы, представленные в двух вариантах, предназначены для текущего оперативного контроля и рассчитаны на 10–15 минут. Тематические тесты предназначены для оперативной проверки знаний и умений учащихся, а также для подготовки к итоговой аттестации в 9 классе. Приведены методические рекомендации по проведению тестов и критерии оценивания.</w:t>
            </w:r>
          </w:p>
          <w:p w:rsidR="004B49A9" w:rsidRPr="004B49A9" w:rsidRDefault="004B49A9" w:rsidP="004B49A9">
            <w:pPr>
              <w:autoSpaceDE w:val="0"/>
              <w:autoSpaceDN w:val="0"/>
              <w:adjustRightInd w:val="0"/>
              <w:rPr>
                <w:rFonts w:eastAsia="TimesNewRomanPSMT"/>
              </w:rPr>
            </w:pPr>
            <w:r w:rsidRPr="00D6477E">
              <w:rPr>
                <w:b/>
                <w:iCs/>
              </w:rPr>
              <w:t>Тематические тесты</w:t>
            </w:r>
            <w:r w:rsidRPr="004B49A9">
              <w:rPr>
                <w:i/>
                <w:iCs/>
              </w:rPr>
              <w:t xml:space="preserve"> </w:t>
            </w:r>
            <w:r w:rsidRPr="004B49A9">
              <w:rPr>
                <w:rFonts w:eastAsia="TimesNewRomanPSMT"/>
              </w:rPr>
              <w:t>предназначены для организации текущего</w:t>
            </w:r>
            <w:r>
              <w:rPr>
                <w:rFonts w:eastAsia="TimesNewRomanPSMT"/>
              </w:rPr>
              <w:t xml:space="preserve"> </w:t>
            </w:r>
            <w:r w:rsidRPr="004B49A9">
              <w:rPr>
                <w:rFonts w:eastAsia="TimesNewRomanPSMT"/>
              </w:rPr>
              <w:t>оперативного контроля достижения учащимися базовых требований по</w:t>
            </w:r>
          </w:p>
          <w:p w:rsidR="004B49A9" w:rsidRPr="004B49A9" w:rsidRDefault="004B49A9" w:rsidP="004B49A9">
            <w:pPr>
              <w:autoSpaceDE w:val="0"/>
              <w:autoSpaceDN w:val="0"/>
              <w:adjustRightInd w:val="0"/>
              <w:rPr>
                <w:rFonts w:eastAsia="TimesNewRomanPSMT"/>
              </w:rPr>
            </w:pPr>
            <w:r w:rsidRPr="004B49A9">
              <w:rPr>
                <w:rFonts w:eastAsia="TimesNewRomanPSMT"/>
              </w:rPr>
              <w:t>изучаемой теме, т. е. проверки знания и понимания понятий и их свойств,</w:t>
            </w:r>
            <w:r>
              <w:rPr>
                <w:rFonts w:eastAsia="TimesNewRomanPSMT"/>
              </w:rPr>
              <w:t xml:space="preserve"> </w:t>
            </w:r>
            <w:r w:rsidRPr="004B49A9">
              <w:rPr>
                <w:rFonts w:eastAsia="TimesNewRomanPSMT"/>
              </w:rPr>
              <w:t>владения основными алгоритмами, умения применять знания в несложных</w:t>
            </w:r>
            <w:r>
              <w:rPr>
                <w:rFonts w:eastAsia="TimesNewRomanPSMT"/>
              </w:rPr>
              <w:t xml:space="preserve"> </w:t>
            </w:r>
            <w:r w:rsidRPr="004B49A9">
              <w:rPr>
                <w:rFonts w:eastAsia="TimesNewRomanPSMT"/>
              </w:rPr>
              <w:t>ситуациях.</w:t>
            </w:r>
          </w:p>
          <w:p w:rsidR="001F72DB" w:rsidRPr="00D6477E" w:rsidRDefault="00D6477E" w:rsidP="00D6477E">
            <w:pPr>
              <w:tabs>
                <w:tab w:val="left" w:pos="10206"/>
              </w:tabs>
              <w:jc w:val="both"/>
            </w:pPr>
            <w:r>
              <w:rPr>
                <w:b/>
              </w:rPr>
              <w:t xml:space="preserve">   </w:t>
            </w:r>
            <w:r w:rsidRPr="002E5CFB">
              <w:rPr>
                <w:b/>
              </w:rPr>
              <w:t>Контрольные работы</w:t>
            </w:r>
            <w:r w:rsidRPr="002E5CFB">
              <w:t xml:space="preserve"> включают тематические зачеты, контрольные работы за два учебных полугодия и итоговые тесты по курсу алгебры 7–9 классов. Тематические зачеты состоят из двух частей — обязательной и дополнительной — и даны в четырех вариантах. Итоговые контрольные работы и тесты даны в двух вариантах. Приведены методические рекомендации по проведению и оцениванию работ каждого вида. Система контроля отвечает идеям уровневой дифференциации, принятой в учебниках. Она предусматривает проверку достижений всеми школьниками базового уровня подготовки, а также дает ученикам возможность проявить свои знания на более высоком уровне.</w:t>
            </w:r>
          </w:p>
        </w:tc>
      </w:tr>
      <w:tr w:rsidR="001F72DB" w:rsidRPr="00B27A89" w:rsidTr="001F72DB">
        <w:trPr>
          <w:trHeight w:val="1128"/>
        </w:trPr>
        <w:tc>
          <w:tcPr>
            <w:tcW w:w="4678" w:type="dxa"/>
          </w:tcPr>
          <w:p w:rsidR="001F72DB" w:rsidRPr="001F72DB" w:rsidRDefault="001F72DB" w:rsidP="001F72DB">
            <w:pPr>
              <w:pStyle w:val="afb"/>
              <w:spacing w:after="0"/>
              <w:ind w:left="20" w:right="20" w:firstLine="547"/>
              <w:jc w:val="both"/>
              <w:rPr>
                <w:b/>
              </w:rPr>
            </w:pPr>
            <w:r w:rsidRPr="001F72DB">
              <w:rPr>
                <w:b/>
              </w:rPr>
              <w:lastRenderedPageBreak/>
              <w:t>Методические рекомендации</w:t>
            </w:r>
          </w:p>
          <w:p w:rsidR="004B49A9" w:rsidRPr="004B49A9" w:rsidRDefault="004B49A9" w:rsidP="004B49A9">
            <w:pPr>
              <w:autoSpaceDE w:val="0"/>
              <w:autoSpaceDN w:val="0"/>
              <w:adjustRightInd w:val="0"/>
              <w:rPr>
                <w:rFonts w:eastAsia="TimesNewRomanPSMT"/>
              </w:rPr>
            </w:pPr>
            <w:r w:rsidRPr="004B49A9">
              <w:rPr>
                <w:rFonts w:eastAsia="TimesNewRomanPSMT"/>
              </w:rPr>
              <w:t>• Алгебра. Методические рекомендации. 7 класс / [С. Б. Суворова, Е. А.</w:t>
            </w:r>
          </w:p>
          <w:p w:rsidR="004B49A9" w:rsidRDefault="004B49A9" w:rsidP="004B49A9">
            <w:pPr>
              <w:autoSpaceDE w:val="0"/>
              <w:autoSpaceDN w:val="0"/>
              <w:adjustRightInd w:val="0"/>
              <w:rPr>
                <w:rFonts w:eastAsia="TimesNewRomanPSMT"/>
              </w:rPr>
            </w:pPr>
            <w:r w:rsidRPr="004B49A9">
              <w:rPr>
                <w:rFonts w:eastAsia="TimesNewRomanPSMT"/>
              </w:rPr>
              <w:t xml:space="preserve">Бунимович, Л. В. Кузнецова, С. С. Минаева, Л. О. Рослова]. — </w:t>
            </w:r>
          </w:p>
          <w:p w:rsidR="004B49A9" w:rsidRPr="004B49A9" w:rsidRDefault="004B49A9" w:rsidP="004B49A9">
            <w:pPr>
              <w:autoSpaceDE w:val="0"/>
              <w:autoSpaceDN w:val="0"/>
              <w:adjustRightInd w:val="0"/>
              <w:rPr>
                <w:rFonts w:eastAsia="TimesNewRomanPSMT"/>
              </w:rPr>
            </w:pPr>
            <w:r w:rsidRPr="004B49A9">
              <w:rPr>
                <w:rFonts w:eastAsia="TimesNewRomanPSMT"/>
              </w:rPr>
              <w:t xml:space="preserve">М.:Просвещение, с 2014 г. (размещено на сайте </w:t>
            </w:r>
            <w:hyperlink r:id="rId15" w:history="1">
              <w:r w:rsidRPr="004B49A9">
                <w:rPr>
                  <w:rStyle w:val="af"/>
                  <w:rFonts w:eastAsia="TimesNewRomanPSMT"/>
                </w:rPr>
                <w:t>www.prosv.ru</w:t>
              </w:r>
            </w:hyperlink>
            <w:r w:rsidRPr="004B49A9">
              <w:rPr>
                <w:rFonts w:eastAsia="TimesNewRomanPSMT"/>
              </w:rPr>
              <w:t>).</w:t>
            </w:r>
          </w:p>
          <w:p w:rsidR="004B49A9" w:rsidRPr="004B49A9" w:rsidRDefault="004B49A9" w:rsidP="004B49A9">
            <w:pPr>
              <w:autoSpaceDE w:val="0"/>
              <w:autoSpaceDN w:val="0"/>
              <w:adjustRightInd w:val="0"/>
              <w:rPr>
                <w:rFonts w:eastAsia="TimesNewRomanPSMT"/>
              </w:rPr>
            </w:pPr>
            <w:r w:rsidRPr="004B49A9">
              <w:rPr>
                <w:rFonts w:eastAsia="TimesNewRomanPSMT"/>
              </w:rPr>
              <w:t>• Алгебра. Методические рекомендации. 8 класс / [С. Б. Суворова, Е. А.</w:t>
            </w:r>
          </w:p>
          <w:p w:rsidR="004B49A9" w:rsidRPr="004B49A9" w:rsidRDefault="004B49A9" w:rsidP="004B49A9">
            <w:pPr>
              <w:autoSpaceDE w:val="0"/>
              <w:autoSpaceDN w:val="0"/>
              <w:adjustRightInd w:val="0"/>
              <w:rPr>
                <w:rFonts w:eastAsia="TimesNewRomanPSMT"/>
              </w:rPr>
            </w:pPr>
            <w:r w:rsidRPr="004B49A9">
              <w:rPr>
                <w:rFonts w:eastAsia="TimesNewRomanPSMT"/>
              </w:rPr>
              <w:t>Бунимович, Л. В. Кузнецова, С. С. Минаева, Л. О. Рослова]. — М.:</w:t>
            </w:r>
          </w:p>
          <w:p w:rsidR="004B49A9" w:rsidRDefault="004B49A9" w:rsidP="004B49A9">
            <w:pPr>
              <w:autoSpaceDE w:val="0"/>
              <w:autoSpaceDN w:val="0"/>
              <w:adjustRightInd w:val="0"/>
              <w:rPr>
                <w:rFonts w:eastAsia="TimesNewRomanPSMT"/>
              </w:rPr>
            </w:pPr>
            <w:r w:rsidRPr="004B49A9">
              <w:rPr>
                <w:rFonts w:eastAsia="TimesNewRomanPSMT"/>
              </w:rPr>
              <w:t xml:space="preserve">Просвещение, с 2014 г. (размещено на сайте </w:t>
            </w:r>
            <w:hyperlink r:id="rId16" w:history="1">
              <w:r w:rsidRPr="00F76169">
                <w:rPr>
                  <w:rStyle w:val="af"/>
                  <w:rFonts w:eastAsia="TimesNewRomanPSMT"/>
                </w:rPr>
                <w:t>www.prosv.ru</w:t>
              </w:r>
            </w:hyperlink>
            <w:r w:rsidRPr="004B49A9">
              <w:rPr>
                <w:rFonts w:eastAsia="TimesNewRomanPSMT"/>
              </w:rPr>
              <w:t>).</w:t>
            </w:r>
          </w:p>
          <w:p w:rsidR="004B49A9" w:rsidRPr="004B49A9" w:rsidRDefault="004B49A9" w:rsidP="004B49A9">
            <w:pPr>
              <w:autoSpaceDE w:val="0"/>
              <w:autoSpaceDN w:val="0"/>
              <w:adjustRightInd w:val="0"/>
              <w:rPr>
                <w:rFonts w:eastAsia="TimesNewRomanPSMT"/>
              </w:rPr>
            </w:pPr>
            <w:r w:rsidRPr="004B49A9">
              <w:rPr>
                <w:rFonts w:eastAsia="TimesNewRomanPSMT"/>
              </w:rPr>
              <w:t>• Алгебра. Методические рекомендации. 9 класс / [С. Б. Суворова, Е. А.</w:t>
            </w:r>
          </w:p>
          <w:p w:rsidR="004B49A9" w:rsidRPr="004B49A9" w:rsidRDefault="004B49A9" w:rsidP="004B49A9">
            <w:pPr>
              <w:autoSpaceDE w:val="0"/>
              <w:autoSpaceDN w:val="0"/>
              <w:adjustRightInd w:val="0"/>
              <w:rPr>
                <w:rFonts w:eastAsia="TimesNewRomanPSMT"/>
              </w:rPr>
            </w:pPr>
            <w:r w:rsidRPr="004B49A9">
              <w:rPr>
                <w:rFonts w:eastAsia="TimesNewRomanPSMT"/>
              </w:rPr>
              <w:t>Бунимович, Л. В. Кузнецова, С. С. Минаева, Л. О. Рослова]. — М.:</w:t>
            </w:r>
          </w:p>
          <w:p w:rsidR="001F72DB" w:rsidRPr="001F72DB" w:rsidRDefault="004B49A9" w:rsidP="004B49A9">
            <w:pPr>
              <w:ind w:firstLine="567"/>
              <w:jc w:val="both"/>
              <w:rPr>
                <w:b/>
              </w:rPr>
            </w:pPr>
            <w:r w:rsidRPr="004B49A9">
              <w:rPr>
                <w:rFonts w:eastAsia="TimesNewRomanPSMT"/>
              </w:rPr>
              <w:t>Просвещение, с 2014 г. (размещено на сайте www.prosv.ru).</w:t>
            </w:r>
          </w:p>
        </w:tc>
        <w:tc>
          <w:tcPr>
            <w:tcW w:w="5386" w:type="dxa"/>
            <w:gridSpan w:val="2"/>
          </w:tcPr>
          <w:p w:rsidR="001F72DB" w:rsidRPr="00B27A89" w:rsidRDefault="004B49A9" w:rsidP="00D6477E">
            <w:pPr>
              <w:autoSpaceDE w:val="0"/>
              <w:autoSpaceDN w:val="0"/>
              <w:adjustRightInd w:val="0"/>
            </w:pPr>
            <w:r w:rsidRPr="00D6477E">
              <w:rPr>
                <w:b/>
                <w:iCs/>
              </w:rPr>
              <w:t>Методические рекомендации</w:t>
            </w:r>
            <w:r w:rsidRPr="004B49A9">
              <w:rPr>
                <w:i/>
                <w:iCs/>
              </w:rPr>
              <w:t xml:space="preserve"> </w:t>
            </w:r>
            <w:r w:rsidRPr="004B49A9">
              <w:rPr>
                <w:rFonts w:eastAsia="TimesNewRomanPSMT"/>
              </w:rPr>
              <w:t>— пособие для учителей, имеющее своей</w:t>
            </w:r>
            <w:r w:rsidR="00D6477E">
              <w:rPr>
                <w:rFonts w:eastAsia="TimesNewRomanPSMT"/>
              </w:rPr>
              <w:t xml:space="preserve"> </w:t>
            </w:r>
            <w:r w:rsidRPr="004B49A9">
              <w:rPr>
                <w:rFonts w:eastAsia="TimesNewRomanPSMT"/>
              </w:rPr>
              <w:t>целью помочь им в овладении основными методическими идеями курса,облегчить ежедневную работу при подготовке к урокам.</w:t>
            </w:r>
          </w:p>
        </w:tc>
      </w:tr>
      <w:tr w:rsidR="001F72DB" w:rsidRPr="00B27A89" w:rsidTr="001F72DB">
        <w:trPr>
          <w:trHeight w:val="345"/>
        </w:trPr>
        <w:tc>
          <w:tcPr>
            <w:tcW w:w="4678" w:type="dxa"/>
          </w:tcPr>
          <w:p w:rsidR="001F72DB" w:rsidRPr="001F72DB" w:rsidRDefault="001F72DB" w:rsidP="001F72DB">
            <w:pPr>
              <w:widowControl w:val="0"/>
              <w:autoSpaceDE w:val="0"/>
              <w:autoSpaceDN w:val="0"/>
              <w:adjustRightInd w:val="0"/>
              <w:ind w:firstLine="567"/>
              <w:jc w:val="both"/>
              <w:rPr>
                <w:b/>
                <w:bCs/>
                <w:spacing w:val="-4"/>
              </w:rPr>
            </w:pPr>
            <w:r w:rsidRPr="001F72DB">
              <w:rPr>
                <w:b/>
                <w:bCs/>
                <w:spacing w:val="-4"/>
              </w:rPr>
              <w:t>Видеоуроки по геометрии Игоря Жаборовского</w:t>
            </w:r>
          </w:p>
        </w:tc>
        <w:tc>
          <w:tcPr>
            <w:tcW w:w="5386" w:type="dxa"/>
            <w:gridSpan w:val="2"/>
          </w:tcPr>
          <w:p w:rsidR="001F72DB" w:rsidRPr="004B49A9" w:rsidRDefault="001F72DB" w:rsidP="004B49A9">
            <w:pPr>
              <w:pStyle w:val="afb"/>
              <w:spacing w:after="0"/>
              <w:ind w:left="20" w:right="20" w:firstLine="14"/>
              <w:jc w:val="both"/>
              <w:rPr>
                <w:lang w:val="ru-RU"/>
              </w:rPr>
            </w:pPr>
            <w:r>
              <w:t xml:space="preserve">Видеоуроки по темам курса </w:t>
            </w:r>
            <w:r w:rsidR="004B49A9">
              <w:rPr>
                <w:lang w:val="ru-RU"/>
              </w:rPr>
              <w:t>алгебры7-9кл</w:t>
            </w:r>
          </w:p>
        </w:tc>
      </w:tr>
      <w:tr w:rsidR="001F72DB" w:rsidRPr="001F72DB" w:rsidTr="001F72DB">
        <w:trPr>
          <w:trHeight w:val="1554"/>
        </w:trPr>
        <w:tc>
          <w:tcPr>
            <w:tcW w:w="4678" w:type="dxa"/>
          </w:tcPr>
          <w:p w:rsidR="001F72DB" w:rsidRPr="001F72DB" w:rsidRDefault="001F72DB" w:rsidP="001F72DB">
            <w:pPr>
              <w:jc w:val="center"/>
              <w:rPr>
                <w:b/>
              </w:rPr>
            </w:pPr>
            <w:r w:rsidRPr="001F72DB">
              <w:rPr>
                <w:b/>
              </w:rPr>
              <w:t>Дополнительная литература для учителя и обучающихся</w:t>
            </w:r>
          </w:p>
          <w:p w:rsidR="001F72DB" w:rsidRPr="00B27A89" w:rsidRDefault="001F72DB" w:rsidP="001F72DB">
            <w:pPr>
              <w:widowControl w:val="0"/>
              <w:autoSpaceDE w:val="0"/>
              <w:autoSpaceDN w:val="0"/>
              <w:adjustRightInd w:val="0"/>
              <w:ind w:firstLine="525"/>
            </w:pPr>
            <w:r w:rsidRPr="00B27A89">
              <w:t>Блинова Т.Л. Активизация познавательного интереса учащихся в процессе обучения математике: учебное пособие / Т.Л. Блинова; Урал. гос. пед. ун-т. – Екатеринбург, 2005. – 100 с.</w:t>
            </w:r>
          </w:p>
          <w:p w:rsidR="001F72DB" w:rsidRPr="00B27A89" w:rsidRDefault="001F72DB" w:rsidP="001F72DB">
            <w:pPr>
              <w:widowControl w:val="0"/>
              <w:autoSpaceDE w:val="0"/>
              <w:autoSpaceDN w:val="0"/>
              <w:adjustRightInd w:val="0"/>
              <w:ind w:firstLine="525"/>
            </w:pPr>
            <w:r w:rsidRPr="00B27A89">
              <w:t>Кенгуру-2013. Задачи, решения, итоги. – Спб.: Издательство «Левша», 2013. – 76 с.</w:t>
            </w:r>
          </w:p>
          <w:p w:rsidR="001F72DB" w:rsidRPr="00B27A89" w:rsidRDefault="001F72DB" w:rsidP="001F72DB">
            <w:pPr>
              <w:widowControl w:val="0"/>
              <w:autoSpaceDE w:val="0"/>
              <w:autoSpaceDN w:val="0"/>
              <w:adjustRightInd w:val="0"/>
              <w:ind w:firstLine="525"/>
            </w:pPr>
            <w:r w:rsidRPr="00B27A89">
              <w:t>Мантуленко В.Г., Гетманенко О.Г. Кроссворды для школьников. Математика. – Ярославль: «Академия развития», 1998. – 144 с.</w:t>
            </w:r>
          </w:p>
          <w:p w:rsidR="001F72DB" w:rsidRPr="00B27A89" w:rsidRDefault="001F72DB" w:rsidP="001F72DB">
            <w:pPr>
              <w:widowControl w:val="0"/>
              <w:autoSpaceDE w:val="0"/>
              <w:autoSpaceDN w:val="0"/>
              <w:adjustRightInd w:val="0"/>
              <w:ind w:firstLine="525"/>
            </w:pPr>
            <w:r w:rsidRPr="00B27A89">
              <w:t>Перельман Я.И. Занимательная математика. Москва, 1959.</w:t>
            </w:r>
          </w:p>
          <w:p w:rsidR="001F72DB" w:rsidRPr="00B27A89" w:rsidRDefault="001F72DB" w:rsidP="001F72DB">
            <w:pPr>
              <w:widowControl w:val="0"/>
              <w:autoSpaceDE w:val="0"/>
              <w:autoSpaceDN w:val="0"/>
              <w:adjustRightInd w:val="0"/>
              <w:ind w:firstLine="525"/>
            </w:pPr>
            <w:r w:rsidRPr="00B27A89">
              <w:t>Предметные недели в школе. Математика. / сост. Л.В. Гончарова. – Волгоград: Учитель, 2006. – 133 с.</w:t>
            </w:r>
          </w:p>
          <w:p w:rsidR="001F72DB" w:rsidRPr="00B27A89" w:rsidRDefault="001F72DB" w:rsidP="001F72DB">
            <w:pPr>
              <w:widowControl w:val="0"/>
              <w:autoSpaceDE w:val="0"/>
              <w:autoSpaceDN w:val="0"/>
              <w:adjustRightInd w:val="0"/>
              <w:ind w:firstLine="525"/>
            </w:pPr>
            <w:r w:rsidRPr="00B27A89">
              <w:t xml:space="preserve">Шатилова А.С. Занимательная математика, КВНы, викторины / А.С. Шатилова, Л.М. Шмидтова. -4-е изд. – М.: Айрис-пресс, 2006. – 128 с. </w:t>
            </w:r>
          </w:p>
        </w:tc>
        <w:tc>
          <w:tcPr>
            <w:tcW w:w="5386" w:type="dxa"/>
            <w:gridSpan w:val="2"/>
          </w:tcPr>
          <w:p w:rsidR="001F72DB" w:rsidRPr="00B27A89" w:rsidRDefault="001F72DB" w:rsidP="001F72DB">
            <w:pPr>
              <w:widowControl w:val="0"/>
              <w:spacing w:line="288" w:lineRule="auto"/>
              <w:outlineLvl w:val="0"/>
              <w:rPr>
                <w:rStyle w:val="t3"/>
              </w:rPr>
            </w:pPr>
            <w:r w:rsidRPr="00B27A89">
              <w:rPr>
                <w:rStyle w:val="t3"/>
              </w:rPr>
              <w:t xml:space="preserve">Список дополнительной литературы необходим обучающимся для лучшего понимания идей математики, расширения спектра изучаемых вопросов, углубления интереса к предмету, а также для </w:t>
            </w:r>
            <w:r w:rsidRPr="00B27A89">
              <w:t>подготовки докладов, сообщений, рефератов, творческих работ, проектов и др.</w:t>
            </w:r>
          </w:p>
          <w:p w:rsidR="001F72DB" w:rsidRPr="00B27A89" w:rsidRDefault="001F72DB" w:rsidP="001F72DB">
            <w:pPr>
              <w:widowControl w:val="0"/>
              <w:ind w:firstLine="567"/>
              <w:jc w:val="both"/>
              <w:outlineLvl w:val="0"/>
              <w:rPr>
                <w:rStyle w:val="t3"/>
              </w:rPr>
            </w:pPr>
            <w:r w:rsidRPr="00B27A89">
              <w:rPr>
                <w:rStyle w:val="t3"/>
              </w:rPr>
              <w:t xml:space="preserve"> </w:t>
            </w:r>
          </w:p>
          <w:p w:rsidR="001F72DB" w:rsidRPr="00B27A89" w:rsidRDefault="001F72DB" w:rsidP="001F72DB">
            <w:pPr>
              <w:widowControl w:val="0"/>
              <w:spacing w:line="288" w:lineRule="auto"/>
              <w:outlineLvl w:val="0"/>
              <w:rPr>
                <w:rStyle w:val="t3"/>
              </w:rPr>
            </w:pPr>
          </w:p>
          <w:p w:rsidR="001F72DB" w:rsidRPr="002A3C90" w:rsidRDefault="001F72DB" w:rsidP="001F72DB">
            <w:pPr>
              <w:pStyle w:val="25"/>
              <w:shd w:val="clear" w:color="auto" w:fill="auto"/>
              <w:spacing w:line="240" w:lineRule="auto"/>
              <w:ind w:left="20"/>
              <w:rPr>
                <w:b/>
                <w:sz w:val="24"/>
                <w:szCs w:val="24"/>
                <w:lang w:val="ru-RU" w:eastAsia="ru-RU"/>
              </w:rPr>
            </w:pPr>
          </w:p>
        </w:tc>
      </w:tr>
      <w:tr w:rsidR="00D6477E" w:rsidRPr="001F72DB" w:rsidTr="00D6477E">
        <w:trPr>
          <w:trHeight w:val="431"/>
        </w:trPr>
        <w:tc>
          <w:tcPr>
            <w:tcW w:w="10064" w:type="dxa"/>
            <w:gridSpan w:val="3"/>
          </w:tcPr>
          <w:p w:rsidR="00D6477E" w:rsidRDefault="00D6477E" w:rsidP="00D6477E">
            <w:pPr>
              <w:rPr>
                <w:b/>
              </w:rPr>
            </w:pPr>
            <w:r w:rsidRPr="001F72DB">
              <w:rPr>
                <w:b/>
              </w:rPr>
              <w:t>Интернет-ресурсы по математике для учите</w:t>
            </w:r>
            <w:r>
              <w:rPr>
                <w:b/>
              </w:rPr>
              <w:t>ля</w:t>
            </w:r>
          </w:p>
          <w:p w:rsidR="00D6477E" w:rsidRPr="00B27A89" w:rsidRDefault="00D6477E" w:rsidP="00D6477E">
            <w:pPr>
              <w:widowControl w:val="0"/>
              <w:outlineLvl w:val="0"/>
              <w:rPr>
                <w:rStyle w:val="t3"/>
              </w:rPr>
            </w:pPr>
          </w:p>
        </w:tc>
      </w:tr>
      <w:tr w:rsidR="00D6477E" w:rsidRPr="00813341" w:rsidTr="002A3C90">
        <w:tc>
          <w:tcPr>
            <w:tcW w:w="10064" w:type="dxa"/>
            <w:gridSpan w:val="3"/>
          </w:tcPr>
          <w:p w:rsidR="00D6477E" w:rsidRPr="00813341" w:rsidRDefault="00D6477E" w:rsidP="00D6477E">
            <w:pPr>
              <w:widowControl w:val="0"/>
              <w:autoSpaceDE w:val="0"/>
              <w:autoSpaceDN w:val="0"/>
              <w:adjustRightInd w:val="0"/>
              <w:jc w:val="both"/>
              <w:rPr>
                <w:color w:val="000000"/>
              </w:rPr>
            </w:pPr>
            <w:r w:rsidRPr="00813341">
              <w:rPr>
                <w:color w:val="000000"/>
              </w:rPr>
              <w:t>www.festival. 1september.ru  -Я иду на урок математики (методические разработки);</w:t>
            </w:r>
          </w:p>
          <w:p w:rsidR="00D6477E" w:rsidRPr="00813341" w:rsidRDefault="00D6477E" w:rsidP="00D6477E">
            <w:pPr>
              <w:widowControl w:val="0"/>
              <w:autoSpaceDE w:val="0"/>
              <w:autoSpaceDN w:val="0"/>
              <w:adjustRightInd w:val="0"/>
              <w:jc w:val="both"/>
              <w:rPr>
                <w:color w:val="000000"/>
              </w:rPr>
            </w:pPr>
            <w:r w:rsidRPr="00813341">
              <w:rPr>
                <w:color w:val="000000"/>
              </w:rPr>
              <w:t>-www.pedsovet. ru -Уроки, конспекты;</w:t>
            </w:r>
          </w:p>
          <w:p w:rsidR="00D6477E" w:rsidRPr="00813341" w:rsidRDefault="00D6477E" w:rsidP="00D6477E">
            <w:pPr>
              <w:widowControl w:val="0"/>
              <w:autoSpaceDE w:val="0"/>
              <w:autoSpaceDN w:val="0"/>
              <w:adjustRightInd w:val="0"/>
              <w:jc w:val="both"/>
              <w:rPr>
                <w:color w:val="000000"/>
              </w:rPr>
            </w:pPr>
            <w:r w:rsidRPr="00813341">
              <w:rPr>
                <w:color w:val="000000"/>
              </w:rPr>
              <w:t>-</w:t>
            </w:r>
            <w:hyperlink r:id="rId17" w:history="1">
              <w:r w:rsidRPr="00813341">
                <w:rPr>
                  <w:rStyle w:val="af"/>
                  <w:color w:val="000000"/>
                </w:rPr>
                <w:t>www.prosv.ru</w:t>
              </w:r>
            </w:hyperlink>
            <w:r w:rsidRPr="00813341">
              <w:rPr>
                <w:color w:val="000000"/>
              </w:rPr>
              <w:t xml:space="preserve"> – сайт интернет-поддержки  УМК под редакцией А.Д. Александрова и др.;</w:t>
            </w:r>
          </w:p>
          <w:p w:rsidR="00D6477E" w:rsidRPr="00813341" w:rsidRDefault="00D6477E" w:rsidP="00D6477E">
            <w:pPr>
              <w:widowControl w:val="0"/>
              <w:autoSpaceDE w:val="0"/>
              <w:autoSpaceDN w:val="0"/>
              <w:adjustRightInd w:val="0"/>
              <w:jc w:val="both"/>
              <w:rPr>
                <w:color w:val="000000"/>
              </w:rPr>
            </w:pPr>
            <w:r w:rsidRPr="00813341">
              <w:rPr>
                <w:color w:val="000000"/>
              </w:rPr>
              <w:t>-</w:t>
            </w:r>
            <w:hyperlink r:id="rId18" w:history="1">
              <w:r w:rsidRPr="00813341">
                <w:rPr>
                  <w:rStyle w:val="af"/>
                  <w:color w:val="000000"/>
                  <w:lang w:val="en-US"/>
                </w:rPr>
                <w:t>www</w:t>
              </w:r>
              <w:r w:rsidRPr="00813341">
                <w:rPr>
                  <w:rStyle w:val="af"/>
                  <w:color w:val="000000"/>
                </w:rPr>
                <w:t>.</w:t>
              </w:r>
              <w:r w:rsidRPr="00813341">
                <w:rPr>
                  <w:rStyle w:val="af"/>
                  <w:color w:val="000000"/>
                  <w:lang w:val="en-US"/>
                </w:rPr>
                <w:t>infourok</w:t>
              </w:r>
              <w:r w:rsidRPr="00813341">
                <w:rPr>
                  <w:rStyle w:val="af"/>
                  <w:color w:val="000000"/>
                </w:rPr>
                <w:t>.</w:t>
              </w:r>
              <w:r w:rsidRPr="00813341">
                <w:rPr>
                  <w:rStyle w:val="af"/>
                  <w:color w:val="000000"/>
                  <w:lang w:val="en-US"/>
                </w:rPr>
                <w:t>ru</w:t>
              </w:r>
              <w:r w:rsidRPr="00813341">
                <w:rPr>
                  <w:rStyle w:val="af"/>
                  <w:color w:val="000000"/>
                </w:rPr>
                <w:t>/</w:t>
              </w:r>
              <w:r w:rsidRPr="00813341">
                <w:rPr>
                  <w:rStyle w:val="af"/>
                  <w:color w:val="000000"/>
                  <w:lang w:val="en-US"/>
                </w:rPr>
                <w:t>matematika</w:t>
              </w:r>
            </w:hyperlink>
            <w:r w:rsidRPr="00813341">
              <w:rPr>
                <w:color w:val="000000"/>
              </w:rPr>
              <w:t xml:space="preserve"> - хранилище интерактивных электронных образовательных ресурсов</w:t>
            </w:r>
          </w:p>
          <w:p w:rsidR="00D6477E" w:rsidRPr="00813341" w:rsidRDefault="00D6477E" w:rsidP="00D6477E">
            <w:pPr>
              <w:widowControl w:val="0"/>
              <w:autoSpaceDE w:val="0"/>
              <w:autoSpaceDN w:val="0"/>
              <w:adjustRightInd w:val="0"/>
              <w:rPr>
                <w:color w:val="000000"/>
              </w:rPr>
            </w:pPr>
            <w:r w:rsidRPr="00813341">
              <w:rPr>
                <w:color w:val="000000"/>
              </w:rPr>
              <w:t>-</w:t>
            </w:r>
            <w:hyperlink r:id="rId19" w:history="1">
              <w:r w:rsidRPr="00813341">
                <w:rPr>
                  <w:rStyle w:val="af"/>
                  <w:color w:val="000000"/>
                </w:rPr>
                <w:t>http://school-collection.edu.ru</w:t>
              </w:r>
            </w:hyperlink>
            <w:r w:rsidRPr="00813341">
              <w:rPr>
                <w:color w:val="000000"/>
              </w:rPr>
              <w:t xml:space="preserve"> </w:t>
            </w:r>
            <w:r w:rsidRPr="00813341">
              <w:rPr>
                <w:b/>
                <w:color w:val="000000"/>
              </w:rPr>
              <w:t>−</w:t>
            </w:r>
            <w:r w:rsidRPr="00813341">
              <w:rPr>
                <w:color w:val="000000"/>
              </w:rPr>
              <w:t xml:space="preserve"> хранилище единой коллекции цифровых образовательных </w:t>
            </w:r>
            <w:r w:rsidRPr="00813341">
              <w:rPr>
                <w:color w:val="000000"/>
              </w:rPr>
              <w:lastRenderedPageBreak/>
              <w:t>ресурсов;</w:t>
            </w:r>
          </w:p>
          <w:p w:rsidR="00D6477E" w:rsidRPr="002A3C90" w:rsidRDefault="00D6477E" w:rsidP="00D6477E">
            <w:pPr>
              <w:pStyle w:val="aff"/>
              <w:spacing w:after="0" w:line="240" w:lineRule="auto"/>
              <w:ind w:left="0"/>
              <w:jc w:val="both"/>
              <w:rPr>
                <w:rFonts w:ascii="Times New Roman" w:hAnsi="Times New Roman"/>
                <w:color w:val="000000"/>
                <w:sz w:val="24"/>
                <w:szCs w:val="24"/>
              </w:rPr>
            </w:pPr>
            <w:r w:rsidRPr="002A3C90">
              <w:rPr>
                <w:color w:val="000000"/>
                <w:sz w:val="24"/>
                <w:szCs w:val="24"/>
              </w:rPr>
              <w:t>-</w:t>
            </w:r>
            <w:hyperlink r:id="rId20" w:history="1">
              <w:r w:rsidRPr="002A3C90">
                <w:rPr>
                  <w:rStyle w:val="af"/>
                  <w:rFonts w:ascii="Times New Roman" w:hAnsi="Times New Roman"/>
                  <w:color w:val="000000"/>
                  <w:sz w:val="24"/>
                  <w:szCs w:val="24"/>
                </w:rPr>
                <w:t>http://</w:t>
              </w:r>
              <w:r w:rsidRPr="002A3C90">
                <w:rPr>
                  <w:rStyle w:val="af"/>
                  <w:rFonts w:ascii="Times New Roman" w:hAnsi="Times New Roman"/>
                  <w:color w:val="000000"/>
                  <w:sz w:val="24"/>
                  <w:szCs w:val="24"/>
                  <w:lang w:val="en-US"/>
                </w:rPr>
                <w:t>wmolow</w:t>
              </w:r>
              <w:r w:rsidRPr="002A3C90">
                <w:rPr>
                  <w:rStyle w:val="af"/>
                  <w:rFonts w:ascii="Times New Roman" w:hAnsi="Times New Roman"/>
                  <w:color w:val="000000"/>
                  <w:sz w:val="24"/>
                  <w:szCs w:val="24"/>
                </w:rPr>
                <w:t>.edu.ru</w:t>
              </w:r>
            </w:hyperlink>
            <w:r w:rsidRPr="002A3C90">
              <w:rPr>
                <w:rFonts w:ascii="Times New Roman" w:hAnsi="Times New Roman"/>
                <w:color w:val="000000"/>
                <w:sz w:val="24"/>
                <w:szCs w:val="24"/>
              </w:rPr>
              <w:t xml:space="preserve"> </w:t>
            </w:r>
            <w:r w:rsidRPr="002A3C90">
              <w:rPr>
                <w:rFonts w:ascii="Times New Roman" w:hAnsi="Times New Roman"/>
                <w:b/>
                <w:color w:val="000000"/>
                <w:sz w:val="24"/>
                <w:szCs w:val="24"/>
              </w:rPr>
              <w:t>−</w:t>
            </w:r>
            <w:r w:rsidRPr="002A3C90">
              <w:rPr>
                <w:rFonts w:ascii="Times New Roman" w:hAnsi="Times New Roman"/>
                <w:color w:val="000000"/>
                <w:sz w:val="24"/>
                <w:szCs w:val="24"/>
              </w:rPr>
              <w:t xml:space="preserve"> федеральная система информационно-образовательных ресурсов (информационный портал);</w:t>
            </w:r>
          </w:p>
          <w:p w:rsidR="00D6477E" w:rsidRPr="002A3C90" w:rsidRDefault="00D6477E" w:rsidP="00D6477E">
            <w:pPr>
              <w:pStyle w:val="aff"/>
              <w:spacing w:after="0" w:line="240" w:lineRule="auto"/>
              <w:ind w:left="0"/>
              <w:jc w:val="both"/>
              <w:rPr>
                <w:rFonts w:ascii="Times New Roman" w:hAnsi="Times New Roman"/>
                <w:color w:val="000000"/>
                <w:sz w:val="24"/>
                <w:szCs w:val="24"/>
              </w:rPr>
            </w:pPr>
            <w:r w:rsidRPr="002A3C90">
              <w:rPr>
                <w:color w:val="000000"/>
                <w:sz w:val="24"/>
                <w:szCs w:val="24"/>
              </w:rPr>
              <w:t>-</w:t>
            </w:r>
            <w:hyperlink r:id="rId21" w:history="1">
              <w:r w:rsidRPr="002A3C90">
                <w:rPr>
                  <w:rStyle w:val="af"/>
                  <w:rFonts w:ascii="Times New Roman" w:hAnsi="Times New Roman"/>
                  <w:color w:val="000000"/>
                  <w:sz w:val="24"/>
                  <w:szCs w:val="24"/>
                </w:rPr>
                <w:t>http://</w:t>
              </w:r>
              <w:r w:rsidRPr="002A3C90">
                <w:rPr>
                  <w:rStyle w:val="af"/>
                  <w:rFonts w:ascii="Times New Roman" w:hAnsi="Times New Roman"/>
                  <w:color w:val="000000"/>
                  <w:sz w:val="24"/>
                  <w:szCs w:val="24"/>
                  <w:lang w:val="en-US"/>
                </w:rPr>
                <w:t>fcior</w:t>
              </w:r>
              <w:r w:rsidRPr="002A3C90">
                <w:rPr>
                  <w:rStyle w:val="af"/>
                  <w:rFonts w:ascii="Times New Roman" w:hAnsi="Times New Roman"/>
                  <w:color w:val="000000"/>
                  <w:sz w:val="24"/>
                  <w:szCs w:val="24"/>
                </w:rPr>
                <w:t>.edu.ru</w:t>
              </w:r>
            </w:hyperlink>
            <w:r w:rsidRPr="002A3C90">
              <w:rPr>
                <w:rFonts w:ascii="Times New Roman" w:hAnsi="Times New Roman"/>
                <w:color w:val="000000"/>
                <w:sz w:val="24"/>
                <w:szCs w:val="24"/>
              </w:rPr>
              <w:t xml:space="preserve"> </w:t>
            </w:r>
            <w:r w:rsidRPr="002A3C90">
              <w:rPr>
                <w:rFonts w:ascii="Times New Roman" w:hAnsi="Times New Roman"/>
                <w:b/>
                <w:color w:val="000000"/>
                <w:sz w:val="24"/>
                <w:szCs w:val="24"/>
              </w:rPr>
              <w:t>-</w:t>
            </w:r>
            <w:r w:rsidRPr="002A3C90">
              <w:rPr>
                <w:rFonts w:ascii="Times New Roman" w:hAnsi="Times New Roman"/>
                <w:color w:val="000000"/>
                <w:sz w:val="24"/>
                <w:szCs w:val="24"/>
              </w:rPr>
              <w:t xml:space="preserve"> хранилище интерактивных электронных образовательных ресурсов; </w:t>
            </w:r>
          </w:p>
          <w:p w:rsidR="00D6477E" w:rsidRPr="002A3C90" w:rsidRDefault="00D6477E" w:rsidP="00D6477E">
            <w:pPr>
              <w:pStyle w:val="aff"/>
              <w:spacing w:after="0" w:line="240" w:lineRule="auto"/>
              <w:ind w:left="0"/>
              <w:jc w:val="both"/>
              <w:rPr>
                <w:rFonts w:ascii="Times New Roman" w:hAnsi="Times New Roman"/>
                <w:bCs/>
                <w:color w:val="000000"/>
                <w:sz w:val="24"/>
                <w:szCs w:val="24"/>
              </w:rPr>
            </w:pPr>
            <w:r w:rsidRPr="002A3C90">
              <w:rPr>
                <w:color w:val="000000"/>
                <w:sz w:val="24"/>
                <w:szCs w:val="24"/>
              </w:rPr>
              <w:t>-</w:t>
            </w:r>
            <w:hyperlink r:id="rId22" w:tgtFrame="_blank" w:history="1">
              <w:r w:rsidRPr="002A3C90">
                <w:rPr>
                  <w:rStyle w:val="af"/>
                  <w:rFonts w:ascii="Times New Roman" w:hAnsi="Times New Roman"/>
                  <w:iCs/>
                  <w:color w:val="000000"/>
                  <w:sz w:val="24"/>
                  <w:szCs w:val="24"/>
                </w:rPr>
                <w:t>http://www.numbernut.com</w:t>
              </w:r>
              <w:r w:rsidRPr="002A3C90">
                <w:rPr>
                  <w:rStyle w:val="af"/>
                  <w:rFonts w:ascii="Times New Roman" w:hAnsi="Times New Roman"/>
                  <w:i/>
                  <w:iCs/>
                  <w:color w:val="000000"/>
                  <w:sz w:val="24"/>
                  <w:szCs w:val="24"/>
                </w:rPr>
                <w:t>/</w:t>
              </w:r>
            </w:hyperlink>
            <w:r w:rsidRPr="002A3C90">
              <w:rPr>
                <w:rFonts w:ascii="Times New Roman" w:hAnsi="Times New Roman"/>
                <w:b/>
                <w:color w:val="000000"/>
                <w:sz w:val="24"/>
                <w:szCs w:val="24"/>
              </w:rPr>
              <w:t xml:space="preserve"> −</w:t>
            </w:r>
            <w:hyperlink r:id="rId23" w:history="1">
              <w:r w:rsidRPr="002A3C90">
                <w:rPr>
                  <w:rFonts w:ascii="Times New Roman" w:hAnsi="Times New Roman"/>
                  <w:bCs/>
                  <w:color w:val="000000"/>
                  <w:sz w:val="24"/>
                  <w:szCs w:val="24"/>
                </w:rPr>
                <w:t xml:space="preserve"> </w:t>
              </w:r>
              <w:r w:rsidRPr="002A3C90">
                <w:rPr>
                  <w:rStyle w:val="af"/>
                  <w:rFonts w:ascii="Times New Roman" w:hAnsi="Times New Roman"/>
                  <w:color w:val="000000"/>
                  <w:sz w:val="24"/>
                  <w:szCs w:val="24"/>
                </w:rPr>
                <w:t>все о математике</w:t>
              </w:r>
            </w:hyperlink>
          </w:p>
          <w:p w:rsidR="00D6477E" w:rsidRPr="002A3C90" w:rsidRDefault="00D6477E" w:rsidP="00D6477E">
            <w:pPr>
              <w:pStyle w:val="aff"/>
              <w:spacing w:after="0" w:line="240" w:lineRule="auto"/>
              <w:ind w:left="0"/>
              <w:jc w:val="both"/>
              <w:rPr>
                <w:rStyle w:val="esummarylist1"/>
                <w:rFonts w:ascii="Times New Roman" w:hAnsi="Times New Roman"/>
                <w:color w:val="000000"/>
                <w:sz w:val="24"/>
                <w:szCs w:val="24"/>
              </w:rPr>
            </w:pPr>
            <w:r w:rsidRPr="002A3C90">
              <w:rPr>
                <w:color w:val="000000"/>
                <w:sz w:val="24"/>
                <w:szCs w:val="24"/>
              </w:rPr>
              <w:t>-</w:t>
            </w:r>
            <w:hyperlink r:id="rId24" w:tgtFrame="_blank" w:history="1">
              <w:r w:rsidRPr="002A3C90">
                <w:rPr>
                  <w:rStyle w:val="af"/>
                  <w:rFonts w:ascii="Times New Roman" w:hAnsi="Times New Roman"/>
                  <w:iCs/>
                  <w:color w:val="000000"/>
                  <w:sz w:val="24"/>
                  <w:szCs w:val="24"/>
                </w:rPr>
                <w:t>http://www.math.ru</w:t>
              </w:r>
            </w:hyperlink>
            <w:r w:rsidRPr="002A3C90">
              <w:rPr>
                <w:rFonts w:ascii="Times New Roman" w:hAnsi="Times New Roman"/>
                <w:color w:val="000000"/>
                <w:sz w:val="24"/>
                <w:szCs w:val="24"/>
              </w:rPr>
              <w:t xml:space="preserve"> </w:t>
            </w:r>
            <w:r w:rsidRPr="002A3C90">
              <w:rPr>
                <w:rFonts w:ascii="Times New Roman" w:hAnsi="Times New Roman"/>
                <w:b/>
                <w:color w:val="000000"/>
                <w:sz w:val="24"/>
                <w:szCs w:val="24"/>
              </w:rPr>
              <w:t>−</w:t>
            </w:r>
            <w:r w:rsidRPr="002A3C90">
              <w:rPr>
                <w:rFonts w:ascii="Times New Roman" w:hAnsi="Times New Roman"/>
                <w:color w:val="000000"/>
                <w:sz w:val="24"/>
                <w:szCs w:val="24"/>
              </w:rPr>
              <w:t xml:space="preserve"> </w:t>
            </w:r>
            <w:hyperlink r:id="rId25" w:history="1">
              <w:r w:rsidRPr="002A3C90">
                <w:rPr>
                  <w:rStyle w:val="af"/>
                  <w:rFonts w:ascii="Times New Roman" w:hAnsi="Times New Roman"/>
                  <w:color w:val="000000"/>
                  <w:sz w:val="24"/>
                  <w:szCs w:val="24"/>
                </w:rPr>
                <w:t>удивительный мир математики</w:t>
              </w:r>
            </w:hyperlink>
            <w:r w:rsidRPr="002A3C90">
              <w:rPr>
                <w:rStyle w:val="esummarylist1"/>
                <w:rFonts w:ascii="Times New Roman" w:hAnsi="Times New Roman"/>
                <w:color w:val="000000"/>
                <w:sz w:val="24"/>
                <w:szCs w:val="24"/>
              </w:rPr>
              <w:t>;</w:t>
            </w:r>
          </w:p>
          <w:p w:rsidR="00D6477E" w:rsidRPr="002A3C90" w:rsidRDefault="00D6477E" w:rsidP="00D6477E">
            <w:pPr>
              <w:pStyle w:val="aff"/>
              <w:spacing w:after="0" w:line="240" w:lineRule="auto"/>
              <w:ind w:left="0"/>
              <w:rPr>
                <w:rFonts w:ascii="Times New Roman" w:hAnsi="Times New Roman"/>
                <w:color w:val="000000"/>
                <w:spacing w:val="-3"/>
                <w:sz w:val="24"/>
                <w:szCs w:val="24"/>
              </w:rPr>
            </w:pPr>
            <w:r w:rsidRPr="002A3C90">
              <w:rPr>
                <w:rFonts w:ascii="Times New Roman" w:hAnsi="Times New Roman"/>
                <w:color w:val="000000"/>
                <w:sz w:val="24"/>
                <w:szCs w:val="24"/>
              </w:rPr>
              <w:t>-</w:t>
            </w:r>
            <w:hyperlink r:id="rId26" w:history="1">
              <w:r w:rsidRPr="002A3C90">
                <w:rPr>
                  <w:rStyle w:val="af"/>
                  <w:rFonts w:ascii="Times New Roman" w:hAnsi="Times New Roman"/>
                  <w:iCs/>
                  <w:color w:val="000000"/>
                  <w:sz w:val="24"/>
                  <w:szCs w:val="24"/>
                </w:rPr>
                <w:t>http://</w:t>
              </w:r>
              <w:r w:rsidRPr="002A3C90">
                <w:rPr>
                  <w:rStyle w:val="af"/>
                  <w:rFonts w:ascii="Times New Roman" w:hAnsi="Times New Roman"/>
                  <w:iCs/>
                  <w:color w:val="000000"/>
                  <w:sz w:val="24"/>
                  <w:szCs w:val="24"/>
                  <w:lang w:val="en-US"/>
                </w:rPr>
                <w:t>physmatica</w:t>
              </w:r>
              <w:r w:rsidRPr="002A3C90">
                <w:rPr>
                  <w:rStyle w:val="af"/>
                  <w:rFonts w:ascii="Times New Roman" w:hAnsi="Times New Roman"/>
                  <w:iCs/>
                  <w:color w:val="000000"/>
                  <w:sz w:val="24"/>
                  <w:szCs w:val="24"/>
                </w:rPr>
                <w:t>.</w:t>
              </w:r>
              <w:r w:rsidRPr="002A3C90">
                <w:rPr>
                  <w:rStyle w:val="af"/>
                  <w:rFonts w:ascii="Times New Roman" w:hAnsi="Times New Roman"/>
                  <w:iCs/>
                  <w:color w:val="000000"/>
                  <w:sz w:val="24"/>
                  <w:szCs w:val="24"/>
                  <w:lang w:val="en-US"/>
                </w:rPr>
                <w:t>narod</w:t>
              </w:r>
              <w:r w:rsidRPr="002A3C90">
                <w:rPr>
                  <w:rStyle w:val="af"/>
                  <w:rFonts w:ascii="Times New Roman" w:hAnsi="Times New Roman"/>
                  <w:iCs/>
                  <w:color w:val="000000"/>
                  <w:sz w:val="24"/>
                  <w:szCs w:val="24"/>
                </w:rPr>
                <w:t>.ru</w:t>
              </w:r>
            </w:hyperlink>
            <w:r w:rsidRPr="002A3C90">
              <w:rPr>
                <w:rFonts w:ascii="Times New Roman" w:hAnsi="Times New Roman"/>
                <w:color w:val="000000"/>
                <w:sz w:val="24"/>
                <w:szCs w:val="24"/>
              </w:rPr>
              <w:t xml:space="preserve"> </w:t>
            </w:r>
            <w:r w:rsidRPr="002A3C90">
              <w:rPr>
                <w:rFonts w:ascii="Times New Roman" w:hAnsi="Times New Roman"/>
                <w:b/>
                <w:color w:val="000000"/>
                <w:sz w:val="24"/>
                <w:szCs w:val="24"/>
              </w:rPr>
              <w:t>−</w:t>
            </w:r>
            <w:r w:rsidRPr="002A3C90">
              <w:rPr>
                <w:rFonts w:ascii="Times New Roman" w:hAnsi="Times New Roman"/>
                <w:bCs/>
                <w:color w:val="000000"/>
                <w:spacing w:val="-1"/>
                <w:sz w:val="24"/>
                <w:szCs w:val="24"/>
              </w:rPr>
              <w:t xml:space="preserve"> «Физматика».</w:t>
            </w:r>
            <w:r w:rsidRPr="002A3C90">
              <w:rPr>
                <w:rFonts w:ascii="Times New Roman" w:hAnsi="Times New Roman"/>
                <w:b/>
                <w:bCs/>
                <w:color w:val="000000"/>
                <w:spacing w:val="-1"/>
                <w:sz w:val="24"/>
                <w:szCs w:val="24"/>
              </w:rPr>
              <w:t xml:space="preserve"> </w:t>
            </w:r>
            <w:r w:rsidRPr="002A3C90">
              <w:rPr>
                <w:rFonts w:ascii="Times New Roman" w:hAnsi="Times New Roman"/>
                <w:color w:val="000000"/>
                <w:spacing w:val="-1"/>
                <w:sz w:val="24"/>
                <w:szCs w:val="24"/>
              </w:rPr>
              <w:t>Образовательный сайт по физике и математике для школьников, их родителей и пе</w:t>
            </w:r>
            <w:r w:rsidRPr="002A3C90">
              <w:rPr>
                <w:rFonts w:ascii="Times New Roman" w:hAnsi="Times New Roman"/>
                <w:color w:val="000000"/>
                <w:spacing w:val="-3"/>
                <w:sz w:val="24"/>
                <w:szCs w:val="24"/>
              </w:rPr>
              <w:t xml:space="preserve">дагогов; </w:t>
            </w:r>
          </w:p>
          <w:p w:rsidR="00D6477E" w:rsidRPr="002A3C90" w:rsidRDefault="00D6477E" w:rsidP="00D6477E">
            <w:pPr>
              <w:pStyle w:val="aff"/>
              <w:spacing w:after="0" w:line="240" w:lineRule="auto"/>
              <w:ind w:left="0"/>
              <w:rPr>
                <w:rFonts w:ascii="Times New Roman" w:hAnsi="Times New Roman"/>
                <w:color w:val="000000"/>
                <w:sz w:val="24"/>
                <w:szCs w:val="24"/>
              </w:rPr>
            </w:pPr>
            <w:r w:rsidRPr="002A3C90">
              <w:rPr>
                <w:rFonts w:ascii="Times New Roman" w:hAnsi="Times New Roman"/>
                <w:color w:val="000000"/>
                <w:spacing w:val="-3"/>
                <w:sz w:val="24"/>
                <w:szCs w:val="24"/>
              </w:rPr>
              <w:t>-</w:t>
            </w:r>
            <w:hyperlink r:id="rId27" w:tgtFrame="_blank" w:history="1">
              <w:r w:rsidRPr="002A3C90">
                <w:rPr>
                  <w:rStyle w:val="af"/>
                  <w:rFonts w:ascii="Times New Roman" w:hAnsi="Times New Roman"/>
                  <w:iCs/>
                  <w:color w:val="000000"/>
                  <w:sz w:val="24"/>
                  <w:szCs w:val="24"/>
                </w:rPr>
                <w:t>http:www.</w:t>
              </w:r>
              <w:r w:rsidRPr="002A3C90">
                <w:rPr>
                  <w:rStyle w:val="af"/>
                  <w:rFonts w:ascii="Times New Roman" w:hAnsi="Times New Roman"/>
                  <w:iCs/>
                  <w:color w:val="000000"/>
                  <w:sz w:val="24"/>
                  <w:szCs w:val="24"/>
                  <w:lang w:val="en-US"/>
                </w:rPr>
                <w:t>int</w:t>
              </w:r>
              <w:r w:rsidRPr="002A3C90">
                <w:rPr>
                  <w:rStyle w:val="af"/>
                  <w:rFonts w:ascii="Times New Roman" w:hAnsi="Times New Roman"/>
                  <w:iCs/>
                  <w:color w:val="000000"/>
                  <w:sz w:val="24"/>
                  <w:szCs w:val="24"/>
                </w:rPr>
                <w:t>.ru</w:t>
              </w:r>
            </w:hyperlink>
            <w:r w:rsidRPr="002A3C90">
              <w:rPr>
                <w:rFonts w:ascii="Times New Roman" w:hAnsi="Times New Roman"/>
                <w:color w:val="000000"/>
                <w:sz w:val="24"/>
                <w:szCs w:val="24"/>
              </w:rPr>
              <w:t xml:space="preserve"> – сеть творческих учителей;</w:t>
            </w:r>
          </w:p>
          <w:p w:rsidR="00D6477E" w:rsidRPr="00813341" w:rsidRDefault="00D6477E" w:rsidP="00D6477E">
            <w:pPr>
              <w:rPr>
                <w:color w:val="000000"/>
              </w:rPr>
            </w:pPr>
            <w:r w:rsidRPr="00813341">
              <w:rPr>
                <w:color w:val="000000"/>
              </w:rPr>
              <w:t>-</w:t>
            </w:r>
            <w:hyperlink r:id="rId28" w:history="1">
              <w:r w:rsidRPr="00813341">
                <w:rPr>
                  <w:rStyle w:val="af"/>
                  <w:iCs/>
                  <w:color w:val="000000"/>
                </w:rPr>
                <w:t>http://</w:t>
              </w:r>
              <w:r w:rsidRPr="00813341">
                <w:rPr>
                  <w:rStyle w:val="af"/>
                  <w:iCs/>
                  <w:color w:val="000000"/>
                  <w:lang w:val="en-US"/>
                </w:rPr>
                <w:t>methath</w:t>
              </w:r>
              <w:r w:rsidRPr="00813341">
                <w:rPr>
                  <w:rStyle w:val="af"/>
                  <w:iCs/>
                  <w:color w:val="000000"/>
                </w:rPr>
                <w:t>.</w:t>
              </w:r>
              <w:r w:rsidRPr="00813341">
                <w:rPr>
                  <w:rStyle w:val="af"/>
                  <w:iCs/>
                  <w:color w:val="000000"/>
                  <w:lang w:val="en-US"/>
                </w:rPr>
                <w:t>chat</w:t>
              </w:r>
              <w:r w:rsidRPr="00813341">
                <w:rPr>
                  <w:rStyle w:val="af"/>
                  <w:iCs/>
                  <w:color w:val="000000"/>
                </w:rPr>
                <w:t>.ru</w:t>
              </w:r>
            </w:hyperlink>
            <w:r w:rsidRPr="00813341">
              <w:rPr>
                <w:color w:val="000000"/>
              </w:rPr>
              <w:t xml:space="preserve"> – Методика преподавания математики </w:t>
            </w:r>
          </w:p>
          <w:p w:rsidR="00D6477E" w:rsidRPr="00813341" w:rsidRDefault="00D6477E" w:rsidP="00D6477E">
            <w:pPr>
              <w:rPr>
                <w:rStyle w:val="esummarylist1"/>
                <w:color w:val="000000"/>
              </w:rPr>
            </w:pPr>
            <w:r w:rsidRPr="00813341">
              <w:rPr>
                <w:color w:val="000000"/>
              </w:rPr>
              <w:t>-</w:t>
            </w:r>
            <w:hyperlink r:id="rId29" w:tgtFrame="_blank" w:history="1">
              <w:r w:rsidRPr="00813341">
                <w:rPr>
                  <w:rStyle w:val="af"/>
                  <w:iCs/>
                  <w:color w:val="000000"/>
                </w:rPr>
                <w:t>http://www.bymath.net</w:t>
              </w:r>
            </w:hyperlink>
            <w:r w:rsidRPr="00813341">
              <w:rPr>
                <w:color w:val="000000"/>
              </w:rPr>
              <w:t xml:space="preserve"> – </w:t>
            </w:r>
            <w:hyperlink r:id="rId30" w:history="1">
              <w:r w:rsidRPr="00813341">
                <w:rPr>
                  <w:rStyle w:val="af"/>
                  <w:color w:val="000000"/>
                </w:rPr>
                <w:t>Средняя математическая интернет-школа: страна математики</w:t>
              </w:r>
            </w:hyperlink>
            <w:r w:rsidRPr="00813341">
              <w:rPr>
                <w:rStyle w:val="esummarylist1"/>
                <w:color w:val="000000"/>
              </w:rPr>
              <w:t>;</w:t>
            </w:r>
          </w:p>
          <w:p w:rsidR="00D6477E" w:rsidRPr="00813341" w:rsidRDefault="00D6477E" w:rsidP="00D6477E">
            <w:pPr>
              <w:rPr>
                <w:rStyle w:val="esummarylist1"/>
                <w:color w:val="000000"/>
              </w:rPr>
            </w:pPr>
            <w:r w:rsidRPr="00813341">
              <w:rPr>
                <w:rStyle w:val="esummarylist1"/>
                <w:color w:val="000000"/>
              </w:rPr>
              <w:t>-</w:t>
            </w:r>
            <w:hyperlink r:id="rId31" w:history="1">
              <w:r w:rsidRPr="00813341">
                <w:rPr>
                  <w:rStyle w:val="af"/>
                  <w:iCs/>
                  <w:color w:val="000000"/>
                </w:rPr>
                <w:t>http://www.mccme.ru</w:t>
              </w:r>
            </w:hyperlink>
            <w:r w:rsidRPr="00813341">
              <w:rPr>
                <w:color w:val="000000"/>
              </w:rPr>
              <w:t xml:space="preserve"> – </w:t>
            </w:r>
            <w:hyperlink r:id="rId32" w:history="1">
              <w:r w:rsidRPr="00813341">
                <w:rPr>
                  <w:rStyle w:val="af"/>
                  <w:color w:val="000000"/>
                </w:rPr>
                <w:t>Московский центр непрерывного математического образования</w:t>
              </w:r>
            </w:hyperlink>
            <w:r w:rsidRPr="00813341">
              <w:rPr>
                <w:rStyle w:val="esummarylist1"/>
                <w:color w:val="000000"/>
              </w:rPr>
              <w:t>;</w:t>
            </w:r>
          </w:p>
          <w:p w:rsidR="00D6477E" w:rsidRPr="00813341" w:rsidRDefault="00D6477E" w:rsidP="00D6477E">
            <w:pPr>
              <w:rPr>
                <w:color w:val="000000"/>
                <w:spacing w:val="-1"/>
              </w:rPr>
            </w:pPr>
            <w:r w:rsidRPr="00813341">
              <w:rPr>
                <w:rStyle w:val="esummarylist1"/>
                <w:color w:val="000000"/>
              </w:rPr>
              <w:t>-</w:t>
            </w:r>
            <w:hyperlink r:id="rId33" w:history="1">
              <w:r w:rsidRPr="00813341">
                <w:rPr>
                  <w:rStyle w:val="af"/>
                  <w:iCs/>
                  <w:color w:val="000000"/>
                </w:rPr>
                <w:t>http://</w:t>
              </w:r>
              <w:r w:rsidRPr="00813341">
                <w:rPr>
                  <w:rStyle w:val="af"/>
                  <w:iCs/>
                  <w:color w:val="000000"/>
                  <w:lang w:val="en-US"/>
                </w:rPr>
                <w:t>teacher</w:t>
              </w:r>
              <w:r w:rsidRPr="00813341">
                <w:rPr>
                  <w:rStyle w:val="af"/>
                  <w:iCs/>
                  <w:color w:val="000000"/>
                </w:rPr>
                <w:t>.ru</w:t>
              </w:r>
            </w:hyperlink>
            <w:r w:rsidRPr="00813341">
              <w:rPr>
                <w:color w:val="000000"/>
              </w:rPr>
              <w:t xml:space="preserve"> – </w:t>
            </w:r>
            <w:r w:rsidRPr="00813341">
              <w:rPr>
                <w:bCs/>
                <w:color w:val="000000"/>
                <w:spacing w:val="-2"/>
              </w:rPr>
              <w:t>«Учитель.ру»</w:t>
            </w:r>
            <w:r w:rsidRPr="00813341">
              <w:rPr>
                <w:color w:val="000000"/>
                <w:spacing w:val="-1"/>
              </w:rPr>
              <w:t>;</w:t>
            </w:r>
          </w:p>
          <w:p w:rsidR="00D6477E" w:rsidRPr="00813341" w:rsidRDefault="00D6477E" w:rsidP="00D6477E">
            <w:pPr>
              <w:rPr>
                <w:color w:val="000000"/>
                <w:spacing w:val="-3"/>
              </w:rPr>
            </w:pPr>
            <w:r w:rsidRPr="00813341">
              <w:rPr>
                <w:color w:val="000000"/>
              </w:rPr>
              <w:t>-</w:t>
            </w:r>
            <w:hyperlink r:id="rId34" w:history="1">
              <w:r w:rsidRPr="00813341">
                <w:rPr>
                  <w:rStyle w:val="af"/>
                  <w:iCs/>
                  <w:color w:val="000000"/>
                </w:rPr>
                <w:t>http://</w:t>
              </w:r>
              <w:r w:rsidRPr="00813341">
                <w:rPr>
                  <w:rStyle w:val="af"/>
                  <w:iCs/>
                  <w:color w:val="000000"/>
                  <w:lang w:val="en-US"/>
                </w:rPr>
                <w:t>vischool</w:t>
              </w:r>
              <w:r w:rsidRPr="00813341">
                <w:rPr>
                  <w:rStyle w:val="af"/>
                  <w:iCs/>
                  <w:color w:val="000000"/>
                </w:rPr>
                <w:t>.</w:t>
              </w:r>
              <w:r w:rsidRPr="00813341">
                <w:rPr>
                  <w:rStyle w:val="af"/>
                  <w:iCs/>
                  <w:color w:val="000000"/>
                  <w:lang w:val="en-US"/>
                </w:rPr>
                <w:t>r</w:t>
              </w:r>
              <w:r w:rsidRPr="00813341">
                <w:rPr>
                  <w:rStyle w:val="af"/>
                  <w:iCs/>
                  <w:color w:val="000000"/>
                </w:rPr>
                <w:t>2.ru</w:t>
              </w:r>
            </w:hyperlink>
            <w:r w:rsidRPr="00813341">
              <w:rPr>
                <w:bCs/>
                <w:color w:val="000000"/>
                <w:spacing w:val="-2"/>
              </w:rPr>
              <w:t xml:space="preserve"> </w:t>
            </w:r>
            <w:r w:rsidRPr="00813341">
              <w:rPr>
                <w:color w:val="000000"/>
              </w:rPr>
              <w:t>–</w:t>
            </w:r>
            <w:r w:rsidRPr="00813341">
              <w:rPr>
                <w:bCs/>
                <w:i/>
                <w:iCs/>
                <w:color w:val="000000"/>
                <w:spacing w:val="-2"/>
              </w:rPr>
              <w:t xml:space="preserve"> </w:t>
            </w:r>
            <w:r w:rsidRPr="00813341">
              <w:rPr>
                <w:bCs/>
                <w:color w:val="000000"/>
                <w:spacing w:val="-2"/>
              </w:rPr>
              <w:t>«Визуальная школа»</w:t>
            </w:r>
            <w:r w:rsidRPr="00813341">
              <w:rPr>
                <w:color w:val="000000"/>
                <w:spacing w:val="-3"/>
              </w:rPr>
              <w:t>;</w:t>
            </w:r>
          </w:p>
          <w:p w:rsidR="00D6477E" w:rsidRPr="00813341" w:rsidRDefault="00D6477E" w:rsidP="00D6477E">
            <w:pPr>
              <w:rPr>
                <w:color w:val="000000"/>
                <w:spacing w:val="-3"/>
              </w:rPr>
            </w:pPr>
            <w:r w:rsidRPr="00813341">
              <w:rPr>
                <w:color w:val="000000"/>
              </w:rPr>
              <w:t>-</w:t>
            </w:r>
            <w:hyperlink r:id="rId35" w:history="1">
              <w:r w:rsidRPr="00813341">
                <w:rPr>
                  <w:rStyle w:val="af"/>
                  <w:iCs/>
                  <w:color w:val="000000"/>
                </w:rPr>
                <w:t>http://</w:t>
              </w:r>
              <w:r w:rsidRPr="00813341">
                <w:rPr>
                  <w:rStyle w:val="af"/>
                  <w:iCs/>
                  <w:color w:val="000000"/>
                  <w:lang w:val="en-US"/>
                </w:rPr>
                <w:t>sbiryukova</w:t>
              </w:r>
              <w:r w:rsidRPr="00813341">
                <w:rPr>
                  <w:rStyle w:val="af"/>
                  <w:iCs/>
                  <w:color w:val="000000"/>
                </w:rPr>
                <w:t>.</w:t>
              </w:r>
              <w:r w:rsidRPr="00813341">
                <w:rPr>
                  <w:rStyle w:val="af"/>
                  <w:iCs/>
                  <w:color w:val="000000"/>
                  <w:lang w:val="en-US"/>
                </w:rPr>
                <w:t>narod</w:t>
              </w:r>
              <w:r w:rsidRPr="00813341">
                <w:rPr>
                  <w:rStyle w:val="af"/>
                  <w:iCs/>
                  <w:color w:val="000000"/>
                </w:rPr>
                <w:t>.ru</w:t>
              </w:r>
            </w:hyperlink>
            <w:r w:rsidRPr="00813341">
              <w:rPr>
                <w:color w:val="000000"/>
              </w:rPr>
              <w:t xml:space="preserve"> –</w:t>
            </w:r>
            <w:r w:rsidRPr="00813341">
              <w:rPr>
                <w:bCs/>
                <w:i/>
                <w:iCs/>
                <w:color w:val="000000"/>
                <w:spacing w:val="-2"/>
              </w:rPr>
              <w:t xml:space="preserve"> </w:t>
            </w:r>
            <w:r w:rsidRPr="00813341">
              <w:rPr>
                <w:color w:val="000000"/>
              </w:rPr>
              <w:t xml:space="preserve">Краткая история математики: с древних времен до эпохи Возрождения; </w:t>
            </w:r>
          </w:p>
          <w:p w:rsidR="00D6477E" w:rsidRPr="00813341" w:rsidRDefault="00D6477E" w:rsidP="00D6477E">
            <w:pPr>
              <w:rPr>
                <w:color w:val="000000"/>
              </w:rPr>
            </w:pPr>
            <w:r w:rsidRPr="00813341">
              <w:rPr>
                <w:color w:val="000000"/>
              </w:rPr>
              <w:t>-</w:t>
            </w:r>
            <w:hyperlink r:id="rId36" w:history="1">
              <w:r w:rsidRPr="00813341">
                <w:rPr>
                  <w:rStyle w:val="af"/>
                  <w:color w:val="000000"/>
                </w:rPr>
                <w:t>http://ok.on.ufanet.ru/zoo</w:t>
              </w:r>
            </w:hyperlink>
            <w:r w:rsidRPr="00813341">
              <w:rPr>
                <w:color w:val="000000"/>
              </w:rPr>
              <w:t xml:space="preserve"> – Знакомство со специальными функциями (Зоопарк чудовищ). Курс лекций, посвященный знакомству со специфическим разделом математики — специальными функциями;</w:t>
            </w:r>
          </w:p>
          <w:p w:rsidR="00D6477E" w:rsidRPr="00813341" w:rsidRDefault="00D6477E" w:rsidP="00D6477E">
            <w:pPr>
              <w:rPr>
                <w:color w:val="000000"/>
              </w:rPr>
            </w:pPr>
            <w:r w:rsidRPr="00813341">
              <w:rPr>
                <w:color w:val="000000"/>
              </w:rPr>
              <w:t>-</w:t>
            </w:r>
            <w:hyperlink r:id="rId37" w:history="1">
              <w:r w:rsidRPr="00813341">
                <w:rPr>
                  <w:rStyle w:val="af"/>
                  <w:iCs/>
                  <w:color w:val="000000"/>
                </w:rPr>
                <w:t>http://www.</w:t>
              </w:r>
              <w:r w:rsidRPr="00813341">
                <w:rPr>
                  <w:rStyle w:val="af"/>
                  <w:iCs/>
                  <w:color w:val="000000"/>
                  <w:lang w:val="en-US"/>
                </w:rPr>
                <w:t>nt</w:t>
              </w:r>
              <w:r w:rsidRPr="00813341">
                <w:rPr>
                  <w:rStyle w:val="af"/>
                  <w:iCs/>
                  <w:color w:val="000000"/>
                </w:rPr>
                <w:t>.</w:t>
              </w:r>
              <w:r w:rsidRPr="00813341">
                <w:rPr>
                  <w:rStyle w:val="af"/>
                  <w:iCs/>
                  <w:color w:val="000000"/>
                  <w:lang w:val="en-US"/>
                </w:rPr>
                <w:t>ru</w:t>
              </w:r>
              <w:r w:rsidRPr="00813341">
                <w:rPr>
                  <w:rStyle w:val="af"/>
                  <w:iCs/>
                  <w:color w:val="000000"/>
                </w:rPr>
                <w:t>/</w:t>
              </w:r>
              <w:r w:rsidRPr="00813341">
                <w:rPr>
                  <w:rStyle w:val="af"/>
                  <w:iCs/>
                  <w:color w:val="000000"/>
                  <w:lang w:val="en-US"/>
                </w:rPr>
                <w:t>tp</w:t>
              </w:r>
              <w:r w:rsidRPr="00813341">
                <w:rPr>
                  <w:rStyle w:val="af"/>
                  <w:iCs/>
                  <w:color w:val="000000"/>
                </w:rPr>
                <w:t>/</w:t>
              </w:r>
              <w:r w:rsidRPr="00813341">
                <w:rPr>
                  <w:rStyle w:val="af"/>
                  <w:iCs/>
                  <w:color w:val="000000"/>
                  <w:lang w:val="en-US"/>
                </w:rPr>
                <w:t>iz</w:t>
              </w:r>
              <w:r w:rsidRPr="00813341">
                <w:rPr>
                  <w:rStyle w:val="af"/>
                  <w:iCs/>
                  <w:color w:val="000000"/>
                </w:rPr>
                <w:t>/</w:t>
              </w:r>
              <w:r w:rsidRPr="00813341">
                <w:rPr>
                  <w:rStyle w:val="af"/>
                  <w:iCs/>
                  <w:color w:val="000000"/>
                  <w:lang w:val="en-US"/>
                </w:rPr>
                <w:t>zs</w:t>
              </w:r>
              <w:r w:rsidRPr="00813341">
                <w:rPr>
                  <w:rStyle w:val="af"/>
                  <w:iCs/>
                  <w:color w:val="000000"/>
                </w:rPr>
                <w:t>.</w:t>
              </w:r>
              <w:r w:rsidRPr="00813341">
                <w:rPr>
                  <w:rStyle w:val="af"/>
                  <w:iCs/>
                  <w:color w:val="000000"/>
                  <w:lang w:val="en-US"/>
                </w:rPr>
                <w:t>htm</w:t>
              </w:r>
            </w:hyperlink>
            <w:r w:rsidRPr="00813341">
              <w:rPr>
                <w:color w:val="000000"/>
              </w:rPr>
              <w:t xml:space="preserve"> – Золотое сечение. Геометрия золотого сечения: построения и расчеты; </w:t>
            </w:r>
          </w:p>
          <w:p w:rsidR="00D6477E" w:rsidRPr="00813341" w:rsidRDefault="00D6477E" w:rsidP="00D6477E">
            <w:pPr>
              <w:rPr>
                <w:color w:val="000000"/>
              </w:rPr>
            </w:pPr>
            <w:r w:rsidRPr="00813341">
              <w:rPr>
                <w:color w:val="000000"/>
              </w:rPr>
              <w:t>-</w:t>
            </w:r>
            <w:hyperlink r:id="rId38" w:history="1">
              <w:r w:rsidRPr="00813341">
                <w:rPr>
                  <w:rStyle w:val="af"/>
                  <w:iCs/>
                  <w:color w:val="000000"/>
                  <w:lang w:val="en-US"/>
                </w:rPr>
                <w:t>http</w:t>
              </w:r>
              <w:r w:rsidRPr="00813341">
                <w:rPr>
                  <w:rStyle w:val="af"/>
                  <w:iCs/>
                  <w:color w:val="000000"/>
                </w:rPr>
                <w:t>://</w:t>
              </w:r>
              <w:r w:rsidRPr="00813341">
                <w:rPr>
                  <w:rStyle w:val="af"/>
                  <w:iCs/>
                  <w:color w:val="000000"/>
                  <w:lang w:val="en-US"/>
                </w:rPr>
                <w:t>www</w:t>
              </w:r>
              <w:r w:rsidRPr="00813341">
                <w:rPr>
                  <w:rStyle w:val="af"/>
                  <w:iCs/>
                  <w:color w:val="000000"/>
                </w:rPr>
                <w:t>.</w:t>
              </w:r>
              <w:r w:rsidRPr="00813341">
                <w:rPr>
                  <w:rStyle w:val="af"/>
                  <w:iCs/>
                  <w:color w:val="000000"/>
                  <w:lang w:val="en-US"/>
                </w:rPr>
                <w:t>tmn</w:t>
              </w:r>
              <w:r w:rsidRPr="00813341">
                <w:rPr>
                  <w:rStyle w:val="af"/>
                  <w:iCs/>
                  <w:color w:val="000000"/>
                </w:rPr>
                <w:t>.</w:t>
              </w:r>
              <w:r w:rsidRPr="00813341">
                <w:rPr>
                  <w:rStyle w:val="af"/>
                  <w:iCs/>
                  <w:color w:val="000000"/>
                  <w:lang w:val="en-US"/>
                </w:rPr>
                <w:t>fio</w:t>
              </w:r>
              <w:r w:rsidRPr="00813341">
                <w:rPr>
                  <w:rStyle w:val="af"/>
                  <w:iCs/>
                  <w:color w:val="000000"/>
                </w:rPr>
                <w:t>.</w:t>
              </w:r>
              <w:r w:rsidRPr="00813341">
                <w:rPr>
                  <w:rStyle w:val="af"/>
                  <w:iCs/>
                  <w:color w:val="000000"/>
                  <w:lang w:val="en-US"/>
                </w:rPr>
                <w:t>ru</w:t>
              </w:r>
              <w:r w:rsidRPr="00813341">
                <w:rPr>
                  <w:rStyle w:val="af"/>
                  <w:iCs/>
                  <w:color w:val="000000"/>
                </w:rPr>
                <w:t>/</w:t>
              </w:r>
              <w:r w:rsidRPr="00813341">
                <w:rPr>
                  <w:rStyle w:val="af"/>
                  <w:iCs/>
                  <w:color w:val="000000"/>
                  <w:lang w:val="en-US"/>
                </w:rPr>
                <w:t>wo</w:t>
              </w:r>
              <w:r w:rsidRPr="00813341">
                <w:rPr>
                  <w:rStyle w:val="af"/>
                  <w:iCs/>
                  <w:color w:val="000000"/>
                </w:rPr>
                <w:t xml:space="preserve"> </w:t>
              </w:r>
              <w:r w:rsidRPr="00813341">
                <w:rPr>
                  <w:rStyle w:val="af"/>
                  <w:iCs/>
                  <w:color w:val="000000"/>
                  <w:lang w:val="en-US"/>
                </w:rPr>
                <w:t>rks</w:t>
              </w:r>
              <w:r w:rsidRPr="00813341">
                <w:rPr>
                  <w:rStyle w:val="af"/>
                  <w:iCs/>
                  <w:color w:val="000000"/>
                </w:rPr>
                <w:t xml:space="preserve">/ </w:t>
              </w:r>
              <w:r w:rsidRPr="00813341">
                <w:rPr>
                  <w:rStyle w:val="af"/>
                  <w:color w:val="000000"/>
                </w:rPr>
                <w:t xml:space="preserve">– </w:t>
              </w:r>
            </w:hyperlink>
            <w:r w:rsidRPr="00813341">
              <w:rPr>
                <w:color w:val="000000"/>
              </w:rPr>
              <w:t>Правильные многогранники: любопытные факты, история, применение;</w:t>
            </w:r>
          </w:p>
          <w:p w:rsidR="00D6477E" w:rsidRPr="00813341" w:rsidRDefault="00D6477E" w:rsidP="00D6477E">
            <w:pPr>
              <w:rPr>
                <w:rStyle w:val="esummarylist1"/>
                <w:color w:val="000000"/>
              </w:rPr>
            </w:pPr>
            <w:r w:rsidRPr="00813341">
              <w:rPr>
                <w:color w:val="000000"/>
              </w:rPr>
              <w:t>-</w:t>
            </w:r>
            <w:hyperlink r:id="rId39" w:tgtFrame="_blank" w:history="1">
              <w:r w:rsidRPr="00813341">
                <w:rPr>
                  <w:rStyle w:val="af"/>
                  <w:iCs/>
                  <w:color w:val="000000"/>
                </w:rPr>
                <w:t>http://eqworld.ipmnet.ru/indexr.htm</w:t>
              </w:r>
            </w:hyperlink>
            <w:r w:rsidRPr="00813341">
              <w:rPr>
                <w:color w:val="000000"/>
              </w:rPr>
              <w:t xml:space="preserve"> –</w:t>
            </w:r>
            <w:hyperlink r:id="rId40" w:history="1">
              <w:r w:rsidRPr="00813341">
                <w:rPr>
                  <w:rStyle w:val="af"/>
                  <w:color w:val="000000"/>
                </w:rPr>
                <w:t xml:space="preserve"> мир математических уравнений</w:t>
              </w:r>
            </w:hyperlink>
            <w:r w:rsidRPr="00813341">
              <w:rPr>
                <w:rStyle w:val="esummarylist1"/>
                <w:color w:val="000000"/>
              </w:rPr>
              <w:t>;</w:t>
            </w:r>
          </w:p>
          <w:p w:rsidR="00D6477E" w:rsidRPr="00813341" w:rsidRDefault="00D6477E" w:rsidP="00D6477E">
            <w:pPr>
              <w:jc w:val="center"/>
              <w:rPr>
                <w:color w:val="000000"/>
              </w:rPr>
            </w:pPr>
            <w:r w:rsidRPr="00813341">
              <w:rPr>
                <w:color w:val="000000"/>
              </w:rPr>
              <w:t>-</w:t>
            </w:r>
            <w:hyperlink r:id="rId41" w:tgtFrame="_blank" w:history="1">
              <w:r w:rsidRPr="00813341">
                <w:rPr>
                  <w:rStyle w:val="af"/>
                  <w:iCs/>
                  <w:color w:val="000000"/>
                </w:rPr>
                <w:t>http://mathc.chat.ru</w:t>
              </w:r>
            </w:hyperlink>
            <w:r w:rsidRPr="00813341">
              <w:rPr>
                <w:color w:val="000000"/>
              </w:rPr>
              <w:t xml:space="preserve"> – </w:t>
            </w:r>
            <w:hyperlink r:id="rId42" w:history="1">
              <w:r w:rsidRPr="00813341">
                <w:rPr>
                  <w:rStyle w:val="af"/>
                  <w:color w:val="000000"/>
                </w:rPr>
                <w:t>Математический калейдоскоп: случаи, фокусы, парадоксы</w:t>
              </w:r>
            </w:hyperlink>
          </w:p>
          <w:p w:rsidR="00D6477E" w:rsidRPr="00813341" w:rsidRDefault="00D6477E" w:rsidP="00D6477E">
            <w:pPr>
              <w:rPr>
                <w:rStyle w:val="esummarylist1"/>
                <w:color w:val="000000"/>
              </w:rPr>
            </w:pPr>
            <w:r w:rsidRPr="00813341">
              <w:rPr>
                <w:bCs/>
                <w:color w:val="000000"/>
              </w:rPr>
              <w:t>.</w:t>
            </w:r>
            <w:r w:rsidRPr="00813341">
              <w:rPr>
                <w:rStyle w:val="esummarylist1"/>
                <w:color w:val="000000"/>
              </w:rPr>
              <w:t xml:space="preserve"> Математика и математики, математика в жизни. Случаи и биографии, курьезы и открытия;</w:t>
            </w:r>
          </w:p>
          <w:p w:rsidR="00D6477E" w:rsidRPr="002A3C90" w:rsidRDefault="00D6477E" w:rsidP="00D6477E">
            <w:pPr>
              <w:pStyle w:val="afe"/>
              <w:spacing w:after="0" w:line="240" w:lineRule="auto"/>
              <w:rPr>
                <w:rFonts w:ascii="Times New Roman" w:hAnsi="Times New Roman"/>
                <w:bCs/>
                <w:color w:val="000000"/>
                <w:spacing w:val="-4"/>
                <w:sz w:val="24"/>
                <w:szCs w:val="24"/>
              </w:rPr>
            </w:pPr>
            <w:r w:rsidRPr="002A3C90">
              <w:rPr>
                <w:color w:val="000000"/>
                <w:sz w:val="24"/>
                <w:szCs w:val="24"/>
              </w:rPr>
              <w:t>-</w:t>
            </w:r>
            <w:hyperlink r:id="rId43" w:history="1">
              <w:r w:rsidRPr="002A3C90">
                <w:rPr>
                  <w:rStyle w:val="af"/>
                  <w:rFonts w:ascii="Times New Roman" w:hAnsi="Times New Roman"/>
                  <w:color w:val="000000"/>
                  <w:spacing w:val="-4"/>
                  <w:sz w:val="24"/>
                  <w:szCs w:val="24"/>
                  <w:lang w:val="en-US"/>
                </w:rPr>
                <w:t>http</w:t>
              </w:r>
              <w:r w:rsidRPr="002A3C90">
                <w:rPr>
                  <w:rStyle w:val="af"/>
                  <w:rFonts w:ascii="Times New Roman" w:hAnsi="Times New Roman"/>
                  <w:color w:val="000000"/>
                  <w:spacing w:val="-4"/>
                  <w:sz w:val="24"/>
                  <w:szCs w:val="24"/>
                </w:rPr>
                <w:t>://</w:t>
              </w:r>
              <w:r w:rsidRPr="002A3C90">
                <w:rPr>
                  <w:rStyle w:val="af"/>
                  <w:rFonts w:ascii="Times New Roman" w:hAnsi="Times New Roman"/>
                  <w:color w:val="000000"/>
                  <w:spacing w:val="-4"/>
                  <w:sz w:val="24"/>
                  <w:szCs w:val="24"/>
                  <w:lang w:val="en-US"/>
                </w:rPr>
                <w:t>zadachi</w:t>
              </w:r>
              <w:r w:rsidRPr="002A3C90">
                <w:rPr>
                  <w:rStyle w:val="af"/>
                  <w:rFonts w:ascii="Times New Roman" w:hAnsi="Times New Roman"/>
                  <w:color w:val="000000"/>
                  <w:spacing w:val="-4"/>
                  <w:sz w:val="24"/>
                  <w:szCs w:val="24"/>
                </w:rPr>
                <w:t>.</w:t>
              </w:r>
              <w:r w:rsidRPr="002A3C90">
                <w:rPr>
                  <w:rStyle w:val="af"/>
                  <w:rFonts w:ascii="Times New Roman" w:hAnsi="Times New Roman"/>
                  <w:color w:val="000000"/>
                  <w:spacing w:val="-4"/>
                  <w:sz w:val="24"/>
                  <w:szCs w:val="24"/>
                  <w:lang w:val="en-US"/>
                </w:rPr>
                <w:t>yain</w:t>
              </w:r>
              <w:r w:rsidRPr="002A3C90">
                <w:rPr>
                  <w:rStyle w:val="af"/>
                  <w:rFonts w:ascii="Times New Roman" w:hAnsi="Times New Roman"/>
                  <w:color w:val="000000"/>
                  <w:spacing w:val="-4"/>
                  <w:sz w:val="24"/>
                  <w:szCs w:val="24"/>
                </w:rPr>
                <w:t>.</w:t>
              </w:r>
              <w:r w:rsidRPr="002A3C90">
                <w:rPr>
                  <w:rStyle w:val="af"/>
                  <w:rFonts w:ascii="Times New Roman" w:hAnsi="Times New Roman"/>
                  <w:color w:val="000000"/>
                  <w:spacing w:val="-4"/>
                  <w:sz w:val="24"/>
                  <w:szCs w:val="24"/>
                  <w:lang w:val="en-US"/>
                </w:rPr>
                <w:t>net</w:t>
              </w:r>
            </w:hyperlink>
            <w:r w:rsidRPr="002A3C90">
              <w:rPr>
                <w:rFonts w:ascii="Times New Roman" w:hAnsi="Times New Roman"/>
                <w:bCs/>
                <w:color w:val="000000"/>
                <w:spacing w:val="-4"/>
                <w:sz w:val="24"/>
                <w:szCs w:val="24"/>
              </w:rPr>
              <w:t xml:space="preserve"> </w:t>
            </w:r>
            <w:r w:rsidRPr="002A3C90">
              <w:rPr>
                <w:rFonts w:ascii="Times New Roman" w:hAnsi="Times New Roman"/>
                <w:b/>
                <w:color w:val="000000"/>
                <w:sz w:val="24"/>
                <w:szCs w:val="24"/>
              </w:rPr>
              <w:t>−</w:t>
            </w:r>
            <w:r w:rsidRPr="002A3C90">
              <w:rPr>
                <w:rFonts w:ascii="Times New Roman" w:hAnsi="Times New Roman"/>
                <w:b/>
                <w:bCs/>
                <w:color w:val="000000"/>
                <w:spacing w:val="-4"/>
                <w:sz w:val="24"/>
                <w:szCs w:val="24"/>
              </w:rPr>
              <w:t xml:space="preserve"> </w:t>
            </w:r>
            <w:r w:rsidRPr="002A3C90">
              <w:rPr>
                <w:rFonts w:ascii="Times New Roman" w:hAnsi="Times New Roman"/>
                <w:bCs/>
                <w:color w:val="000000"/>
                <w:spacing w:val="-4"/>
                <w:sz w:val="24"/>
                <w:szCs w:val="24"/>
              </w:rPr>
              <w:t>«Задачи и их решения»</w:t>
            </w:r>
          </w:p>
          <w:p w:rsidR="00D6477E" w:rsidRPr="00813341" w:rsidRDefault="00D6477E" w:rsidP="00D6477E">
            <w:pPr>
              <w:pStyle w:val="a"/>
              <w:numPr>
                <w:ilvl w:val="0"/>
                <w:numId w:val="0"/>
              </w:numPr>
              <w:spacing w:line="240" w:lineRule="auto"/>
              <w:rPr>
                <w:color w:val="000000"/>
                <w:szCs w:val="28"/>
              </w:rPr>
            </w:pPr>
            <w:r w:rsidRPr="00813341">
              <w:rPr>
                <w:rStyle w:val="afd"/>
                <w:color w:val="000000"/>
                <w:szCs w:val="28"/>
              </w:rPr>
              <w:t>- ЕГЭ по математике: подготовка к тестированию</w:t>
            </w:r>
            <w:r w:rsidRPr="00813341">
              <w:rPr>
                <w:color w:val="000000"/>
                <w:szCs w:val="28"/>
              </w:rPr>
              <w:t xml:space="preserve">: </w:t>
            </w:r>
            <w:hyperlink r:id="rId44" w:tgtFrame="_blank" w:history="1">
              <w:r w:rsidRPr="00813341">
                <w:rPr>
                  <w:color w:val="000000"/>
                  <w:szCs w:val="28"/>
                </w:rPr>
                <w:t>http://www.uztest.ru</w:t>
              </w:r>
            </w:hyperlink>
          </w:p>
          <w:p w:rsidR="00D6477E" w:rsidRPr="00813341" w:rsidRDefault="00D6477E" w:rsidP="00D6477E">
            <w:pPr>
              <w:pStyle w:val="a"/>
              <w:numPr>
                <w:ilvl w:val="0"/>
                <w:numId w:val="0"/>
              </w:numPr>
              <w:spacing w:line="240" w:lineRule="auto"/>
              <w:rPr>
                <w:color w:val="000000"/>
                <w:szCs w:val="28"/>
              </w:rPr>
            </w:pPr>
            <w:r w:rsidRPr="00813341">
              <w:rPr>
                <w:color w:val="000000"/>
                <w:szCs w:val="28"/>
              </w:rPr>
              <w:t xml:space="preserve">- </w:t>
            </w:r>
            <w:hyperlink r:id="rId45" w:history="1">
              <w:r w:rsidRPr="00813341">
                <w:rPr>
                  <w:rStyle w:val="af"/>
                  <w:color w:val="000000"/>
                  <w:szCs w:val="28"/>
                </w:rPr>
                <w:t>http://alexlarin.net</w:t>
              </w:r>
            </w:hyperlink>
            <w:r w:rsidRPr="00813341">
              <w:rPr>
                <w:color w:val="000000"/>
                <w:szCs w:val="28"/>
              </w:rPr>
              <w:t xml:space="preserve"> – подготовка к ОГЭ и ЕГЭ</w:t>
            </w:r>
          </w:p>
          <w:p w:rsidR="00D6477E" w:rsidRPr="00813341" w:rsidRDefault="00D6477E" w:rsidP="00D6477E">
            <w:pPr>
              <w:pStyle w:val="a"/>
              <w:numPr>
                <w:ilvl w:val="0"/>
                <w:numId w:val="0"/>
              </w:numPr>
              <w:spacing w:line="240" w:lineRule="auto"/>
              <w:rPr>
                <w:color w:val="000000"/>
                <w:szCs w:val="28"/>
              </w:rPr>
            </w:pPr>
            <w:r w:rsidRPr="00813341">
              <w:rPr>
                <w:color w:val="000000"/>
                <w:szCs w:val="28"/>
              </w:rPr>
              <w:t xml:space="preserve">- </w:t>
            </w:r>
            <w:hyperlink r:id="rId46" w:history="1">
              <w:r w:rsidRPr="00813341">
                <w:rPr>
                  <w:rStyle w:val="af"/>
                  <w:color w:val="000000"/>
                  <w:szCs w:val="28"/>
                </w:rPr>
                <w:t>http://www.fipi.ru</w:t>
              </w:r>
            </w:hyperlink>
            <w:r w:rsidRPr="00813341">
              <w:rPr>
                <w:color w:val="000000"/>
                <w:szCs w:val="28"/>
              </w:rPr>
              <w:t xml:space="preserve"> – подготовка к ОГЭ и ЕГЭ</w:t>
            </w:r>
          </w:p>
        </w:tc>
      </w:tr>
      <w:tr w:rsidR="00D6477E" w:rsidRPr="001F72DB" w:rsidTr="002A3C90">
        <w:tc>
          <w:tcPr>
            <w:tcW w:w="10064" w:type="dxa"/>
            <w:gridSpan w:val="3"/>
          </w:tcPr>
          <w:p w:rsidR="00D6477E" w:rsidRPr="001F72DB" w:rsidRDefault="00D6477E" w:rsidP="00D6477E">
            <w:pPr>
              <w:rPr>
                <w:b/>
              </w:rPr>
            </w:pPr>
            <w:r w:rsidRPr="001F72DB">
              <w:rPr>
                <w:b/>
              </w:rPr>
              <w:lastRenderedPageBreak/>
              <w:t>Интернет-ресурсы по математике для учащихся</w:t>
            </w:r>
          </w:p>
          <w:p w:rsidR="00D6477E" w:rsidRPr="001F72DB" w:rsidRDefault="00D6477E" w:rsidP="00D6477E">
            <w:pPr>
              <w:pStyle w:val="a"/>
              <w:numPr>
                <w:ilvl w:val="0"/>
                <w:numId w:val="0"/>
              </w:numPr>
              <w:spacing w:line="240" w:lineRule="auto"/>
              <w:ind w:left="176"/>
              <w:rPr>
                <w:szCs w:val="28"/>
              </w:rPr>
            </w:pPr>
            <w:r>
              <w:rPr>
                <w:szCs w:val="28"/>
              </w:rPr>
              <w:t>-</w:t>
            </w:r>
            <w:r w:rsidRPr="001F72DB">
              <w:rPr>
                <w:szCs w:val="28"/>
              </w:rPr>
              <w:t xml:space="preserve">Интернет олимпиады для школьников </w:t>
            </w:r>
            <w:hyperlink r:id="rId47" w:history="1">
              <w:r w:rsidRPr="001F72DB">
                <w:rPr>
                  <w:rStyle w:val="af"/>
                  <w:szCs w:val="28"/>
                </w:rPr>
                <w:t>Сократ</w:t>
              </w:r>
            </w:hyperlink>
          </w:p>
          <w:p w:rsidR="00D6477E" w:rsidRPr="00D6477E" w:rsidRDefault="00D6477E" w:rsidP="00D6477E">
            <w:pPr>
              <w:pStyle w:val="a"/>
              <w:numPr>
                <w:ilvl w:val="0"/>
                <w:numId w:val="0"/>
              </w:numPr>
              <w:spacing w:line="240" w:lineRule="auto"/>
              <w:ind w:left="176"/>
              <w:rPr>
                <w:szCs w:val="28"/>
              </w:rPr>
            </w:pPr>
            <w:r>
              <w:t>-</w:t>
            </w:r>
            <w:hyperlink r:id="rId48" w:tgtFrame="_blank" w:history="1">
              <w:r w:rsidRPr="00D6477E">
                <w:rPr>
                  <w:szCs w:val="28"/>
                </w:rPr>
                <w:t>http://www.zaba.ru</w:t>
              </w:r>
            </w:hyperlink>
            <w:r w:rsidRPr="00D6477E">
              <w:rPr>
                <w:rStyle w:val="afd"/>
                <w:b w:val="0"/>
                <w:szCs w:val="28"/>
              </w:rPr>
              <w:t>Математические олимпиады и олимпиадные задачи</w:t>
            </w:r>
            <w:r w:rsidRPr="00D6477E">
              <w:rPr>
                <w:szCs w:val="28"/>
              </w:rPr>
              <w:t xml:space="preserve">: </w:t>
            </w:r>
          </w:p>
          <w:p w:rsidR="00D6477E" w:rsidRPr="00D6477E" w:rsidRDefault="00D6477E" w:rsidP="00D6477E">
            <w:pPr>
              <w:pStyle w:val="a"/>
              <w:numPr>
                <w:ilvl w:val="0"/>
                <w:numId w:val="0"/>
              </w:numPr>
              <w:spacing w:line="240" w:lineRule="auto"/>
              <w:ind w:left="176"/>
              <w:rPr>
                <w:szCs w:val="28"/>
              </w:rPr>
            </w:pPr>
            <w:r w:rsidRPr="00D6477E">
              <w:t>-</w:t>
            </w:r>
            <w:hyperlink r:id="rId49" w:tgtFrame="_blank" w:history="1">
              <w:r w:rsidRPr="00D6477E">
                <w:rPr>
                  <w:szCs w:val="28"/>
                </w:rPr>
                <w:t>http://www.kenguru.sp.ru</w:t>
              </w:r>
            </w:hyperlink>
            <w:r w:rsidRPr="00D6477E">
              <w:rPr>
                <w:rStyle w:val="afd"/>
                <w:b w:val="0"/>
                <w:szCs w:val="28"/>
              </w:rPr>
              <w:t>Международный математический конкурс «Кенгуру»</w:t>
            </w:r>
            <w:r w:rsidRPr="00D6477E">
              <w:rPr>
                <w:szCs w:val="28"/>
              </w:rPr>
              <w:t xml:space="preserve">: </w:t>
            </w:r>
          </w:p>
          <w:p w:rsidR="00D6477E" w:rsidRPr="00D6477E" w:rsidRDefault="00D6477E" w:rsidP="00D6477E">
            <w:pPr>
              <w:pStyle w:val="a"/>
              <w:numPr>
                <w:ilvl w:val="0"/>
                <w:numId w:val="0"/>
              </w:numPr>
              <w:spacing w:line="240" w:lineRule="auto"/>
              <w:ind w:left="176"/>
              <w:rPr>
                <w:szCs w:val="28"/>
              </w:rPr>
            </w:pPr>
            <w:r w:rsidRPr="00D6477E">
              <w:t>-</w:t>
            </w:r>
            <w:hyperlink r:id="rId50" w:tgtFrame="_blank" w:history="1">
              <w:r w:rsidRPr="00D6477E">
                <w:rPr>
                  <w:szCs w:val="28"/>
                </w:rPr>
                <w:t>http://www.uztest.ru</w:t>
              </w:r>
            </w:hyperlink>
            <w:r w:rsidRPr="00D6477E">
              <w:rPr>
                <w:rStyle w:val="afd"/>
                <w:b w:val="0"/>
                <w:szCs w:val="28"/>
              </w:rPr>
              <w:t>ЕГЭ по математике: подготовка к тестированию</w:t>
            </w:r>
            <w:r w:rsidRPr="00D6477E">
              <w:rPr>
                <w:szCs w:val="28"/>
              </w:rPr>
              <w:t xml:space="preserve">: </w:t>
            </w:r>
          </w:p>
          <w:p w:rsidR="00D6477E" w:rsidRPr="00D6477E" w:rsidRDefault="00D6477E" w:rsidP="00D6477E">
            <w:pPr>
              <w:pStyle w:val="a"/>
              <w:numPr>
                <w:ilvl w:val="0"/>
                <w:numId w:val="0"/>
              </w:numPr>
              <w:spacing w:line="240" w:lineRule="auto"/>
              <w:ind w:left="176"/>
              <w:rPr>
                <w:szCs w:val="28"/>
              </w:rPr>
            </w:pPr>
            <w:r w:rsidRPr="00D6477E">
              <w:t>-</w:t>
            </w:r>
            <w:hyperlink r:id="rId51" w:tgtFrame="_blank" w:history="1">
              <w:r w:rsidRPr="00D6477E">
                <w:rPr>
                  <w:szCs w:val="28"/>
                </w:rPr>
                <w:t>http://tasks.ceemat.ru</w:t>
              </w:r>
            </w:hyperlink>
            <w:r w:rsidRPr="00D6477E">
              <w:rPr>
                <w:rStyle w:val="afd"/>
                <w:b w:val="0"/>
                <w:szCs w:val="28"/>
              </w:rPr>
              <w:t>Задачник для подготовки к олимпиадам по математике</w:t>
            </w:r>
            <w:r w:rsidRPr="00D6477E">
              <w:rPr>
                <w:szCs w:val="28"/>
              </w:rPr>
              <w:t xml:space="preserve">: </w:t>
            </w:r>
          </w:p>
          <w:p w:rsidR="00D6477E" w:rsidRPr="00D6477E" w:rsidRDefault="00D6477E" w:rsidP="00D6477E">
            <w:pPr>
              <w:pStyle w:val="a"/>
              <w:numPr>
                <w:ilvl w:val="0"/>
                <w:numId w:val="0"/>
              </w:numPr>
              <w:spacing w:line="240" w:lineRule="auto"/>
              <w:ind w:left="176"/>
              <w:rPr>
                <w:szCs w:val="28"/>
              </w:rPr>
            </w:pPr>
            <w:r>
              <w:t>-</w:t>
            </w:r>
            <w:hyperlink r:id="rId52" w:tgtFrame="_blank" w:history="1">
              <w:r w:rsidRPr="00D6477E">
                <w:rPr>
                  <w:szCs w:val="28"/>
                </w:rPr>
                <w:t>http://www.math-on-line.com</w:t>
              </w:r>
            </w:hyperlink>
            <w:r w:rsidRPr="00D6477E">
              <w:rPr>
                <w:rStyle w:val="afd"/>
                <w:b w:val="0"/>
                <w:szCs w:val="28"/>
              </w:rPr>
              <w:t>Занимательная математика - школьникам (олимпиады, игры, конкурсы по математике)</w:t>
            </w:r>
            <w:r w:rsidRPr="00D6477E">
              <w:rPr>
                <w:szCs w:val="28"/>
              </w:rPr>
              <w:t xml:space="preserve">: </w:t>
            </w:r>
          </w:p>
          <w:p w:rsidR="00D6477E" w:rsidRPr="00D6477E" w:rsidRDefault="00D6477E" w:rsidP="00D6477E">
            <w:pPr>
              <w:pStyle w:val="a"/>
              <w:numPr>
                <w:ilvl w:val="0"/>
                <w:numId w:val="0"/>
              </w:numPr>
              <w:spacing w:line="240" w:lineRule="auto"/>
              <w:ind w:left="176"/>
              <w:rPr>
                <w:szCs w:val="28"/>
              </w:rPr>
            </w:pPr>
            <w:r>
              <w:t>-</w:t>
            </w:r>
            <w:hyperlink r:id="rId53" w:tgtFrame="_blank" w:history="1">
              <w:r w:rsidRPr="00D6477E">
                <w:rPr>
                  <w:szCs w:val="28"/>
                </w:rPr>
                <w:t>http://www.problems.ru</w:t>
              </w:r>
            </w:hyperlink>
            <w:r w:rsidRPr="00D6477E">
              <w:rPr>
                <w:rStyle w:val="afd"/>
                <w:b w:val="0"/>
                <w:szCs w:val="28"/>
              </w:rPr>
              <w:t>Интернет-проект «Задачи»</w:t>
            </w:r>
            <w:r w:rsidRPr="00D6477E">
              <w:rPr>
                <w:szCs w:val="28"/>
              </w:rPr>
              <w:t xml:space="preserve">: </w:t>
            </w:r>
          </w:p>
          <w:p w:rsidR="00D6477E" w:rsidRPr="001F72DB" w:rsidRDefault="00D6477E" w:rsidP="00D6477E">
            <w:pPr>
              <w:pStyle w:val="a"/>
              <w:numPr>
                <w:ilvl w:val="0"/>
                <w:numId w:val="0"/>
              </w:numPr>
              <w:spacing w:line="240" w:lineRule="auto"/>
              <w:ind w:left="176"/>
              <w:rPr>
                <w:szCs w:val="28"/>
              </w:rPr>
            </w:pPr>
            <w:r>
              <w:rPr>
                <w:szCs w:val="28"/>
              </w:rPr>
              <w:t>-</w:t>
            </w:r>
            <w:r w:rsidRPr="00D6477E">
              <w:rPr>
                <w:szCs w:val="28"/>
              </w:rPr>
              <w:t>http://alexlarin.net  – подготовка к ОГЭ</w:t>
            </w:r>
            <w:r w:rsidRPr="001F72DB">
              <w:rPr>
                <w:szCs w:val="28"/>
              </w:rPr>
              <w:t xml:space="preserve"> и ЕГЭ</w:t>
            </w:r>
          </w:p>
        </w:tc>
      </w:tr>
      <w:tr w:rsidR="001F72DB" w:rsidRPr="001F72DB" w:rsidTr="00D6477E">
        <w:trPr>
          <w:trHeight w:val="219"/>
        </w:trPr>
        <w:tc>
          <w:tcPr>
            <w:tcW w:w="10064" w:type="dxa"/>
            <w:gridSpan w:val="3"/>
          </w:tcPr>
          <w:p w:rsidR="001F72DB" w:rsidRPr="002A3C90" w:rsidRDefault="001F72DB" w:rsidP="004B49A9">
            <w:pPr>
              <w:pStyle w:val="afe"/>
              <w:rPr>
                <w:rFonts w:ascii="Times New Roman" w:hAnsi="Times New Roman"/>
                <w:b/>
                <w:sz w:val="24"/>
                <w:szCs w:val="24"/>
              </w:rPr>
            </w:pPr>
            <w:r w:rsidRPr="002A3C90">
              <w:rPr>
                <w:rFonts w:ascii="Times New Roman" w:hAnsi="Times New Roman"/>
                <w:b/>
                <w:sz w:val="24"/>
                <w:szCs w:val="24"/>
              </w:rPr>
              <w:t>ИКТ</w:t>
            </w:r>
          </w:p>
        </w:tc>
      </w:tr>
      <w:tr w:rsidR="001F72DB" w:rsidRPr="00FC66A4" w:rsidTr="00D6477E">
        <w:tc>
          <w:tcPr>
            <w:tcW w:w="4678" w:type="dxa"/>
          </w:tcPr>
          <w:p w:rsidR="001F72DB" w:rsidRPr="00D651BE" w:rsidRDefault="001F72DB" w:rsidP="00370404">
            <w:r w:rsidRPr="00D651BE">
              <w:t xml:space="preserve">Универсальный настольный компьютер </w:t>
            </w:r>
          </w:p>
          <w:p w:rsidR="001F72DB" w:rsidRPr="00D651BE" w:rsidRDefault="001F72DB" w:rsidP="00370404"/>
        </w:tc>
        <w:tc>
          <w:tcPr>
            <w:tcW w:w="5386" w:type="dxa"/>
            <w:gridSpan w:val="2"/>
          </w:tcPr>
          <w:p w:rsidR="001F72DB" w:rsidRPr="00FC66A4" w:rsidRDefault="001F72DB" w:rsidP="001F72DB">
            <w:pPr>
              <w:jc w:val="both"/>
            </w:pPr>
            <w:r w:rsidRPr="00D651BE">
              <w:t>Используется учителем для подготовки своих выступлений, поиска информации в Интернете, на компакт-диска</w:t>
            </w:r>
            <w:r>
              <w:t>х и др., для работы с работами обу</w:t>
            </w:r>
            <w:r w:rsidRPr="00D651BE">
              <w:t>ча</w:t>
            </w:r>
            <w:r>
              <w:t>ю</w:t>
            </w:r>
            <w:r w:rsidRPr="00D651BE">
              <w:t>щихся</w:t>
            </w:r>
          </w:p>
        </w:tc>
      </w:tr>
      <w:tr w:rsidR="001F72DB" w:rsidRPr="00FC66A4" w:rsidTr="00D6477E">
        <w:tc>
          <w:tcPr>
            <w:tcW w:w="4678" w:type="dxa"/>
          </w:tcPr>
          <w:p w:rsidR="001F72DB" w:rsidRPr="00D651BE" w:rsidRDefault="001F72DB" w:rsidP="00370404">
            <w:r w:rsidRPr="00D651BE">
              <w:t>Цифровой проектор</w:t>
            </w:r>
          </w:p>
        </w:tc>
        <w:tc>
          <w:tcPr>
            <w:tcW w:w="5386" w:type="dxa"/>
            <w:gridSpan w:val="2"/>
          </w:tcPr>
          <w:p w:rsidR="001F72DB" w:rsidRPr="00FC66A4" w:rsidRDefault="001F72DB" w:rsidP="001F72DB">
            <w:pPr>
              <w:jc w:val="both"/>
            </w:pPr>
            <w:r w:rsidRPr="00D651BE">
              <w:t xml:space="preserve">Используется учителем и </w:t>
            </w:r>
            <w:r>
              <w:t>обу</w:t>
            </w:r>
            <w:r w:rsidRPr="00D651BE">
              <w:t>ча</w:t>
            </w:r>
            <w:r>
              <w:t>ю</w:t>
            </w:r>
            <w:r w:rsidRPr="00D651BE">
              <w:t xml:space="preserve">щимися, при коллективной работе: выступлении учителя или </w:t>
            </w:r>
            <w:r>
              <w:t>об</w:t>
            </w:r>
            <w:r w:rsidRPr="00D651BE">
              <w:t>уча</w:t>
            </w:r>
            <w:r>
              <w:t>ю</w:t>
            </w:r>
            <w:r w:rsidRPr="00D651BE">
              <w:t>щегося, обсуждении у доски, общей дискуссии</w:t>
            </w:r>
          </w:p>
        </w:tc>
      </w:tr>
      <w:tr w:rsidR="001F72DB" w:rsidRPr="00D651BE" w:rsidTr="00D6477E">
        <w:tc>
          <w:tcPr>
            <w:tcW w:w="4678" w:type="dxa"/>
          </w:tcPr>
          <w:p w:rsidR="001F72DB" w:rsidRPr="00D651BE" w:rsidRDefault="001F72DB" w:rsidP="00370404">
            <w:r w:rsidRPr="00D651BE">
              <w:t>Интерактивная доска</w:t>
            </w:r>
          </w:p>
        </w:tc>
        <w:tc>
          <w:tcPr>
            <w:tcW w:w="5386" w:type="dxa"/>
            <w:gridSpan w:val="2"/>
          </w:tcPr>
          <w:p w:rsidR="001F72DB" w:rsidRPr="00D651BE" w:rsidRDefault="001F72DB" w:rsidP="001F72DB">
            <w:pPr>
              <w:jc w:val="both"/>
            </w:pPr>
            <w:r w:rsidRPr="00D651BE">
              <w:t xml:space="preserve">Используется учителем и </w:t>
            </w:r>
            <w:r>
              <w:t>обу</w:t>
            </w:r>
            <w:r w:rsidRPr="00D651BE">
              <w:t>ча</w:t>
            </w:r>
            <w:r>
              <w:t>ю</w:t>
            </w:r>
            <w:r w:rsidRPr="00D651BE">
              <w:t xml:space="preserve">щимися, при коллективной работе: выступлении учителя или </w:t>
            </w:r>
            <w:r>
              <w:lastRenderedPageBreak/>
              <w:t>об</w:t>
            </w:r>
            <w:r w:rsidRPr="00D651BE">
              <w:t>уча</w:t>
            </w:r>
            <w:r>
              <w:t>ю</w:t>
            </w:r>
            <w:r w:rsidRPr="00D651BE">
              <w:t>щегося, обсуждении у доски, общей дискуссии</w:t>
            </w:r>
          </w:p>
        </w:tc>
      </w:tr>
      <w:tr w:rsidR="001F72DB" w:rsidRPr="00D651BE" w:rsidTr="00D6477E">
        <w:tc>
          <w:tcPr>
            <w:tcW w:w="4678" w:type="dxa"/>
          </w:tcPr>
          <w:p w:rsidR="001F72DB" w:rsidRPr="00D651BE" w:rsidRDefault="001F72DB" w:rsidP="00370404">
            <w:r>
              <w:lastRenderedPageBreak/>
              <w:t>Нетбуки (13 шт)</w:t>
            </w:r>
          </w:p>
        </w:tc>
        <w:tc>
          <w:tcPr>
            <w:tcW w:w="5386" w:type="dxa"/>
            <w:gridSpan w:val="2"/>
          </w:tcPr>
          <w:p w:rsidR="001F72DB" w:rsidRPr="00D651BE" w:rsidRDefault="001F72DB" w:rsidP="001F72DB">
            <w:pPr>
              <w:jc w:val="both"/>
            </w:pPr>
            <w:r>
              <w:t>Используется учащимися при индивидуальной и парной работе: работа в виртуальных лабораториях, тестирование и др.</w:t>
            </w:r>
          </w:p>
        </w:tc>
      </w:tr>
      <w:tr w:rsidR="001F72DB" w:rsidRPr="00FC66A4" w:rsidTr="00D6477E">
        <w:tc>
          <w:tcPr>
            <w:tcW w:w="4678" w:type="dxa"/>
          </w:tcPr>
          <w:p w:rsidR="001F72DB" w:rsidRPr="00D651BE" w:rsidRDefault="001F72DB" w:rsidP="00370404">
            <w:r w:rsidRPr="00D651BE">
              <w:t xml:space="preserve">Принтер лазерный </w:t>
            </w:r>
          </w:p>
          <w:p w:rsidR="001F72DB" w:rsidRPr="00D651BE" w:rsidRDefault="001F72DB" w:rsidP="00370404">
            <w:r w:rsidRPr="00D651BE">
              <w:t xml:space="preserve"> формата А4</w:t>
            </w:r>
          </w:p>
        </w:tc>
        <w:tc>
          <w:tcPr>
            <w:tcW w:w="5386" w:type="dxa"/>
            <w:gridSpan w:val="2"/>
          </w:tcPr>
          <w:p w:rsidR="001F72DB" w:rsidRPr="00FC66A4" w:rsidRDefault="001F72DB" w:rsidP="001F72DB">
            <w:pPr>
              <w:jc w:val="both"/>
            </w:pPr>
            <w:r w:rsidRPr="00D651BE">
              <w:t>Предназначен для печати учебных материалов на обычной бумаге</w:t>
            </w:r>
          </w:p>
        </w:tc>
      </w:tr>
      <w:tr w:rsidR="001F72DB" w:rsidRPr="00FC66A4" w:rsidTr="00D6477E">
        <w:tc>
          <w:tcPr>
            <w:tcW w:w="4678" w:type="dxa"/>
          </w:tcPr>
          <w:p w:rsidR="001F72DB" w:rsidRPr="00D651BE" w:rsidRDefault="001F72DB" w:rsidP="00370404">
            <w:r w:rsidRPr="00D651BE">
              <w:t>Мобильное устройство памяти для индивидуальной работы</w:t>
            </w:r>
          </w:p>
        </w:tc>
        <w:tc>
          <w:tcPr>
            <w:tcW w:w="5386" w:type="dxa"/>
            <w:gridSpan w:val="2"/>
          </w:tcPr>
          <w:p w:rsidR="001F72DB" w:rsidRPr="00FC66A4" w:rsidRDefault="001F72DB" w:rsidP="001F72DB">
            <w:pPr>
              <w:jc w:val="both"/>
            </w:pPr>
            <w:r w:rsidRPr="00D651BE">
              <w:t>Предназначено для хранения и обмена индивидуальной информацией</w:t>
            </w:r>
          </w:p>
        </w:tc>
      </w:tr>
      <w:tr w:rsidR="001F72DB" w:rsidRPr="00FC66A4" w:rsidTr="00D6477E">
        <w:tc>
          <w:tcPr>
            <w:tcW w:w="4678" w:type="dxa"/>
          </w:tcPr>
          <w:p w:rsidR="001F72DB" w:rsidRPr="00D651BE" w:rsidRDefault="001F72DB" w:rsidP="00370404">
            <w:r w:rsidRPr="00D651BE">
              <w:t>Школьная информационная среда</w:t>
            </w:r>
          </w:p>
          <w:p w:rsidR="001F72DB" w:rsidRPr="00D651BE" w:rsidRDefault="001F72DB" w:rsidP="00370404"/>
        </w:tc>
        <w:tc>
          <w:tcPr>
            <w:tcW w:w="5386" w:type="dxa"/>
            <w:gridSpan w:val="2"/>
          </w:tcPr>
          <w:p w:rsidR="001F72DB" w:rsidRPr="00FC66A4" w:rsidRDefault="001F72DB" w:rsidP="001F72DB">
            <w:pPr>
              <w:jc w:val="both"/>
            </w:pPr>
            <w:r w:rsidRPr="00D651BE">
              <w:t>Информационная среда, в которой осуществляется планирование образовательного процесса, рассылки заданий, учебных материалов и др., фиксируется процесс и результаты деятельности учителя и учащихся, через которую школа взаимодействует с родителями и обществом, выходит в региональное, российское и мировое информационное пространство.</w:t>
            </w:r>
          </w:p>
        </w:tc>
      </w:tr>
      <w:tr w:rsidR="001F72DB" w:rsidRPr="001F72DB" w:rsidTr="001F72DB">
        <w:tc>
          <w:tcPr>
            <w:tcW w:w="10064" w:type="dxa"/>
            <w:gridSpan w:val="3"/>
          </w:tcPr>
          <w:p w:rsidR="001F72DB" w:rsidRPr="001F72DB" w:rsidRDefault="001F72DB" w:rsidP="001F72DB">
            <w:pPr>
              <w:jc w:val="center"/>
              <w:rPr>
                <w:b/>
              </w:rPr>
            </w:pPr>
            <w:r w:rsidRPr="001F72DB">
              <w:rPr>
                <w:b/>
              </w:rPr>
              <w:t>Учебно-практическое и учебно-лабораторное оборудование</w:t>
            </w:r>
          </w:p>
        </w:tc>
      </w:tr>
      <w:tr w:rsidR="001F72DB" w:rsidRPr="00D651BE" w:rsidTr="004B49A9">
        <w:tc>
          <w:tcPr>
            <w:tcW w:w="4678" w:type="dxa"/>
          </w:tcPr>
          <w:p w:rsidR="001F72DB" w:rsidRPr="006C7F5C" w:rsidRDefault="001F72DB" w:rsidP="004B49A9">
            <w:pPr>
              <w:widowControl w:val="0"/>
              <w:ind w:firstLine="567"/>
              <w:jc w:val="both"/>
              <w:outlineLvl w:val="0"/>
            </w:pPr>
            <w:r w:rsidRPr="006C7F5C">
              <w:t xml:space="preserve">Аудиторная доска с магнитной поверхностью и набором приспособлений для крепления таблиц </w:t>
            </w:r>
          </w:p>
          <w:p w:rsidR="001F72DB" w:rsidRPr="006C7F5C" w:rsidRDefault="001F72DB" w:rsidP="004B49A9">
            <w:pPr>
              <w:widowControl w:val="0"/>
              <w:ind w:firstLine="567"/>
              <w:jc w:val="both"/>
              <w:outlineLvl w:val="0"/>
            </w:pPr>
            <w:r w:rsidRPr="006C7F5C">
              <w:t>Комплект инструментов классных: линейка, транспортир, угольник (30</w:t>
            </w:r>
            <w:r w:rsidRPr="001F72DB">
              <w:rPr>
                <w:vertAlign w:val="superscript"/>
              </w:rPr>
              <w:t>0</w:t>
            </w:r>
            <w:r w:rsidRPr="006C7F5C">
              <w:t>, 60</w:t>
            </w:r>
            <w:r w:rsidRPr="001F72DB">
              <w:rPr>
                <w:vertAlign w:val="superscript"/>
              </w:rPr>
              <w:t>0</w:t>
            </w:r>
            <w:r w:rsidRPr="006C7F5C">
              <w:t>), угольник (45</w:t>
            </w:r>
            <w:r w:rsidRPr="001F72DB">
              <w:rPr>
                <w:vertAlign w:val="superscript"/>
              </w:rPr>
              <w:t>0</w:t>
            </w:r>
            <w:r w:rsidRPr="006C7F5C">
              <w:t>, 45</w:t>
            </w:r>
            <w:r w:rsidRPr="001F72DB">
              <w:rPr>
                <w:vertAlign w:val="superscript"/>
              </w:rPr>
              <w:t>0</w:t>
            </w:r>
            <w:r w:rsidRPr="006C7F5C">
              <w:t xml:space="preserve">), циркуль </w:t>
            </w:r>
          </w:p>
          <w:p w:rsidR="001F72DB" w:rsidRPr="006C7F5C" w:rsidRDefault="001F72DB" w:rsidP="004B49A9">
            <w:pPr>
              <w:widowControl w:val="0"/>
              <w:ind w:firstLine="567"/>
              <w:jc w:val="both"/>
              <w:outlineLvl w:val="0"/>
            </w:pPr>
            <w:r w:rsidRPr="006C7F5C">
              <w:t>Комплект стереометрических тел (демонстрационный и раздаточный)</w:t>
            </w:r>
          </w:p>
          <w:p w:rsidR="001F72DB" w:rsidRPr="00D651BE" w:rsidRDefault="001F72DB" w:rsidP="004B49A9">
            <w:pPr>
              <w:ind w:firstLine="567"/>
              <w:jc w:val="both"/>
            </w:pPr>
            <w:r w:rsidRPr="006C7F5C">
              <w:t>Набор планиметрических фигур</w:t>
            </w:r>
          </w:p>
        </w:tc>
        <w:tc>
          <w:tcPr>
            <w:tcW w:w="5386" w:type="dxa"/>
            <w:gridSpan w:val="2"/>
          </w:tcPr>
          <w:p w:rsidR="001F72DB" w:rsidRPr="00D651BE" w:rsidRDefault="001F72DB" w:rsidP="001F72DB">
            <w:pPr>
              <w:jc w:val="both"/>
            </w:pPr>
            <w:r w:rsidRPr="00D651BE">
              <w:t xml:space="preserve">Используется учителем и </w:t>
            </w:r>
            <w:r>
              <w:t>обу</w:t>
            </w:r>
            <w:r w:rsidRPr="00D651BE">
              <w:t>ча</w:t>
            </w:r>
            <w:r>
              <w:t>ю</w:t>
            </w:r>
            <w:r w:rsidRPr="00D651BE">
              <w:t xml:space="preserve">щимися, при коллективной работе: выступлении учителя или </w:t>
            </w:r>
            <w:r>
              <w:t>об</w:t>
            </w:r>
            <w:r w:rsidRPr="00D651BE">
              <w:t>уча</w:t>
            </w:r>
            <w:r>
              <w:t>ю</w:t>
            </w:r>
            <w:r w:rsidRPr="00D651BE">
              <w:t>щегося, обсуждении у доски, общей дискуссии</w:t>
            </w:r>
          </w:p>
          <w:p w:rsidR="001F72DB" w:rsidRPr="00D651BE" w:rsidRDefault="001F72DB" w:rsidP="001F72DB">
            <w:pPr>
              <w:jc w:val="both"/>
            </w:pPr>
          </w:p>
        </w:tc>
      </w:tr>
    </w:tbl>
    <w:p w:rsidR="00FD7035" w:rsidRDefault="00FD7035" w:rsidP="00FD7035">
      <w:pPr>
        <w:jc w:val="center"/>
      </w:pPr>
    </w:p>
    <w:p w:rsidR="00FD7035" w:rsidRPr="002E5CFB" w:rsidRDefault="00FD7035" w:rsidP="00FD7035">
      <w:pPr>
        <w:tabs>
          <w:tab w:val="left" w:pos="10206"/>
        </w:tabs>
        <w:ind w:firstLine="567"/>
        <w:jc w:val="both"/>
      </w:pPr>
      <w:r w:rsidRPr="002E5CFB">
        <w:t xml:space="preserve">. </w:t>
      </w:r>
    </w:p>
    <w:p w:rsidR="00FD7035" w:rsidRPr="002E5CFB" w:rsidRDefault="00FD7035" w:rsidP="004B49A9">
      <w:pPr>
        <w:tabs>
          <w:tab w:val="left" w:pos="10206"/>
        </w:tabs>
        <w:ind w:firstLine="567"/>
        <w:jc w:val="both"/>
      </w:pPr>
      <w:r w:rsidRPr="002E5CFB">
        <w:t xml:space="preserve">  </w:t>
      </w:r>
    </w:p>
    <w:p w:rsidR="00FD7035" w:rsidRPr="002E5CFB" w:rsidRDefault="00FD7035" w:rsidP="00FD7035">
      <w:pPr>
        <w:jc w:val="center"/>
        <w:rPr>
          <w:color w:val="FF0000"/>
        </w:rPr>
      </w:pPr>
    </w:p>
    <w:p w:rsidR="00FD7035" w:rsidRPr="002E5CFB" w:rsidRDefault="00D6477E" w:rsidP="00FD7035">
      <w:pPr>
        <w:tabs>
          <w:tab w:val="left" w:pos="10206"/>
        </w:tabs>
        <w:ind w:firstLine="567"/>
        <w:jc w:val="both"/>
        <w:rPr>
          <w:b/>
          <w:color w:val="000000"/>
        </w:rPr>
      </w:pPr>
      <w:r>
        <w:rPr>
          <w:b/>
          <w:color w:val="000000"/>
        </w:rPr>
        <w:br w:type="page"/>
      </w:r>
    </w:p>
    <w:p w:rsidR="002E5CFB" w:rsidRDefault="005B3079" w:rsidP="005B3079">
      <w:pPr>
        <w:pStyle w:val="1"/>
        <w:tabs>
          <w:tab w:val="left" w:pos="10206"/>
        </w:tabs>
        <w:spacing w:before="0" w:line="240" w:lineRule="auto"/>
        <w:ind w:firstLine="567"/>
        <w:jc w:val="center"/>
        <w:rPr>
          <w:rFonts w:ascii="Times New Roman" w:hAnsi="Times New Roman"/>
          <w:color w:val="auto"/>
          <w:sz w:val="24"/>
          <w:szCs w:val="24"/>
          <w:lang w:val="ru-RU"/>
        </w:rPr>
      </w:pPr>
      <w:r>
        <w:rPr>
          <w:rFonts w:ascii="Times New Roman" w:hAnsi="Times New Roman"/>
          <w:color w:val="auto"/>
          <w:sz w:val="24"/>
          <w:szCs w:val="24"/>
          <w:lang w:val="ru-RU"/>
        </w:rPr>
        <w:t xml:space="preserve">6. </w:t>
      </w:r>
      <w:r w:rsidR="002E5CFB" w:rsidRPr="005B3079">
        <w:rPr>
          <w:rFonts w:ascii="Times New Roman" w:hAnsi="Times New Roman"/>
          <w:color w:val="auto"/>
          <w:sz w:val="24"/>
          <w:szCs w:val="24"/>
          <w:lang w:val="ru-RU"/>
        </w:rPr>
        <w:t>Планируемые результаты обучения и освоения</w:t>
      </w:r>
      <w:r w:rsidR="002E5CFB" w:rsidRPr="005B3079">
        <w:rPr>
          <w:rFonts w:ascii="Times New Roman" w:hAnsi="Times New Roman"/>
          <w:color w:val="auto"/>
          <w:sz w:val="24"/>
          <w:szCs w:val="24"/>
          <w:lang w:val="ru-RU"/>
        </w:rPr>
        <w:br/>
        <w:t xml:space="preserve"> содержания курса алгебры 7-9 класса</w:t>
      </w:r>
    </w:p>
    <w:p w:rsidR="00874762" w:rsidRDefault="00874762" w:rsidP="002E5CFB">
      <w:pPr>
        <w:ind w:firstLine="454"/>
        <w:jc w:val="both"/>
        <w:rPr>
          <w:lang w:eastAsia="ru-RU"/>
        </w:rPr>
      </w:pPr>
    </w:p>
    <w:p w:rsidR="002E5CFB" w:rsidRPr="002E5CFB" w:rsidRDefault="002E5CFB" w:rsidP="002E5CFB">
      <w:pPr>
        <w:ind w:firstLine="454"/>
        <w:jc w:val="both"/>
        <w:rPr>
          <w:lang w:eastAsia="ru-RU"/>
        </w:rPr>
      </w:pPr>
      <w:r w:rsidRPr="002E5CFB">
        <w:rPr>
          <w:lang w:val="ru-RU" w:eastAsia="ru-RU"/>
        </w:rPr>
        <w:t>На ступени основного общего образования устанавливаются планируемые результаты освоения:</w:t>
      </w:r>
    </w:p>
    <w:p w:rsidR="002E5CFB" w:rsidRPr="002E5CFB" w:rsidRDefault="002E5CFB" w:rsidP="002E5CFB">
      <w:pPr>
        <w:ind w:firstLine="454"/>
        <w:jc w:val="both"/>
        <w:rPr>
          <w:lang w:eastAsia="ru-RU"/>
        </w:rPr>
      </w:pPr>
      <w:r w:rsidRPr="002E5CFB">
        <w:rPr>
          <w:lang w:eastAsia="ru-RU"/>
        </w:rPr>
        <w:t>• </w:t>
      </w:r>
      <w:r w:rsidRPr="002E5CFB">
        <w:rPr>
          <w:lang w:val="ru-RU" w:eastAsia="ru-RU"/>
        </w:rPr>
        <w:t xml:space="preserve">четырёх междисциплинарных учебных программ </w:t>
      </w:r>
    </w:p>
    <w:p w:rsidR="002E5CFB" w:rsidRPr="002E5CFB" w:rsidRDefault="002E5CFB" w:rsidP="002E5CFB">
      <w:pPr>
        <w:ind w:firstLine="993"/>
        <w:jc w:val="both"/>
        <w:rPr>
          <w:lang w:eastAsia="ru-RU"/>
        </w:rPr>
      </w:pPr>
      <w:r w:rsidRPr="002E5CFB">
        <w:rPr>
          <w:lang w:eastAsia="ru-RU"/>
        </w:rPr>
        <w:t xml:space="preserve">1. </w:t>
      </w:r>
      <w:r w:rsidRPr="002E5CFB">
        <w:rPr>
          <w:lang w:val="ru-RU" w:eastAsia="ru-RU"/>
        </w:rPr>
        <w:t>«Формирование</w:t>
      </w:r>
      <w:r w:rsidRPr="002E5CFB">
        <w:rPr>
          <w:lang w:eastAsia="ru-RU"/>
        </w:rPr>
        <w:t xml:space="preserve"> </w:t>
      </w:r>
      <w:r w:rsidRPr="002E5CFB">
        <w:rPr>
          <w:lang w:val="ru-RU" w:eastAsia="ru-RU"/>
        </w:rPr>
        <w:t>универсальных учебных действий»,</w:t>
      </w:r>
    </w:p>
    <w:p w:rsidR="002E5CFB" w:rsidRPr="002E5CFB" w:rsidRDefault="002E5CFB" w:rsidP="002E5CFB">
      <w:pPr>
        <w:ind w:firstLine="993"/>
        <w:jc w:val="both"/>
        <w:rPr>
          <w:lang w:eastAsia="ru-RU"/>
        </w:rPr>
      </w:pPr>
      <w:r w:rsidRPr="002E5CFB">
        <w:rPr>
          <w:lang w:eastAsia="ru-RU"/>
        </w:rPr>
        <w:t xml:space="preserve">2. </w:t>
      </w:r>
      <w:r w:rsidRPr="002E5CFB">
        <w:rPr>
          <w:lang w:val="ru-RU" w:eastAsia="ru-RU"/>
        </w:rPr>
        <w:t>«Формирование ИКТ-компетентности</w:t>
      </w:r>
      <w:r w:rsidRPr="002E5CFB">
        <w:rPr>
          <w:lang w:eastAsia="ru-RU"/>
        </w:rPr>
        <w:t xml:space="preserve"> </w:t>
      </w:r>
      <w:r w:rsidRPr="002E5CFB">
        <w:rPr>
          <w:lang w:val="ru-RU" w:eastAsia="ru-RU"/>
        </w:rPr>
        <w:t xml:space="preserve">обучающихся», </w:t>
      </w:r>
    </w:p>
    <w:p w:rsidR="002E5CFB" w:rsidRPr="002E5CFB" w:rsidRDefault="002E5CFB" w:rsidP="002E5CFB">
      <w:pPr>
        <w:ind w:firstLine="993"/>
        <w:jc w:val="both"/>
        <w:rPr>
          <w:lang w:eastAsia="ru-RU"/>
        </w:rPr>
      </w:pPr>
      <w:r w:rsidRPr="002E5CFB">
        <w:rPr>
          <w:lang w:eastAsia="ru-RU"/>
        </w:rPr>
        <w:t xml:space="preserve">3. </w:t>
      </w:r>
      <w:r w:rsidRPr="002E5CFB">
        <w:rPr>
          <w:lang w:val="ru-RU" w:eastAsia="ru-RU"/>
        </w:rPr>
        <w:t xml:space="preserve">«Основы учебно-исследовательской и проектной деятельности» </w:t>
      </w:r>
    </w:p>
    <w:p w:rsidR="002E5CFB" w:rsidRPr="002E5CFB" w:rsidRDefault="002E5CFB" w:rsidP="002E5CFB">
      <w:pPr>
        <w:ind w:firstLine="993"/>
        <w:jc w:val="both"/>
        <w:rPr>
          <w:lang w:eastAsia="ru-RU"/>
        </w:rPr>
      </w:pPr>
      <w:r w:rsidRPr="002E5CFB">
        <w:rPr>
          <w:lang w:eastAsia="ru-RU"/>
        </w:rPr>
        <w:t xml:space="preserve">4. </w:t>
      </w:r>
      <w:r w:rsidRPr="002E5CFB">
        <w:rPr>
          <w:lang w:val="ru-RU" w:eastAsia="ru-RU"/>
        </w:rPr>
        <w:t xml:space="preserve"> «Основы смыслового чтения и работа с текстом»;</w:t>
      </w:r>
    </w:p>
    <w:p w:rsidR="002E5CFB" w:rsidRPr="002E5CFB" w:rsidRDefault="002E5CFB" w:rsidP="002E5CFB">
      <w:pPr>
        <w:ind w:firstLine="454"/>
        <w:jc w:val="both"/>
        <w:rPr>
          <w:rStyle w:val="332"/>
          <w:b w:val="0"/>
          <w:i w:val="0"/>
          <w:sz w:val="24"/>
          <w:szCs w:val="24"/>
        </w:rPr>
      </w:pPr>
      <w:r w:rsidRPr="002E5CFB">
        <w:rPr>
          <w:rStyle w:val="332"/>
          <w:b w:val="0"/>
          <w:i w:val="0"/>
          <w:sz w:val="24"/>
          <w:szCs w:val="24"/>
        </w:rPr>
        <w:t>• учебной  программы по  предмету «Алгебра»</w:t>
      </w:r>
    </w:p>
    <w:p w:rsidR="002E5CFB" w:rsidRPr="002E5CFB" w:rsidRDefault="002E5CFB" w:rsidP="002E5CFB">
      <w:pPr>
        <w:jc w:val="center"/>
        <w:rPr>
          <w:b/>
        </w:rPr>
      </w:pPr>
    </w:p>
    <w:p w:rsidR="002E5CFB" w:rsidRPr="002E5CFB" w:rsidRDefault="002E5CFB" w:rsidP="002E5CFB">
      <w:pPr>
        <w:ind w:left="360"/>
        <w:jc w:val="center"/>
        <w:rPr>
          <w:b/>
        </w:rPr>
      </w:pPr>
      <w:r w:rsidRPr="002E5CFB">
        <w:rPr>
          <w:b/>
        </w:rPr>
        <w:t>Ф</w:t>
      </w:r>
      <w:r>
        <w:rPr>
          <w:b/>
        </w:rPr>
        <w:t>ормирование универсальных учебных действий</w:t>
      </w:r>
    </w:p>
    <w:p w:rsidR="002E5CFB" w:rsidRPr="002E5CFB" w:rsidRDefault="002E5CFB" w:rsidP="002E5CFB">
      <w:pPr>
        <w:ind w:firstLine="454"/>
        <w:jc w:val="both"/>
        <w:rPr>
          <w:b/>
        </w:rPr>
      </w:pPr>
      <w:r w:rsidRPr="002E5CFB">
        <w:rPr>
          <w:b/>
        </w:rPr>
        <w:t>Личностные универсальные учебные действия</w:t>
      </w:r>
    </w:p>
    <w:p w:rsidR="002E5CFB" w:rsidRPr="002E5CFB" w:rsidRDefault="002E5CFB" w:rsidP="002E5CFB">
      <w:pPr>
        <w:pStyle w:val="afb"/>
        <w:spacing w:after="0"/>
        <w:ind w:firstLine="454"/>
        <w:jc w:val="both"/>
      </w:pPr>
      <w:r w:rsidRPr="002E5CFB">
        <w:t>В рамках</w:t>
      </w:r>
      <w:r w:rsidRPr="002E5CFB">
        <w:rPr>
          <w:rStyle w:val="16"/>
          <w:sz w:val="24"/>
          <w:szCs w:val="24"/>
        </w:rPr>
        <w:t xml:space="preserve"> когнитивного компонента</w:t>
      </w:r>
      <w:r w:rsidRPr="002E5CFB">
        <w:t xml:space="preserve"> будут сформированы:</w:t>
      </w:r>
    </w:p>
    <w:p w:rsidR="002E5CFB" w:rsidRPr="002E5CFB" w:rsidRDefault="002E5CFB" w:rsidP="002E5CFB">
      <w:pPr>
        <w:pStyle w:val="afb"/>
        <w:tabs>
          <w:tab w:val="left" w:pos="1084"/>
        </w:tabs>
        <w:spacing w:after="0"/>
        <w:ind w:firstLine="454"/>
        <w:jc w:val="both"/>
      </w:pPr>
      <w:r w:rsidRPr="002E5CFB">
        <w:t>• освоение общекультурного наследия России и общемирового культурного наследия;</w:t>
      </w:r>
    </w:p>
    <w:p w:rsidR="002E5CFB" w:rsidRPr="002E5CFB" w:rsidRDefault="002E5CFB" w:rsidP="002E5CFB">
      <w:pPr>
        <w:pStyle w:val="afb"/>
        <w:tabs>
          <w:tab w:val="left" w:pos="1079"/>
        </w:tabs>
        <w:spacing w:after="0"/>
        <w:ind w:firstLine="454"/>
        <w:jc w:val="both"/>
      </w:pPr>
      <w:r w:rsidRPr="002E5CFB">
        <w:t>• ориентация в системе моральных норм и ценностей и их иерархизация, понимание конвенционального характера морали;</w:t>
      </w:r>
    </w:p>
    <w:p w:rsidR="002E5CFB" w:rsidRPr="002E5CFB" w:rsidRDefault="002E5CFB" w:rsidP="002E5CFB">
      <w:pPr>
        <w:pStyle w:val="afb"/>
        <w:tabs>
          <w:tab w:val="left" w:pos="1084"/>
        </w:tabs>
        <w:spacing w:after="0"/>
        <w:ind w:firstLine="454"/>
        <w:jc w:val="both"/>
      </w:pPr>
      <w:r w:rsidRPr="002E5CFB">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E5CFB" w:rsidRPr="002E5CFB" w:rsidRDefault="002E5CFB" w:rsidP="002E5CFB">
      <w:pPr>
        <w:pStyle w:val="171"/>
        <w:shd w:val="clear" w:color="auto" w:fill="auto"/>
        <w:spacing w:after="0" w:line="240" w:lineRule="auto"/>
        <w:ind w:firstLine="454"/>
        <w:rPr>
          <w:sz w:val="24"/>
          <w:szCs w:val="24"/>
        </w:rPr>
      </w:pPr>
      <w:r w:rsidRPr="002E5CFB">
        <w:rPr>
          <w:rStyle w:val="170"/>
          <w:b w:val="0"/>
          <w:bCs w:val="0"/>
          <w:sz w:val="24"/>
          <w:szCs w:val="24"/>
        </w:rPr>
        <w:t>В рамках</w:t>
      </w:r>
      <w:r w:rsidRPr="002E5CFB">
        <w:rPr>
          <w:sz w:val="24"/>
          <w:szCs w:val="24"/>
        </w:rPr>
        <w:t xml:space="preserve"> ценностного и эмоционального компонентов</w:t>
      </w:r>
      <w:r w:rsidRPr="002E5CFB">
        <w:rPr>
          <w:rStyle w:val="172"/>
          <w:b/>
          <w:bCs/>
          <w:sz w:val="24"/>
          <w:szCs w:val="24"/>
        </w:rPr>
        <w:t xml:space="preserve"> </w:t>
      </w:r>
      <w:r w:rsidRPr="002E5CFB">
        <w:rPr>
          <w:rStyle w:val="170"/>
          <w:b w:val="0"/>
          <w:bCs w:val="0"/>
          <w:sz w:val="24"/>
          <w:szCs w:val="24"/>
        </w:rPr>
        <w:t>будут сформированы:</w:t>
      </w:r>
    </w:p>
    <w:p w:rsidR="002E5CFB" w:rsidRPr="002E5CFB" w:rsidRDefault="002E5CFB" w:rsidP="002E5CFB">
      <w:pPr>
        <w:pStyle w:val="afb"/>
        <w:tabs>
          <w:tab w:val="left" w:pos="644"/>
        </w:tabs>
        <w:spacing w:after="0"/>
        <w:ind w:firstLine="454"/>
        <w:jc w:val="both"/>
      </w:pPr>
      <w:r w:rsidRPr="002E5CFB">
        <w:t>•</w:t>
      </w:r>
      <w:r w:rsidRPr="002E5CFB">
        <w:rPr>
          <w:lang w:val="en-US"/>
        </w:rPr>
        <w:t> </w:t>
      </w:r>
      <w:r w:rsidRPr="002E5CFB">
        <w:t>гражданский патриотизм, любовь к Родине, чувство гордости за свою страну;</w:t>
      </w:r>
    </w:p>
    <w:p w:rsidR="002E5CFB" w:rsidRPr="002E5CFB" w:rsidRDefault="002E5CFB" w:rsidP="002E5CFB">
      <w:pPr>
        <w:pStyle w:val="afb"/>
        <w:tabs>
          <w:tab w:val="left" w:pos="625"/>
        </w:tabs>
        <w:spacing w:after="0"/>
        <w:ind w:firstLine="454"/>
        <w:jc w:val="both"/>
      </w:pPr>
      <w:r w:rsidRPr="002E5CFB">
        <w:t>•</w:t>
      </w:r>
      <w:r w:rsidRPr="002E5CFB">
        <w:rPr>
          <w:lang w:val="en-US"/>
        </w:rPr>
        <w:t> </w:t>
      </w:r>
      <w:r w:rsidRPr="002E5CFB">
        <w:t>уважение к истории, культурным и историческим памятникам;</w:t>
      </w:r>
    </w:p>
    <w:p w:rsidR="002E5CFB" w:rsidRPr="002E5CFB" w:rsidRDefault="002E5CFB" w:rsidP="002E5CFB">
      <w:pPr>
        <w:pStyle w:val="afb"/>
        <w:tabs>
          <w:tab w:val="left" w:pos="634"/>
        </w:tabs>
        <w:spacing w:after="0"/>
        <w:ind w:firstLine="454"/>
        <w:jc w:val="both"/>
      </w:pPr>
      <w:r w:rsidRPr="002E5CFB">
        <w:t>•</w:t>
      </w:r>
      <w:r w:rsidRPr="002E5CFB">
        <w:rPr>
          <w:lang w:val="en-US"/>
        </w:rPr>
        <w:t> </w:t>
      </w:r>
      <w:r w:rsidRPr="002E5CFB">
        <w:t>эмоционально положительное принятие своей этнической идентичности;</w:t>
      </w:r>
    </w:p>
    <w:p w:rsidR="002E5CFB" w:rsidRPr="002E5CFB" w:rsidRDefault="002E5CFB" w:rsidP="002E5CFB">
      <w:pPr>
        <w:pStyle w:val="afb"/>
        <w:tabs>
          <w:tab w:val="left" w:pos="630"/>
        </w:tabs>
        <w:spacing w:after="0"/>
        <w:ind w:firstLine="454"/>
        <w:jc w:val="both"/>
      </w:pPr>
      <w:r w:rsidRPr="002E5CFB">
        <w:t>•</w:t>
      </w:r>
      <w:r w:rsidRPr="002E5CFB">
        <w:rPr>
          <w:lang w:val="en-US"/>
        </w:rPr>
        <w:t> </w:t>
      </w:r>
      <w:r w:rsidRPr="002E5CFB">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E5CFB" w:rsidRPr="002E5CFB" w:rsidRDefault="002E5CFB" w:rsidP="002E5CFB">
      <w:pPr>
        <w:pStyle w:val="afb"/>
        <w:tabs>
          <w:tab w:val="left" w:pos="630"/>
        </w:tabs>
        <w:spacing w:after="0"/>
        <w:ind w:firstLine="454"/>
        <w:jc w:val="both"/>
      </w:pPr>
      <w:r w:rsidRPr="002E5CFB">
        <w:t>•</w:t>
      </w:r>
      <w:r w:rsidRPr="002E5CFB">
        <w:rPr>
          <w:lang w:val="en-US"/>
        </w:rPr>
        <w:t> </w:t>
      </w:r>
      <w:r w:rsidRPr="002E5CFB">
        <w:t>уважение к ценностям семьи, любовь к природе, признание ценности здоровья, своего и других людей, оптимизм в восприятии мира;</w:t>
      </w:r>
    </w:p>
    <w:p w:rsidR="002E5CFB" w:rsidRPr="002E5CFB" w:rsidRDefault="002E5CFB" w:rsidP="002E5CFB">
      <w:pPr>
        <w:pStyle w:val="afb"/>
        <w:tabs>
          <w:tab w:val="left" w:pos="630"/>
        </w:tabs>
        <w:spacing w:after="0"/>
        <w:ind w:firstLine="454"/>
        <w:jc w:val="both"/>
      </w:pPr>
      <w:r w:rsidRPr="002E5CFB">
        <w:t>потребность в самовыражении и самореализации, социальном признании;</w:t>
      </w:r>
    </w:p>
    <w:p w:rsidR="002E5CFB" w:rsidRPr="002E5CFB" w:rsidRDefault="002E5CFB" w:rsidP="002E5CFB">
      <w:pPr>
        <w:pStyle w:val="afb"/>
        <w:tabs>
          <w:tab w:val="left" w:pos="634"/>
        </w:tabs>
        <w:spacing w:after="0"/>
        <w:ind w:firstLine="454"/>
        <w:jc w:val="both"/>
      </w:pPr>
      <w:r w:rsidRPr="002E5CFB">
        <w:t>•</w:t>
      </w:r>
      <w:r w:rsidRPr="002E5CFB">
        <w:rPr>
          <w:lang w:val="en-US"/>
        </w:rPr>
        <w:t> </w:t>
      </w:r>
      <w:r w:rsidRPr="002E5CFB">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E5CFB" w:rsidRPr="002E5CFB" w:rsidRDefault="002E5CFB" w:rsidP="002E5CFB">
      <w:pPr>
        <w:pStyle w:val="afb"/>
        <w:tabs>
          <w:tab w:val="left" w:pos="634"/>
        </w:tabs>
        <w:spacing w:after="0"/>
        <w:ind w:firstLine="454"/>
        <w:jc w:val="both"/>
      </w:pPr>
      <w:r w:rsidRPr="002E5CFB">
        <w:rPr>
          <w:rStyle w:val="35"/>
          <w:b w:val="0"/>
          <w:bCs w:val="0"/>
          <w:sz w:val="24"/>
          <w:szCs w:val="24"/>
        </w:rPr>
        <w:t>В рамках</w:t>
      </w:r>
      <w:r w:rsidRPr="002E5CFB">
        <w:t xml:space="preserve"> </w:t>
      </w:r>
      <w:r w:rsidRPr="002E5CFB">
        <w:rPr>
          <w:b/>
        </w:rPr>
        <w:t>деятельностного (поведенческого) компонента</w:t>
      </w:r>
      <w:r w:rsidRPr="002E5CFB">
        <w:rPr>
          <w:rStyle w:val="314"/>
          <w:b/>
          <w:bCs/>
          <w:sz w:val="24"/>
          <w:szCs w:val="24"/>
        </w:rPr>
        <w:t xml:space="preserve"> </w:t>
      </w:r>
      <w:r w:rsidRPr="002E5CFB">
        <w:rPr>
          <w:rStyle w:val="35"/>
          <w:b w:val="0"/>
          <w:bCs w:val="0"/>
          <w:sz w:val="24"/>
          <w:szCs w:val="24"/>
        </w:rPr>
        <w:t>будут сформированы:</w:t>
      </w:r>
    </w:p>
    <w:p w:rsidR="002E5CFB" w:rsidRPr="002E5CFB" w:rsidRDefault="002E5CFB" w:rsidP="002E5CFB">
      <w:pPr>
        <w:pStyle w:val="afb"/>
        <w:tabs>
          <w:tab w:val="left" w:pos="639"/>
        </w:tabs>
        <w:spacing w:after="0"/>
        <w:ind w:firstLine="454"/>
        <w:jc w:val="both"/>
      </w:pPr>
      <w:r w:rsidRPr="002E5CFB">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2E5CFB" w:rsidRPr="002E5CFB" w:rsidRDefault="002E5CFB" w:rsidP="002E5CFB">
      <w:pPr>
        <w:pStyle w:val="afb"/>
        <w:tabs>
          <w:tab w:val="left" w:pos="634"/>
        </w:tabs>
        <w:spacing w:after="0"/>
        <w:ind w:firstLine="454"/>
        <w:jc w:val="both"/>
      </w:pPr>
      <w:r w:rsidRPr="002E5CFB">
        <w:t>• готовность и способность к выполнению норм и требований школьной жизни, прав и обязанностей ученика;</w:t>
      </w:r>
    </w:p>
    <w:p w:rsidR="002E5CFB" w:rsidRPr="002E5CFB" w:rsidRDefault="002E5CFB" w:rsidP="002E5CFB">
      <w:pPr>
        <w:pStyle w:val="afb"/>
        <w:tabs>
          <w:tab w:val="left" w:pos="634"/>
        </w:tabs>
        <w:spacing w:after="0"/>
        <w:ind w:firstLine="454"/>
        <w:jc w:val="both"/>
      </w:pPr>
      <w:r w:rsidRPr="002E5CFB">
        <w:t>• умение вести диалог на основе равноправных отношений и взаимного уважения и принятия; умение конструктивно разрешать конфликты;</w:t>
      </w:r>
    </w:p>
    <w:p w:rsidR="002E5CFB" w:rsidRPr="002E5CFB" w:rsidRDefault="002E5CFB" w:rsidP="002E5CFB">
      <w:pPr>
        <w:pStyle w:val="afb"/>
        <w:tabs>
          <w:tab w:val="left" w:pos="634"/>
        </w:tabs>
        <w:spacing w:after="0"/>
        <w:ind w:firstLine="454"/>
        <w:jc w:val="both"/>
      </w:pPr>
      <w:r w:rsidRPr="002E5CFB">
        <w:t>• готовность и способность к выполнению моральных норм в отношении взрослых и сверстников в школе, дома, во внеучебных видах деятельности;</w:t>
      </w:r>
    </w:p>
    <w:p w:rsidR="002E5CFB" w:rsidRPr="002E5CFB" w:rsidRDefault="002E5CFB" w:rsidP="002E5CFB">
      <w:pPr>
        <w:pStyle w:val="afb"/>
        <w:tabs>
          <w:tab w:val="left" w:pos="625"/>
        </w:tabs>
        <w:spacing w:after="0"/>
        <w:ind w:firstLine="454"/>
        <w:jc w:val="both"/>
      </w:pPr>
      <w:r w:rsidRPr="002E5CFB">
        <w:t>• потребность в участии в общественной жизни ближайшего социального окружения, общественно полезной деятельности;</w:t>
      </w:r>
    </w:p>
    <w:p w:rsidR="002E5CFB" w:rsidRPr="002E5CFB" w:rsidRDefault="002E5CFB" w:rsidP="002E5CFB">
      <w:pPr>
        <w:pStyle w:val="afb"/>
        <w:tabs>
          <w:tab w:val="left" w:pos="630"/>
        </w:tabs>
        <w:spacing w:after="0"/>
        <w:ind w:firstLine="454"/>
        <w:jc w:val="both"/>
      </w:pPr>
      <w:r w:rsidRPr="002E5CFB">
        <w:t>• умение строить жизненные планы с учётом конкретных социально-исторических, политических и экономических условий;</w:t>
      </w:r>
    </w:p>
    <w:p w:rsidR="002E5CFB" w:rsidRPr="002E5CFB" w:rsidRDefault="002E5CFB" w:rsidP="002E5CFB">
      <w:pPr>
        <w:pStyle w:val="afb"/>
        <w:tabs>
          <w:tab w:val="left" w:pos="630"/>
        </w:tabs>
        <w:spacing w:after="0"/>
        <w:ind w:firstLine="454"/>
        <w:jc w:val="both"/>
      </w:pPr>
      <w:r w:rsidRPr="002E5CFB">
        <w:t>• устойчивый познавательный интерес и становление смыслообразующей функции познавательного мотива;</w:t>
      </w:r>
    </w:p>
    <w:p w:rsidR="002E5CFB" w:rsidRPr="002E5CFB" w:rsidRDefault="002E5CFB" w:rsidP="002E5CFB">
      <w:pPr>
        <w:pStyle w:val="afb"/>
        <w:tabs>
          <w:tab w:val="left" w:pos="631"/>
        </w:tabs>
        <w:spacing w:after="0"/>
        <w:ind w:firstLine="454"/>
        <w:jc w:val="both"/>
      </w:pPr>
      <w:r w:rsidRPr="002E5CFB">
        <w:t>• готовность к выбору профильного образования.</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для формирования:</w:t>
      </w:r>
    </w:p>
    <w:p w:rsidR="002E5CFB" w:rsidRPr="002E5CFB" w:rsidRDefault="002E5CFB" w:rsidP="002E5CFB">
      <w:pPr>
        <w:tabs>
          <w:tab w:val="left" w:pos="639"/>
        </w:tabs>
        <w:ind w:firstLine="454"/>
        <w:jc w:val="both"/>
        <w:rPr>
          <w:iCs/>
          <w:lang w:val="ru-RU" w:eastAsia="ru-RU"/>
        </w:rPr>
      </w:pPr>
      <w:r w:rsidRPr="002E5CFB">
        <w:rPr>
          <w:iCs/>
          <w:lang w:val="ru-RU" w:eastAsia="ru-RU"/>
        </w:rPr>
        <w:t>• выраженной устойчивой учебно-познавательной мотивации и интереса к учению;</w:t>
      </w:r>
    </w:p>
    <w:p w:rsidR="002E5CFB" w:rsidRPr="002E5CFB" w:rsidRDefault="002E5CFB" w:rsidP="002E5CFB">
      <w:pPr>
        <w:tabs>
          <w:tab w:val="left" w:pos="626"/>
        </w:tabs>
        <w:ind w:firstLine="454"/>
        <w:jc w:val="both"/>
        <w:rPr>
          <w:iCs/>
          <w:lang w:val="ru-RU" w:eastAsia="ru-RU"/>
        </w:rPr>
      </w:pPr>
      <w:r w:rsidRPr="002E5CFB">
        <w:rPr>
          <w:iCs/>
          <w:lang w:val="ru-RU" w:eastAsia="ru-RU"/>
        </w:rPr>
        <w:lastRenderedPageBreak/>
        <w:t>• готовности к самообразованию и самовоспитанию;</w:t>
      </w:r>
    </w:p>
    <w:p w:rsidR="002E5CFB" w:rsidRPr="002E5CFB" w:rsidRDefault="002E5CFB" w:rsidP="002E5CFB">
      <w:pPr>
        <w:tabs>
          <w:tab w:val="left" w:pos="631"/>
        </w:tabs>
        <w:ind w:firstLine="454"/>
        <w:jc w:val="both"/>
        <w:rPr>
          <w:iCs/>
          <w:lang w:val="ru-RU" w:eastAsia="ru-RU"/>
        </w:rPr>
      </w:pPr>
      <w:r w:rsidRPr="002E5CFB">
        <w:rPr>
          <w:iCs/>
          <w:lang w:val="ru-RU" w:eastAsia="ru-RU"/>
        </w:rPr>
        <w:t>• адекватной позитивной самооценки и Я-концепции;</w:t>
      </w:r>
    </w:p>
    <w:p w:rsidR="002E5CFB" w:rsidRPr="002E5CFB" w:rsidRDefault="002E5CFB" w:rsidP="002E5CFB">
      <w:pPr>
        <w:tabs>
          <w:tab w:val="left" w:pos="630"/>
        </w:tabs>
        <w:ind w:firstLine="454"/>
        <w:jc w:val="both"/>
        <w:rPr>
          <w:iCs/>
          <w:lang w:val="ru-RU" w:eastAsia="ru-RU"/>
        </w:rPr>
      </w:pPr>
      <w:r w:rsidRPr="002E5CFB">
        <w:rPr>
          <w:iCs/>
          <w:lang w:val="ru-RU" w:eastAsia="ru-RU"/>
        </w:rPr>
        <w:t>• компетентности в реализации основ гражданской</w:t>
      </w:r>
      <w:r w:rsidRPr="002E5CFB">
        <w:rPr>
          <w:noProof/>
          <w:lang w:val="ru-RU" w:eastAsia="ru-RU"/>
        </w:rPr>
        <w:t xml:space="preserve"> </w:t>
      </w:r>
      <w:r w:rsidRPr="002E5CFB">
        <w:rPr>
          <w:iCs/>
          <w:lang w:val="ru-RU" w:eastAsia="ru-RU"/>
        </w:rPr>
        <w:t>идентичности в поступках и деятельности;</w:t>
      </w:r>
    </w:p>
    <w:p w:rsidR="002E5CFB" w:rsidRPr="002E5CFB" w:rsidRDefault="002E5CFB" w:rsidP="002E5CFB">
      <w:pPr>
        <w:tabs>
          <w:tab w:val="left" w:pos="1090"/>
        </w:tabs>
        <w:ind w:firstLine="454"/>
        <w:jc w:val="both"/>
        <w:rPr>
          <w:iCs/>
          <w:lang w:val="ru-RU" w:eastAsia="ru-RU"/>
        </w:rPr>
      </w:pPr>
      <w:r w:rsidRPr="002E5CFB">
        <w:rPr>
          <w:iCs/>
          <w:lang w:val="ru-RU" w:eastAsia="ru-RU"/>
        </w:rPr>
        <w:t>• морального сознания на конвенциональном уровне, способности к решению моральных дилемм на основе учёта</w:t>
      </w:r>
      <w:r w:rsidRPr="002E5CFB">
        <w:rPr>
          <w:noProof/>
          <w:lang w:val="ru-RU" w:eastAsia="ru-RU"/>
        </w:rPr>
        <w:t xml:space="preserve"> </w:t>
      </w:r>
      <w:r w:rsidRPr="002E5CFB">
        <w:rPr>
          <w:iCs/>
          <w:lang w:val="ru-RU" w:eastAsia="ru-RU"/>
        </w:rPr>
        <w:t>позиций участников дилеммы, ориентации на их мотивы</w:t>
      </w:r>
      <w:r w:rsidRPr="002E5CFB">
        <w:rPr>
          <w:noProof/>
          <w:lang w:val="ru-RU" w:eastAsia="ru-RU"/>
        </w:rPr>
        <w:t xml:space="preserve"> </w:t>
      </w:r>
      <w:r w:rsidRPr="002E5CFB">
        <w:rPr>
          <w:iCs/>
          <w:lang w:val="ru-RU" w:eastAsia="ru-RU"/>
        </w:rPr>
        <w:t>и чувства; устойчивое следование в поведении моральным</w:t>
      </w:r>
      <w:r w:rsidRPr="002E5CFB">
        <w:rPr>
          <w:noProof/>
          <w:lang w:val="ru-RU" w:eastAsia="ru-RU"/>
        </w:rPr>
        <w:t xml:space="preserve"> </w:t>
      </w:r>
      <w:r w:rsidRPr="002E5CFB">
        <w:rPr>
          <w:iCs/>
          <w:lang w:val="ru-RU" w:eastAsia="ru-RU"/>
        </w:rPr>
        <w:t>нормам и этическим требованиям;</w:t>
      </w:r>
    </w:p>
    <w:p w:rsidR="002E5CFB" w:rsidRPr="002E5CFB" w:rsidRDefault="002E5CFB" w:rsidP="002E5CFB">
      <w:pPr>
        <w:tabs>
          <w:tab w:val="left" w:pos="1090"/>
        </w:tabs>
        <w:ind w:firstLine="454"/>
        <w:jc w:val="both"/>
        <w:rPr>
          <w:iCs/>
          <w:lang w:val="ru-RU" w:eastAsia="ru-RU"/>
        </w:rPr>
      </w:pPr>
      <w:r w:rsidRPr="002E5CFB">
        <w:rPr>
          <w:iCs/>
          <w:lang w:val="ru-RU" w:eastAsia="ru-RU"/>
        </w:rPr>
        <w:t>• эмпатии как осознанного понимания и сопереживания</w:t>
      </w:r>
      <w:r w:rsidRPr="002E5CFB">
        <w:rPr>
          <w:noProof/>
          <w:lang w:val="ru-RU" w:eastAsia="ru-RU"/>
        </w:rPr>
        <w:t xml:space="preserve"> </w:t>
      </w:r>
      <w:r w:rsidRPr="002E5CFB">
        <w:rPr>
          <w:iCs/>
          <w:lang w:val="ru-RU" w:eastAsia="ru-RU"/>
        </w:rPr>
        <w:t>чувствам других, выражающейся в поступках, направленных на помощь и обеспечение благополучия.</w:t>
      </w:r>
    </w:p>
    <w:p w:rsidR="002E5CFB" w:rsidRPr="002E5CFB" w:rsidRDefault="002E5CFB" w:rsidP="002E5CFB">
      <w:pPr>
        <w:tabs>
          <w:tab w:val="left" w:pos="1090"/>
        </w:tabs>
        <w:ind w:firstLine="454"/>
        <w:jc w:val="both"/>
        <w:rPr>
          <w:b/>
          <w:iCs/>
          <w:lang w:eastAsia="ru-RU"/>
        </w:rPr>
      </w:pPr>
    </w:p>
    <w:p w:rsidR="002E5CFB" w:rsidRPr="002E5CFB" w:rsidRDefault="002E5CFB" w:rsidP="002E5CFB">
      <w:pPr>
        <w:tabs>
          <w:tab w:val="left" w:pos="1090"/>
        </w:tabs>
        <w:ind w:firstLine="454"/>
        <w:jc w:val="both"/>
        <w:rPr>
          <w:b/>
          <w:iCs/>
          <w:lang w:val="ru-RU" w:eastAsia="ru-RU"/>
        </w:rPr>
      </w:pPr>
      <w:r w:rsidRPr="002E5CFB">
        <w:rPr>
          <w:b/>
          <w:iCs/>
          <w:lang w:val="ru-RU" w:eastAsia="ru-RU"/>
        </w:rPr>
        <w:t>Регулятивные универсальные учебные действия</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099"/>
        </w:tabs>
        <w:ind w:firstLine="454"/>
        <w:jc w:val="both"/>
        <w:rPr>
          <w:lang w:val="ru-RU" w:eastAsia="ru-RU"/>
        </w:rPr>
      </w:pPr>
      <w:r w:rsidRPr="002E5CFB">
        <w:rPr>
          <w:lang w:val="ru-RU" w:eastAsia="ru-RU"/>
        </w:rPr>
        <w:t>• целеполаганию, включая постановку новых целей, преобразование практической задачи в познавательную;</w:t>
      </w:r>
    </w:p>
    <w:p w:rsidR="002E5CFB" w:rsidRPr="002E5CFB" w:rsidRDefault="002E5CFB" w:rsidP="002E5CFB">
      <w:pPr>
        <w:tabs>
          <w:tab w:val="left" w:pos="1099"/>
        </w:tabs>
        <w:ind w:firstLine="454"/>
        <w:jc w:val="both"/>
        <w:rPr>
          <w:lang w:val="ru-RU" w:eastAsia="ru-RU"/>
        </w:rPr>
      </w:pPr>
      <w:r w:rsidRPr="002E5CFB">
        <w:rPr>
          <w:lang w:val="ru-RU" w:eastAsia="ru-RU"/>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2E5CFB" w:rsidRPr="002E5CFB" w:rsidRDefault="002E5CFB" w:rsidP="002E5CFB">
      <w:pPr>
        <w:tabs>
          <w:tab w:val="left" w:pos="1096"/>
        </w:tabs>
        <w:ind w:firstLine="454"/>
        <w:jc w:val="both"/>
        <w:rPr>
          <w:lang w:val="ru-RU" w:eastAsia="ru-RU"/>
        </w:rPr>
      </w:pPr>
      <w:r w:rsidRPr="002E5CFB">
        <w:rPr>
          <w:lang w:val="ru-RU" w:eastAsia="ru-RU"/>
        </w:rPr>
        <w:t>• планировать пути достижения целей;</w:t>
      </w:r>
    </w:p>
    <w:p w:rsidR="002E5CFB" w:rsidRPr="002E5CFB" w:rsidRDefault="002E5CFB" w:rsidP="002E5CFB">
      <w:pPr>
        <w:tabs>
          <w:tab w:val="left" w:pos="1091"/>
        </w:tabs>
        <w:ind w:firstLine="454"/>
        <w:jc w:val="both"/>
        <w:rPr>
          <w:lang w:val="ru-RU" w:eastAsia="ru-RU"/>
        </w:rPr>
      </w:pPr>
      <w:r w:rsidRPr="002E5CFB">
        <w:rPr>
          <w:lang w:val="ru-RU" w:eastAsia="ru-RU"/>
        </w:rPr>
        <w:t>• устанавливать целевые приоритеты;</w:t>
      </w:r>
    </w:p>
    <w:p w:rsidR="002E5CFB" w:rsidRPr="002E5CFB" w:rsidRDefault="002E5CFB" w:rsidP="002E5CFB">
      <w:pPr>
        <w:tabs>
          <w:tab w:val="left" w:pos="1094"/>
        </w:tabs>
        <w:ind w:firstLine="454"/>
        <w:jc w:val="both"/>
        <w:rPr>
          <w:lang w:val="ru-RU" w:eastAsia="ru-RU"/>
        </w:rPr>
      </w:pPr>
      <w:r w:rsidRPr="002E5CFB">
        <w:rPr>
          <w:lang w:val="ru-RU" w:eastAsia="ru-RU"/>
        </w:rPr>
        <w:t>• уметь самостоятельно контролировать своё время и управлять им;</w:t>
      </w:r>
    </w:p>
    <w:p w:rsidR="002E5CFB" w:rsidRPr="002E5CFB" w:rsidRDefault="002E5CFB" w:rsidP="002E5CFB">
      <w:pPr>
        <w:tabs>
          <w:tab w:val="left" w:pos="1099"/>
        </w:tabs>
        <w:ind w:firstLine="454"/>
        <w:jc w:val="both"/>
        <w:rPr>
          <w:lang w:val="ru-RU" w:eastAsia="ru-RU"/>
        </w:rPr>
      </w:pPr>
      <w:r w:rsidRPr="002E5CFB">
        <w:rPr>
          <w:lang w:val="ru-RU" w:eastAsia="ru-RU"/>
        </w:rPr>
        <w:t>• принимать решения в проблемной ситуации на основе переговоров;</w:t>
      </w:r>
    </w:p>
    <w:p w:rsidR="002E5CFB" w:rsidRPr="002E5CFB" w:rsidRDefault="002E5CFB" w:rsidP="002E5CFB">
      <w:pPr>
        <w:tabs>
          <w:tab w:val="left" w:pos="1099"/>
        </w:tabs>
        <w:ind w:firstLine="454"/>
        <w:jc w:val="both"/>
        <w:rPr>
          <w:lang w:val="ru-RU" w:eastAsia="ru-RU"/>
        </w:rPr>
      </w:pPr>
      <w:r w:rsidRPr="002E5CFB">
        <w:rPr>
          <w:lang w:val="ru-RU" w:eastAsia="ru-RU"/>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E5CFB" w:rsidRPr="002E5CFB" w:rsidRDefault="002E5CFB" w:rsidP="002E5CFB">
      <w:pPr>
        <w:tabs>
          <w:tab w:val="left" w:pos="1099"/>
        </w:tabs>
        <w:ind w:firstLine="454"/>
        <w:jc w:val="both"/>
        <w:rPr>
          <w:lang w:val="ru-RU" w:eastAsia="ru-RU"/>
        </w:rPr>
      </w:pPr>
      <w:r w:rsidRPr="002E5CFB">
        <w:rPr>
          <w:lang w:val="ru-RU" w:eastAsia="ru-RU"/>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E5CFB" w:rsidRPr="002E5CFB" w:rsidRDefault="002E5CFB" w:rsidP="002E5CFB">
      <w:pPr>
        <w:tabs>
          <w:tab w:val="left" w:pos="1099"/>
        </w:tabs>
        <w:ind w:firstLine="454"/>
        <w:jc w:val="both"/>
        <w:rPr>
          <w:lang w:val="ru-RU" w:eastAsia="ru-RU"/>
        </w:rPr>
      </w:pPr>
      <w:r w:rsidRPr="002E5CFB">
        <w:rPr>
          <w:lang w:val="ru-RU" w:eastAsia="ru-RU"/>
        </w:rPr>
        <w:t>• основам прогнозирования как предвидения будущих событий и развития процесса.</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1096"/>
        </w:tabs>
        <w:ind w:firstLine="454"/>
        <w:jc w:val="both"/>
        <w:rPr>
          <w:iCs/>
          <w:lang w:val="ru-RU" w:eastAsia="ru-RU"/>
        </w:rPr>
      </w:pPr>
      <w:r w:rsidRPr="002E5CFB">
        <w:rPr>
          <w:iCs/>
          <w:lang w:val="ru-RU" w:eastAsia="ru-RU"/>
        </w:rPr>
        <w:t>• самостоятельно ставить новые учебные цели и задачи;</w:t>
      </w:r>
    </w:p>
    <w:p w:rsidR="002E5CFB" w:rsidRPr="002E5CFB" w:rsidRDefault="002E5CFB" w:rsidP="002E5CFB">
      <w:pPr>
        <w:tabs>
          <w:tab w:val="left" w:pos="1099"/>
        </w:tabs>
        <w:ind w:firstLine="454"/>
        <w:jc w:val="both"/>
        <w:rPr>
          <w:iCs/>
          <w:lang w:val="ru-RU" w:eastAsia="ru-RU"/>
        </w:rPr>
      </w:pPr>
      <w:r w:rsidRPr="002E5CFB">
        <w:rPr>
          <w:iCs/>
          <w:lang w:val="ru-RU" w:eastAsia="ru-RU"/>
        </w:rPr>
        <w:t>• построению жизненных планов во временной перспективе;</w:t>
      </w:r>
    </w:p>
    <w:p w:rsidR="002E5CFB" w:rsidRPr="002E5CFB" w:rsidRDefault="002E5CFB" w:rsidP="002E5CFB">
      <w:pPr>
        <w:tabs>
          <w:tab w:val="left" w:pos="1090"/>
        </w:tabs>
        <w:ind w:firstLine="454"/>
        <w:jc w:val="both"/>
        <w:rPr>
          <w:iCs/>
          <w:lang w:val="ru-RU" w:eastAsia="ru-RU"/>
        </w:rPr>
      </w:pPr>
      <w:r w:rsidRPr="002E5CFB">
        <w:rPr>
          <w:iCs/>
          <w:lang w:val="ru-RU" w:eastAsia="ru-RU"/>
        </w:rPr>
        <w:t>• при планировании достижения целей самостоятельно</w:t>
      </w:r>
      <w:r w:rsidRPr="002E5CFB">
        <w:rPr>
          <w:noProof/>
          <w:lang w:val="ru-RU" w:eastAsia="ru-RU"/>
        </w:rPr>
        <w:t xml:space="preserve"> </w:t>
      </w:r>
      <w:r w:rsidRPr="002E5CFB">
        <w:rPr>
          <w:iCs/>
          <w:lang w:val="ru-RU" w:eastAsia="ru-RU"/>
        </w:rPr>
        <w:t>и адекватно учитывать условия и средства их достижения;</w:t>
      </w:r>
    </w:p>
    <w:p w:rsidR="002E5CFB" w:rsidRPr="002E5CFB" w:rsidRDefault="002E5CFB" w:rsidP="002E5CFB">
      <w:pPr>
        <w:tabs>
          <w:tab w:val="left" w:pos="1099"/>
        </w:tabs>
        <w:ind w:firstLine="454"/>
        <w:jc w:val="both"/>
        <w:rPr>
          <w:iCs/>
          <w:lang w:val="ru-RU" w:eastAsia="ru-RU"/>
        </w:rPr>
      </w:pPr>
      <w:r w:rsidRPr="002E5CFB">
        <w:rPr>
          <w:iCs/>
          <w:lang w:val="ru-RU" w:eastAsia="ru-RU"/>
        </w:rPr>
        <w:t>• выделять альтернативные способы достижения цели</w:t>
      </w:r>
      <w:r w:rsidRPr="002E5CFB">
        <w:rPr>
          <w:noProof/>
          <w:lang w:val="ru-RU" w:eastAsia="ru-RU"/>
        </w:rPr>
        <w:t xml:space="preserve"> </w:t>
      </w:r>
      <w:r w:rsidRPr="002E5CFB">
        <w:rPr>
          <w:iCs/>
          <w:lang w:val="ru-RU" w:eastAsia="ru-RU"/>
        </w:rPr>
        <w:t>и выбирать наиболее эффективный способ;</w:t>
      </w:r>
    </w:p>
    <w:p w:rsidR="002E5CFB" w:rsidRPr="002E5CFB" w:rsidRDefault="002E5CFB" w:rsidP="002E5CFB">
      <w:pPr>
        <w:tabs>
          <w:tab w:val="left" w:pos="1123"/>
        </w:tabs>
        <w:ind w:firstLine="454"/>
        <w:jc w:val="both"/>
        <w:rPr>
          <w:iCs/>
          <w:lang w:val="ru-RU" w:eastAsia="ru-RU"/>
        </w:rPr>
      </w:pPr>
      <w:r w:rsidRPr="002E5CFB">
        <w:rPr>
          <w:iCs/>
          <w:lang w:val="ru-RU" w:eastAsia="ru-RU"/>
        </w:rPr>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E5CFB" w:rsidRPr="002E5CFB" w:rsidRDefault="002E5CFB" w:rsidP="002E5CFB">
      <w:pPr>
        <w:tabs>
          <w:tab w:val="left" w:pos="1104"/>
        </w:tabs>
        <w:ind w:firstLine="454"/>
        <w:jc w:val="both"/>
        <w:rPr>
          <w:iCs/>
          <w:lang w:val="ru-RU" w:eastAsia="ru-RU"/>
        </w:rPr>
      </w:pPr>
      <w:r w:rsidRPr="002E5CFB">
        <w:rPr>
          <w:iCs/>
          <w:lang w:val="ru-RU" w:eastAsia="ru-RU"/>
        </w:rPr>
        <w:t>• осуществлять познавательную рефлексию в отношении действий по решению учебных и познавательных задач;</w:t>
      </w:r>
    </w:p>
    <w:p w:rsidR="002E5CFB" w:rsidRPr="002E5CFB" w:rsidRDefault="002E5CFB" w:rsidP="002E5CFB">
      <w:pPr>
        <w:tabs>
          <w:tab w:val="left" w:pos="1099"/>
        </w:tabs>
        <w:ind w:firstLine="454"/>
        <w:jc w:val="both"/>
        <w:rPr>
          <w:iCs/>
          <w:lang w:val="ru-RU" w:eastAsia="ru-RU"/>
        </w:rPr>
      </w:pPr>
      <w:r w:rsidRPr="002E5CFB">
        <w:rPr>
          <w:iCs/>
          <w:lang w:val="ru-RU" w:eastAsia="ru-RU"/>
        </w:rPr>
        <w:t>• адекватно оценивать объективную трудность</w:t>
      </w:r>
      <w:r w:rsidRPr="002E5CFB">
        <w:rPr>
          <w:noProof/>
          <w:lang w:val="ru-RU" w:eastAsia="ru-RU"/>
        </w:rPr>
        <w:t xml:space="preserve"> </w:t>
      </w:r>
      <w:r w:rsidRPr="002E5CFB">
        <w:rPr>
          <w:iCs/>
          <w:lang w:val="ru-RU" w:eastAsia="ru-RU"/>
        </w:rPr>
        <w:t>как меру фактического или предполагаемого расхода ресурсов на решение задачи;</w:t>
      </w:r>
    </w:p>
    <w:p w:rsidR="002E5CFB" w:rsidRPr="002E5CFB" w:rsidRDefault="002E5CFB" w:rsidP="002E5CFB">
      <w:pPr>
        <w:tabs>
          <w:tab w:val="left" w:pos="654"/>
        </w:tabs>
        <w:ind w:firstLine="454"/>
        <w:jc w:val="both"/>
        <w:rPr>
          <w:iCs/>
          <w:lang w:val="ru-RU" w:eastAsia="ru-RU"/>
        </w:rPr>
      </w:pPr>
      <w:r w:rsidRPr="002E5CFB">
        <w:rPr>
          <w:iCs/>
          <w:lang w:val="ru-RU" w:eastAsia="ru-RU"/>
        </w:rPr>
        <w:t>• адекватно оценивать свои возможности достижения</w:t>
      </w:r>
      <w:r w:rsidRPr="002E5CFB">
        <w:rPr>
          <w:noProof/>
          <w:lang w:val="ru-RU" w:eastAsia="ru-RU"/>
        </w:rPr>
        <w:t xml:space="preserve"> </w:t>
      </w:r>
      <w:r w:rsidRPr="002E5CFB">
        <w:rPr>
          <w:iCs/>
          <w:lang w:val="ru-RU" w:eastAsia="ru-RU"/>
        </w:rPr>
        <w:t>цели определённой сложности в различных сферах самостоятельной деятельности;</w:t>
      </w:r>
    </w:p>
    <w:p w:rsidR="002E5CFB" w:rsidRPr="002E5CFB" w:rsidRDefault="002E5CFB" w:rsidP="002E5CFB">
      <w:pPr>
        <w:tabs>
          <w:tab w:val="left" w:pos="636"/>
        </w:tabs>
        <w:ind w:firstLine="454"/>
        <w:jc w:val="both"/>
        <w:rPr>
          <w:iCs/>
          <w:lang w:val="ru-RU" w:eastAsia="ru-RU"/>
        </w:rPr>
      </w:pPr>
      <w:r w:rsidRPr="002E5CFB">
        <w:rPr>
          <w:iCs/>
          <w:lang w:val="ru-RU" w:eastAsia="ru-RU"/>
        </w:rPr>
        <w:t>• основам саморегуляции эмоциональных состояний;</w:t>
      </w:r>
    </w:p>
    <w:p w:rsidR="002E5CFB" w:rsidRPr="002E5CFB" w:rsidRDefault="002E5CFB" w:rsidP="002E5CFB">
      <w:pPr>
        <w:tabs>
          <w:tab w:val="left" w:pos="630"/>
        </w:tabs>
        <w:ind w:firstLine="454"/>
        <w:jc w:val="both"/>
        <w:rPr>
          <w:iCs/>
          <w:lang w:eastAsia="ru-RU"/>
        </w:rPr>
      </w:pPr>
      <w:r w:rsidRPr="002E5CFB">
        <w:rPr>
          <w:iCs/>
          <w:lang w:val="ru-RU" w:eastAsia="ru-RU"/>
        </w:rPr>
        <w:t>• прилагать волевые усилия и преодолевать трудности</w:t>
      </w:r>
      <w:r w:rsidRPr="002E5CFB">
        <w:rPr>
          <w:noProof/>
          <w:lang w:val="ru-RU" w:eastAsia="ru-RU"/>
        </w:rPr>
        <w:t xml:space="preserve"> </w:t>
      </w:r>
      <w:r w:rsidRPr="002E5CFB">
        <w:rPr>
          <w:iCs/>
          <w:lang w:val="ru-RU" w:eastAsia="ru-RU"/>
        </w:rPr>
        <w:t>и препятствия на пути достижения целей.</w:t>
      </w:r>
    </w:p>
    <w:p w:rsidR="002E5CFB" w:rsidRPr="002E5CFB" w:rsidRDefault="002E5CFB" w:rsidP="002E5CFB">
      <w:pPr>
        <w:tabs>
          <w:tab w:val="left" w:pos="630"/>
        </w:tabs>
        <w:ind w:firstLine="454"/>
        <w:jc w:val="both"/>
        <w:rPr>
          <w:b/>
          <w:iCs/>
          <w:lang w:eastAsia="ru-RU"/>
        </w:rPr>
      </w:pPr>
    </w:p>
    <w:p w:rsidR="002E5CFB" w:rsidRPr="002E5CFB" w:rsidRDefault="002E5CFB" w:rsidP="002E5CFB">
      <w:pPr>
        <w:tabs>
          <w:tab w:val="left" w:pos="630"/>
        </w:tabs>
        <w:ind w:firstLine="454"/>
        <w:jc w:val="both"/>
        <w:rPr>
          <w:b/>
          <w:iCs/>
          <w:lang w:eastAsia="ru-RU"/>
        </w:rPr>
      </w:pPr>
      <w:r w:rsidRPr="002E5CFB">
        <w:rPr>
          <w:b/>
          <w:iCs/>
          <w:lang w:val="ru-RU" w:eastAsia="ru-RU"/>
        </w:rPr>
        <w:t>Коммуникативные универсальные учебные действия</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634"/>
        </w:tabs>
        <w:ind w:firstLine="454"/>
        <w:jc w:val="both"/>
        <w:rPr>
          <w:lang w:val="ru-RU" w:eastAsia="ru-RU"/>
        </w:rPr>
      </w:pPr>
      <w:r w:rsidRPr="002E5CFB">
        <w:rPr>
          <w:lang w:val="ru-RU" w:eastAsia="ru-RU"/>
        </w:rPr>
        <w:t>• учитывать разные мнения и стремиться к координации различных позиций в сотрудничестве;</w:t>
      </w:r>
    </w:p>
    <w:p w:rsidR="002E5CFB" w:rsidRPr="002E5CFB" w:rsidRDefault="002E5CFB" w:rsidP="002E5CFB">
      <w:pPr>
        <w:tabs>
          <w:tab w:val="left" w:pos="639"/>
        </w:tabs>
        <w:ind w:firstLine="454"/>
        <w:jc w:val="both"/>
        <w:rPr>
          <w:lang w:val="ru-RU" w:eastAsia="ru-RU"/>
        </w:rPr>
      </w:pPr>
      <w:r w:rsidRPr="002E5CFB">
        <w:rPr>
          <w:lang w:val="ru-RU" w:eastAsia="ru-RU"/>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E5CFB" w:rsidRPr="002E5CFB" w:rsidRDefault="002E5CFB" w:rsidP="002E5CFB">
      <w:pPr>
        <w:tabs>
          <w:tab w:val="left" w:pos="634"/>
        </w:tabs>
        <w:ind w:firstLine="454"/>
        <w:jc w:val="both"/>
        <w:rPr>
          <w:lang w:val="ru-RU" w:eastAsia="ru-RU"/>
        </w:rPr>
      </w:pPr>
      <w:r w:rsidRPr="002E5CFB">
        <w:rPr>
          <w:lang w:val="ru-RU" w:eastAsia="ru-RU"/>
        </w:rPr>
        <w:lastRenderedPageBreak/>
        <w:t>• устанавливать и сравнивать разные точки зрения, прежде чем принимать решения и делать выбор;</w:t>
      </w:r>
    </w:p>
    <w:p w:rsidR="002E5CFB" w:rsidRPr="002E5CFB" w:rsidRDefault="002E5CFB" w:rsidP="002E5CFB">
      <w:pPr>
        <w:tabs>
          <w:tab w:val="left" w:pos="634"/>
        </w:tabs>
        <w:ind w:firstLine="454"/>
        <w:jc w:val="both"/>
        <w:rPr>
          <w:lang w:val="ru-RU" w:eastAsia="ru-RU"/>
        </w:rPr>
      </w:pPr>
      <w:r w:rsidRPr="002E5CFB">
        <w:rPr>
          <w:lang w:val="ru-RU" w:eastAsia="ru-RU"/>
        </w:rPr>
        <w:t>• аргументировать свою точку зрения, спорить и отстаивать свою позицию не враждебным для оппонентов образом;</w:t>
      </w:r>
    </w:p>
    <w:p w:rsidR="002E5CFB" w:rsidRPr="002E5CFB" w:rsidRDefault="002E5CFB" w:rsidP="002E5CFB">
      <w:pPr>
        <w:tabs>
          <w:tab w:val="left" w:pos="634"/>
        </w:tabs>
        <w:ind w:firstLine="454"/>
        <w:jc w:val="both"/>
        <w:rPr>
          <w:lang w:val="ru-RU" w:eastAsia="ru-RU"/>
        </w:rPr>
      </w:pPr>
      <w:r w:rsidRPr="002E5CFB">
        <w:rPr>
          <w:lang w:val="ru-RU" w:eastAsia="ru-RU"/>
        </w:rPr>
        <w:t>• задавать вопросы, необходимые для организации собственной деятельности и сотрудничества с партнёром;</w:t>
      </w:r>
    </w:p>
    <w:p w:rsidR="002E5CFB" w:rsidRPr="002E5CFB" w:rsidRDefault="002E5CFB" w:rsidP="002E5CFB">
      <w:pPr>
        <w:tabs>
          <w:tab w:val="left" w:pos="634"/>
        </w:tabs>
        <w:ind w:firstLine="454"/>
        <w:jc w:val="both"/>
        <w:rPr>
          <w:lang w:val="ru-RU" w:eastAsia="ru-RU"/>
        </w:rPr>
      </w:pPr>
      <w:r w:rsidRPr="002E5CFB">
        <w:rPr>
          <w:lang w:val="ru-RU" w:eastAsia="ru-RU"/>
        </w:rPr>
        <w:t>• осуществлять взаимный контроль и оказывать в сотрудничестве необходимую взаимопомощь;</w:t>
      </w:r>
    </w:p>
    <w:p w:rsidR="002E5CFB" w:rsidRPr="002E5CFB" w:rsidRDefault="002E5CFB" w:rsidP="002E5CFB">
      <w:pPr>
        <w:tabs>
          <w:tab w:val="left" w:pos="634"/>
        </w:tabs>
        <w:ind w:firstLine="454"/>
        <w:jc w:val="both"/>
        <w:rPr>
          <w:lang w:val="ru-RU" w:eastAsia="ru-RU"/>
        </w:rPr>
      </w:pPr>
      <w:r w:rsidRPr="002E5CFB">
        <w:rPr>
          <w:lang w:val="ru-RU" w:eastAsia="ru-RU"/>
        </w:rPr>
        <w:t>• адекватно использовать речь для планирования и регуляции своей деятельности;</w:t>
      </w:r>
    </w:p>
    <w:p w:rsidR="002E5CFB" w:rsidRPr="002E5CFB" w:rsidRDefault="002E5CFB" w:rsidP="002E5CFB">
      <w:pPr>
        <w:tabs>
          <w:tab w:val="left" w:pos="639"/>
        </w:tabs>
        <w:ind w:firstLine="454"/>
        <w:jc w:val="both"/>
        <w:rPr>
          <w:lang w:val="ru-RU" w:eastAsia="ru-RU"/>
        </w:rPr>
      </w:pPr>
      <w:r w:rsidRPr="002E5CFB">
        <w:rPr>
          <w:lang w:val="ru-RU" w:eastAsia="ru-RU"/>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E5CFB" w:rsidRPr="002E5CFB" w:rsidRDefault="002E5CFB" w:rsidP="002E5CFB">
      <w:pPr>
        <w:tabs>
          <w:tab w:val="left" w:pos="639"/>
        </w:tabs>
        <w:ind w:firstLine="454"/>
        <w:jc w:val="both"/>
        <w:rPr>
          <w:lang w:val="ru-RU" w:eastAsia="ru-RU"/>
        </w:rPr>
      </w:pPr>
      <w:r w:rsidRPr="002E5CFB">
        <w:rPr>
          <w:lang w:val="ru-RU" w:eastAsia="ru-RU"/>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E5CFB" w:rsidRPr="002E5CFB" w:rsidRDefault="002E5CFB" w:rsidP="002E5CFB">
      <w:pPr>
        <w:tabs>
          <w:tab w:val="left" w:pos="639"/>
        </w:tabs>
        <w:ind w:firstLine="454"/>
        <w:jc w:val="both"/>
        <w:rPr>
          <w:lang w:val="ru-RU" w:eastAsia="ru-RU"/>
        </w:rPr>
      </w:pPr>
      <w:r w:rsidRPr="002E5CFB">
        <w:rPr>
          <w:lang w:val="ru-RU" w:eastAsia="ru-RU"/>
        </w:rPr>
        <w:t>• осуществлять контроль, коррекцию, оценку действий партнёра, уметь убеждать;</w:t>
      </w:r>
    </w:p>
    <w:p w:rsidR="002E5CFB" w:rsidRPr="002E5CFB" w:rsidRDefault="002E5CFB" w:rsidP="002E5CFB">
      <w:pPr>
        <w:tabs>
          <w:tab w:val="left" w:pos="634"/>
        </w:tabs>
        <w:ind w:firstLine="454"/>
        <w:jc w:val="both"/>
        <w:rPr>
          <w:lang w:val="ru-RU" w:eastAsia="ru-RU"/>
        </w:rPr>
      </w:pPr>
      <w:r w:rsidRPr="002E5CFB">
        <w:rPr>
          <w:lang w:val="ru-RU" w:eastAsia="ru-RU"/>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E5CFB" w:rsidRPr="002E5CFB" w:rsidRDefault="002E5CFB" w:rsidP="002E5CFB">
      <w:pPr>
        <w:tabs>
          <w:tab w:val="left" w:pos="631"/>
        </w:tabs>
        <w:ind w:firstLine="454"/>
        <w:jc w:val="both"/>
        <w:rPr>
          <w:lang w:val="ru-RU" w:eastAsia="ru-RU"/>
        </w:rPr>
      </w:pPr>
      <w:r w:rsidRPr="002E5CFB">
        <w:rPr>
          <w:lang w:val="ru-RU" w:eastAsia="ru-RU"/>
        </w:rPr>
        <w:t>• основам коммуникативной рефлексии;</w:t>
      </w:r>
    </w:p>
    <w:p w:rsidR="002E5CFB" w:rsidRPr="002E5CFB" w:rsidRDefault="002E5CFB" w:rsidP="002E5CFB">
      <w:pPr>
        <w:tabs>
          <w:tab w:val="left" w:pos="644"/>
        </w:tabs>
        <w:ind w:firstLine="454"/>
        <w:jc w:val="both"/>
        <w:rPr>
          <w:lang w:val="ru-RU" w:eastAsia="ru-RU"/>
        </w:rPr>
      </w:pPr>
      <w:r w:rsidRPr="002E5CFB">
        <w:rPr>
          <w:lang w:val="ru-RU" w:eastAsia="ru-RU"/>
        </w:rPr>
        <w:t>• использовать адекватные языковые средства для отображения своих чувств, мыслей, мотивов и потребностей;</w:t>
      </w:r>
    </w:p>
    <w:p w:rsidR="002E5CFB" w:rsidRPr="002E5CFB" w:rsidRDefault="002E5CFB" w:rsidP="002E5CFB">
      <w:pPr>
        <w:tabs>
          <w:tab w:val="left" w:pos="634"/>
        </w:tabs>
        <w:ind w:firstLine="454"/>
        <w:jc w:val="both"/>
        <w:rPr>
          <w:lang w:val="ru-RU" w:eastAsia="ru-RU"/>
        </w:rPr>
      </w:pPr>
      <w:r w:rsidRPr="002E5CFB">
        <w:rPr>
          <w:lang w:val="ru-RU" w:eastAsia="ru-RU"/>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15"/>
        </w:tabs>
        <w:ind w:firstLine="454"/>
        <w:jc w:val="both"/>
        <w:rPr>
          <w:iCs/>
          <w:lang w:val="ru-RU" w:eastAsia="ru-RU"/>
        </w:rPr>
      </w:pPr>
      <w:r w:rsidRPr="002E5CFB">
        <w:rPr>
          <w:iCs/>
          <w:lang w:val="ru-RU" w:eastAsia="ru-RU"/>
        </w:rPr>
        <w:t>• учитывать и координировать отличные от собственной позиции других людей, в сотрудничестве;</w:t>
      </w:r>
    </w:p>
    <w:p w:rsidR="002E5CFB" w:rsidRPr="002E5CFB" w:rsidRDefault="002E5CFB" w:rsidP="002E5CFB">
      <w:pPr>
        <w:tabs>
          <w:tab w:val="left" w:pos="1075"/>
        </w:tabs>
        <w:ind w:firstLine="454"/>
        <w:jc w:val="both"/>
        <w:rPr>
          <w:iCs/>
          <w:lang w:val="ru-RU" w:eastAsia="ru-RU"/>
        </w:rPr>
      </w:pPr>
      <w:r w:rsidRPr="002E5CFB">
        <w:rPr>
          <w:iCs/>
          <w:lang w:val="ru-RU" w:eastAsia="ru-RU"/>
        </w:rPr>
        <w:t>• учитывать разные мнения и интересы и обосновывать собственную позицию;</w:t>
      </w:r>
    </w:p>
    <w:p w:rsidR="002E5CFB" w:rsidRPr="002E5CFB" w:rsidRDefault="002E5CFB" w:rsidP="002E5CFB">
      <w:pPr>
        <w:tabs>
          <w:tab w:val="left" w:pos="1094"/>
        </w:tabs>
        <w:ind w:firstLine="454"/>
        <w:jc w:val="both"/>
        <w:rPr>
          <w:iCs/>
          <w:lang w:val="ru-RU" w:eastAsia="ru-RU"/>
        </w:rPr>
      </w:pPr>
      <w:r w:rsidRPr="002E5CFB">
        <w:rPr>
          <w:iCs/>
          <w:lang w:val="ru-RU" w:eastAsia="ru-RU"/>
        </w:rPr>
        <w:t>• понимать относительность мнений и подходов к решению проблемы;</w:t>
      </w:r>
    </w:p>
    <w:p w:rsidR="002E5CFB" w:rsidRPr="002E5CFB" w:rsidRDefault="002E5CFB" w:rsidP="002E5CFB">
      <w:pPr>
        <w:tabs>
          <w:tab w:val="left" w:pos="1128"/>
        </w:tabs>
        <w:ind w:firstLine="454"/>
        <w:jc w:val="both"/>
        <w:rPr>
          <w:iCs/>
          <w:lang w:val="ru-RU" w:eastAsia="ru-RU"/>
        </w:rPr>
      </w:pPr>
      <w:r w:rsidRPr="002E5CFB">
        <w:rPr>
          <w:iCs/>
          <w:lang w:val="ru-RU" w:eastAsia="ru-RU"/>
        </w:rPr>
        <w:t>• продуктивно разрешать конфликты на основе учёта</w:t>
      </w:r>
      <w:r w:rsidRPr="002E5CFB">
        <w:rPr>
          <w:noProof/>
          <w:lang w:val="ru-RU" w:eastAsia="ru-RU"/>
        </w:rPr>
        <w:t xml:space="preserve"> </w:t>
      </w:r>
      <w:r w:rsidRPr="002E5CFB">
        <w:rPr>
          <w:iCs/>
          <w:lang w:val="ru-RU" w:eastAsia="ru-RU"/>
        </w:rPr>
        <w:t>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w:t>
      </w:r>
      <w:r w:rsidRPr="002E5CFB">
        <w:rPr>
          <w:noProof/>
          <w:lang w:val="ru-RU" w:eastAsia="ru-RU"/>
        </w:rPr>
        <w:t xml:space="preserve"> </w:t>
      </w:r>
      <w:r w:rsidRPr="002E5CFB">
        <w:rPr>
          <w:iCs/>
          <w:lang w:val="ru-RU" w:eastAsia="ru-RU"/>
        </w:rPr>
        <w:t>деятельности, в том числе в ситуации столкновения интересов;</w:t>
      </w:r>
    </w:p>
    <w:p w:rsidR="002E5CFB" w:rsidRPr="002E5CFB" w:rsidRDefault="002E5CFB" w:rsidP="002E5CFB">
      <w:pPr>
        <w:tabs>
          <w:tab w:val="left" w:pos="1094"/>
        </w:tabs>
        <w:ind w:firstLine="454"/>
        <w:jc w:val="both"/>
        <w:rPr>
          <w:iCs/>
          <w:lang w:val="ru-RU" w:eastAsia="ru-RU"/>
        </w:rPr>
      </w:pPr>
      <w:r w:rsidRPr="002E5CFB">
        <w:rPr>
          <w:iCs/>
          <w:lang w:val="ru-RU" w:eastAsia="ru-RU"/>
        </w:rPr>
        <w:t>• брать на себя инициативу в организации совместного</w:t>
      </w:r>
      <w:r w:rsidRPr="002E5CFB">
        <w:rPr>
          <w:noProof/>
          <w:lang w:val="ru-RU" w:eastAsia="ru-RU"/>
        </w:rPr>
        <w:t xml:space="preserve"> </w:t>
      </w:r>
      <w:r w:rsidRPr="002E5CFB">
        <w:rPr>
          <w:iCs/>
          <w:lang w:val="ru-RU" w:eastAsia="ru-RU"/>
        </w:rPr>
        <w:t>действия (деловое лидерство);</w:t>
      </w:r>
    </w:p>
    <w:p w:rsidR="002E5CFB" w:rsidRPr="002E5CFB" w:rsidRDefault="002E5CFB" w:rsidP="002E5CFB">
      <w:pPr>
        <w:tabs>
          <w:tab w:val="left" w:pos="1099"/>
        </w:tabs>
        <w:ind w:firstLine="454"/>
        <w:jc w:val="both"/>
        <w:rPr>
          <w:iCs/>
          <w:lang w:val="ru-RU" w:eastAsia="ru-RU"/>
        </w:rPr>
      </w:pPr>
      <w:r w:rsidRPr="002E5CFB">
        <w:rPr>
          <w:iCs/>
          <w:lang w:val="ru-RU" w:eastAsia="ru-RU"/>
        </w:rPr>
        <w:t>• оказывать поддержку и содействие тем, от кого зависит достижение цели в совместной деятельности;</w:t>
      </w:r>
    </w:p>
    <w:p w:rsidR="002E5CFB" w:rsidRPr="002E5CFB" w:rsidRDefault="002E5CFB" w:rsidP="002E5CFB">
      <w:pPr>
        <w:tabs>
          <w:tab w:val="left" w:pos="1109"/>
        </w:tabs>
        <w:ind w:firstLine="454"/>
        <w:jc w:val="both"/>
        <w:rPr>
          <w:iCs/>
          <w:lang w:val="ru-RU" w:eastAsia="ru-RU"/>
        </w:rPr>
      </w:pPr>
      <w:r w:rsidRPr="002E5CFB">
        <w:rPr>
          <w:iCs/>
          <w:lang w:val="ru-RU" w:eastAsia="ru-RU"/>
        </w:rPr>
        <w:t>• осуществлять коммуникативную рефлексию как осознание оснований собственных действий и действий партнёра;</w:t>
      </w:r>
    </w:p>
    <w:p w:rsidR="002E5CFB" w:rsidRPr="002E5CFB" w:rsidRDefault="002E5CFB" w:rsidP="002E5CFB">
      <w:pPr>
        <w:tabs>
          <w:tab w:val="left" w:pos="1114"/>
        </w:tabs>
        <w:ind w:firstLine="454"/>
        <w:jc w:val="both"/>
        <w:rPr>
          <w:iCs/>
          <w:lang w:val="ru-RU" w:eastAsia="ru-RU"/>
        </w:rPr>
      </w:pPr>
      <w:r w:rsidRPr="002E5CFB">
        <w:rPr>
          <w:iCs/>
          <w:lang w:val="ru-RU" w:eastAsia="ru-RU"/>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E5CFB" w:rsidRPr="002E5CFB" w:rsidRDefault="002E5CFB" w:rsidP="002E5CFB">
      <w:pPr>
        <w:tabs>
          <w:tab w:val="left" w:pos="1118"/>
        </w:tabs>
        <w:ind w:firstLine="454"/>
        <w:jc w:val="both"/>
        <w:rPr>
          <w:iCs/>
          <w:lang w:val="ru-RU" w:eastAsia="ru-RU"/>
        </w:rPr>
      </w:pPr>
      <w:r w:rsidRPr="002E5CFB">
        <w:rPr>
          <w:iCs/>
          <w:lang w:val="ru-RU" w:eastAsia="ru-RU"/>
        </w:rPr>
        <w:t>• вступать в диалог, а также участвовать в коллективном обсуждении проблем, участвовать в дискуссии</w:t>
      </w:r>
      <w:r w:rsidRPr="002E5CFB">
        <w:rPr>
          <w:noProof/>
          <w:lang w:val="ru-RU" w:eastAsia="ru-RU"/>
        </w:rPr>
        <w:t xml:space="preserve"> </w:t>
      </w:r>
      <w:r w:rsidRPr="002E5CFB">
        <w:rPr>
          <w:iCs/>
          <w:lang w:val="ru-RU" w:eastAsia="ru-RU"/>
        </w:rPr>
        <w:t>и аргументировать свою позицию, владеть монологической</w:t>
      </w:r>
      <w:r w:rsidRPr="002E5CFB">
        <w:rPr>
          <w:noProof/>
          <w:lang w:val="ru-RU" w:eastAsia="ru-RU"/>
        </w:rPr>
        <w:t xml:space="preserve"> </w:t>
      </w:r>
      <w:r w:rsidRPr="002E5CFB">
        <w:rPr>
          <w:iCs/>
          <w:lang w:val="ru-RU" w:eastAsia="ru-RU"/>
        </w:rPr>
        <w:t>и диалогической формами речи в соответствии с грамматическими и синтаксическими нормами родного языка;</w:t>
      </w:r>
    </w:p>
    <w:p w:rsidR="002E5CFB" w:rsidRPr="002E5CFB" w:rsidRDefault="002E5CFB" w:rsidP="002E5CFB">
      <w:pPr>
        <w:tabs>
          <w:tab w:val="left" w:pos="1099"/>
        </w:tabs>
        <w:ind w:firstLine="454"/>
        <w:jc w:val="both"/>
        <w:rPr>
          <w:iCs/>
          <w:lang w:val="ru-RU" w:eastAsia="ru-RU"/>
        </w:rPr>
      </w:pPr>
      <w:r w:rsidRPr="002E5CFB">
        <w:rPr>
          <w:iCs/>
          <w:lang w:val="ru-RU" w:eastAsia="ru-RU"/>
        </w:rPr>
        <w:t>• следовать морально-этическим и психологическим</w:t>
      </w:r>
      <w:r w:rsidRPr="002E5CFB">
        <w:rPr>
          <w:noProof/>
          <w:lang w:val="ru-RU" w:eastAsia="ru-RU"/>
        </w:rPr>
        <w:t xml:space="preserve"> </w:t>
      </w:r>
      <w:r w:rsidRPr="002E5CFB">
        <w:rPr>
          <w:iCs/>
          <w:lang w:val="ru-RU" w:eastAsia="ru-RU"/>
        </w:rPr>
        <w:t>принципам общения и сотрудничества на основе уважительного отношения к партнёрам, внимания к личности другого,</w:t>
      </w:r>
      <w:r w:rsidRPr="002E5CFB">
        <w:rPr>
          <w:noProof/>
          <w:lang w:val="ru-RU" w:eastAsia="ru-RU"/>
        </w:rPr>
        <w:t xml:space="preserve"> </w:t>
      </w:r>
      <w:r w:rsidRPr="002E5CFB">
        <w:rPr>
          <w:iCs/>
          <w:lang w:val="ru-RU" w:eastAsia="ru-RU"/>
        </w:rPr>
        <w:t>адекватного межличностного восприятия, готовности адекватно реагировать на нужды других, в частности оказывать</w:t>
      </w:r>
      <w:r w:rsidRPr="002E5CFB">
        <w:rPr>
          <w:noProof/>
          <w:lang w:val="ru-RU" w:eastAsia="ru-RU"/>
        </w:rPr>
        <w:t xml:space="preserve"> </w:t>
      </w:r>
      <w:r w:rsidRPr="002E5CFB">
        <w:rPr>
          <w:iCs/>
          <w:lang w:val="ru-RU" w:eastAsia="ru-RU"/>
        </w:rPr>
        <w:t>помощь и эмоциональную поддержку партнёрам в процессе</w:t>
      </w:r>
      <w:r w:rsidRPr="002E5CFB">
        <w:rPr>
          <w:noProof/>
          <w:lang w:val="ru-RU" w:eastAsia="ru-RU"/>
        </w:rPr>
        <w:t xml:space="preserve"> </w:t>
      </w:r>
      <w:r w:rsidRPr="002E5CFB">
        <w:rPr>
          <w:iCs/>
          <w:lang w:val="ru-RU" w:eastAsia="ru-RU"/>
        </w:rPr>
        <w:t>достижения общей цели совместной деятельности;</w:t>
      </w:r>
    </w:p>
    <w:p w:rsidR="002E5CFB" w:rsidRPr="002E5CFB" w:rsidRDefault="002E5CFB" w:rsidP="002E5CFB">
      <w:pPr>
        <w:tabs>
          <w:tab w:val="left" w:pos="1070"/>
        </w:tabs>
        <w:ind w:firstLine="454"/>
        <w:jc w:val="both"/>
        <w:rPr>
          <w:iCs/>
          <w:lang w:val="ru-RU" w:eastAsia="ru-RU"/>
        </w:rPr>
      </w:pPr>
      <w:r w:rsidRPr="002E5CFB">
        <w:rPr>
          <w:iCs/>
          <w:lang w:val="ru-RU" w:eastAsia="ru-RU"/>
        </w:rPr>
        <w:t>•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E5CFB" w:rsidRPr="002E5CFB" w:rsidRDefault="002E5CFB" w:rsidP="002E5CFB">
      <w:pPr>
        <w:tabs>
          <w:tab w:val="left" w:pos="1099"/>
        </w:tabs>
        <w:ind w:firstLine="454"/>
        <w:jc w:val="both"/>
        <w:rPr>
          <w:iCs/>
          <w:lang w:eastAsia="ru-RU"/>
        </w:rPr>
      </w:pPr>
      <w:r w:rsidRPr="002E5CFB">
        <w:rPr>
          <w:iCs/>
          <w:lang w:val="ru-RU" w:eastAsia="ru-RU"/>
        </w:rPr>
        <w:lastRenderedPageBreak/>
        <w:t>• в совместной деятельности чётко формулировать</w:t>
      </w:r>
      <w:r w:rsidRPr="002E5CFB">
        <w:rPr>
          <w:noProof/>
          <w:lang w:val="ru-RU" w:eastAsia="ru-RU"/>
        </w:rPr>
        <w:t xml:space="preserve"> </w:t>
      </w:r>
      <w:r w:rsidRPr="002E5CFB">
        <w:rPr>
          <w:iCs/>
          <w:lang w:val="ru-RU" w:eastAsia="ru-RU"/>
        </w:rPr>
        <w:t>цели группы и позволять её участникам проявлять собственную энергию для достижения этих целей.</w:t>
      </w:r>
    </w:p>
    <w:p w:rsidR="002E5CFB" w:rsidRPr="002E5CFB" w:rsidRDefault="002E5CFB" w:rsidP="002E5CFB">
      <w:pPr>
        <w:tabs>
          <w:tab w:val="left" w:pos="1099"/>
        </w:tabs>
        <w:ind w:firstLine="454"/>
        <w:jc w:val="both"/>
        <w:rPr>
          <w:b/>
          <w:iCs/>
          <w:lang w:eastAsia="ru-RU"/>
        </w:rPr>
      </w:pPr>
    </w:p>
    <w:p w:rsidR="002E5CFB" w:rsidRPr="002E5CFB" w:rsidRDefault="002E5CFB" w:rsidP="002E5CFB">
      <w:pPr>
        <w:tabs>
          <w:tab w:val="left" w:pos="1099"/>
        </w:tabs>
        <w:ind w:firstLine="454"/>
        <w:jc w:val="both"/>
        <w:rPr>
          <w:b/>
          <w:iCs/>
          <w:lang w:eastAsia="ru-RU"/>
        </w:rPr>
      </w:pPr>
      <w:r w:rsidRPr="002E5CFB">
        <w:rPr>
          <w:b/>
          <w:iCs/>
          <w:lang w:val="ru-RU" w:eastAsia="ru-RU"/>
        </w:rPr>
        <w:t>Познавательные универсальные учебные действия</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104"/>
        </w:tabs>
        <w:ind w:firstLine="454"/>
        <w:jc w:val="both"/>
        <w:rPr>
          <w:lang w:val="ru-RU" w:eastAsia="ru-RU"/>
        </w:rPr>
      </w:pPr>
      <w:r w:rsidRPr="002E5CFB">
        <w:rPr>
          <w:lang w:val="ru-RU" w:eastAsia="ru-RU"/>
        </w:rPr>
        <w:t>• основам реализации проектно-исследовательской деятельности;</w:t>
      </w:r>
    </w:p>
    <w:p w:rsidR="002E5CFB" w:rsidRPr="002E5CFB" w:rsidRDefault="002E5CFB" w:rsidP="002E5CFB">
      <w:pPr>
        <w:tabs>
          <w:tab w:val="left" w:pos="1104"/>
        </w:tabs>
        <w:ind w:firstLine="454"/>
        <w:jc w:val="both"/>
        <w:rPr>
          <w:lang w:val="ru-RU" w:eastAsia="ru-RU"/>
        </w:rPr>
      </w:pPr>
      <w:r w:rsidRPr="002E5CFB">
        <w:rPr>
          <w:lang w:val="ru-RU" w:eastAsia="ru-RU"/>
        </w:rPr>
        <w:t>• проводить наблюдение и эксперимент под руководством учителя;</w:t>
      </w:r>
    </w:p>
    <w:p w:rsidR="002E5CFB" w:rsidRPr="002E5CFB" w:rsidRDefault="002E5CFB" w:rsidP="002E5CFB">
      <w:pPr>
        <w:tabs>
          <w:tab w:val="left" w:pos="1099"/>
        </w:tabs>
        <w:ind w:firstLine="454"/>
        <w:jc w:val="both"/>
        <w:rPr>
          <w:lang w:val="ru-RU" w:eastAsia="ru-RU"/>
        </w:rPr>
      </w:pPr>
      <w:r w:rsidRPr="002E5CFB">
        <w:rPr>
          <w:lang w:val="ru-RU" w:eastAsia="ru-RU"/>
        </w:rPr>
        <w:t>• осуществлять расширенный поиск информации с использованием ресурсов библиотек и Интернета;</w:t>
      </w:r>
    </w:p>
    <w:p w:rsidR="002E5CFB" w:rsidRPr="002E5CFB" w:rsidRDefault="002E5CFB" w:rsidP="002E5CFB">
      <w:pPr>
        <w:tabs>
          <w:tab w:val="left" w:pos="634"/>
        </w:tabs>
        <w:ind w:firstLine="454"/>
        <w:jc w:val="both"/>
        <w:rPr>
          <w:lang w:val="ru-RU" w:eastAsia="ru-RU"/>
        </w:rPr>
      </w:pPr>
      <w:r w:rsidRPr="002E5CFB">
        <w:rPr>
          <w:lang w:val="ru-RU" w:eastAsia="ru-RU"/>
        </w:rPr>
        <w:t>• создавать и преобразовывать модели и схемы для решения задач;</w:t>
      </w:r>
    </w:p>
    <w:p w:rsidR="002E5CFB" w:rsidRPr="002E5CFB" w:rsidRDefault="002E5CFB" w:rsidP="002E5CFB">
      <w:pPr>
        <w:tabs>
          <w:tab w:val="left" w:pos="639"/>
        </w:tabs>
        <w:ind w:firstLine="454"/>
        <w:jc w:val="both"/>
        <w:rPr>
          <w:lang w:val="ru-RU" w:eastAsia="ru-RU"/>
        </w:rPr>
      </w:pPr>
      <w:r w:rsidRPr="002E5CFB">
        <w:rPr>
          <w:lang w:val="ru-RU" w:eastAsia="ru-RU"/>
        </w:rPr>
        <w:t>• осуществлять выбор наиболее эффективных способов решения задач в зависимости от конкретных условий;</w:t>
      </w:r>
    </w:p>
    <w:p w:rsidR="002E5CFB" w:rsidRPr="002E5CFB" w:rsidRDefault="002E5CFB" w:rsidP="002E5CFB">
      <w:pPr>
        <w:tabs>
          <w:tab w:val="left" w:pos="622"/>
        </w:tabs>
        <w:ind w:firstLine="454"/>
        <w:jc w:val="both"/>
        <w:rPr>
          <w:lang w:val="ru-RU" w:eastAsia="ru-RU"/>
        </w:rPr>
      </w:pPr>
      <w:r w:rsidRPr="002E5CFB">
        <w:rPr>
          <w:lang w:val="ru-RU" w:eastAsia="ru-RU"/>
        </w:rPr>
        <w:t>• давать определение понятиям;</w:t>
      </w:r>
    </w:p>
    <w:p w:rsidR="002E5CFB" w:rsidRPr="002E5CFB" w:rsidRDefault="002E5CFB" w:rsidP="002E5CFB">
      <w:pPr>
        <w:tabs>
          <w:tab w:val="left" w:pos="626"/>
        </w:tabs>
        <w:ind w:firstLine="454"/>
        <w:jc w:val="both"/>
        <w:rPr>
          <w:lang w:val="ru-RU" w:eastAsia="ru-RU"/>
        </w:rPr>
      </w:pPr>
      <w:r w:rsidRPr="002E5CFB">
        <w:rPr>
          <w:lang w:val="ru-RU" w:eastAsia="ru-RU"/>
        </w:rPr>
        <w:t>• устанавливать причинно-следственные связи;</w:t>
      </w:r>
    </w:p>
    <w:p w:rsidR="002E5CFB" w:rsidRPr="002E5CFB" w:rsidRDefault="002E5CFB" w:rsidP="002E5CFB">
      <w:pPr>
        <w:tabs>
          <w:tab w:val="left" w:pos="634"/>
        </w:tabs>
        <w:ind w:firstLine="454"/>
        <w:jc w:val="both"/>
        <w:rPr>
          <w:lang w:val="ru-RU" w:eastAsia="ru-RU"/>
        </w:rPr>
      </w:pPr>
      <w:r w:rsidRPr="002E5CFB">
        <w:rPr>
          <w:lang w:val="ru-RU" w:eastAsia="ru-RU"/>
        </w:rPr>
        <w:t>• осуществлять логическую операцию установления родовидовых отношений, ограничение понятия;</w:t>
      </w:r>
    </w:p>
    <w:p w:rsidR="002E5CFB" w:rsidRPr="002E5CFB" w:rsidRDefault="002E5CFB" w:rsidP="002E5CFB">
      <w:pPr>
        <w:tabs>
          <w:tab w:val="left" w:pos="639"/>
        </w:tabs>
        <w:ind w:firstLine="454"/>
        <w:jc w:val="both"/>
        <w:rPr>
          <w:lang w:val="ru-RU" w:eastAsia="ru-RU"/>
        </w:rPr>
      </w:pPr>
      <w:r w:rsidRPr="002E5CFB">
        <w:rPr>
          <w:lang w:val="ru-RU" w:eastAsia="ru-RU"/>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E5CFB" w:rsidRPr="002E5CFB" w:rsidRDefault="002E5CFB" w:rsidP="002E5CFB">
      <w:pPr>
        <w:tabs>
          <w:tab w:val="left" w:pos="644"/>
        </w:tabs>
        <w:ind w:firstLine="454"/>
        <w:jc w:val="both"/>
        <w:rPr>
          <w:lang w:val="ru-RU" w:eastAsia="ru-RU"/>
        </w:rPr>
      </w:pPr>
      <w:r w:rsidRPr="002E5CFB">
        <w:rPr>
          <w:lang w:val="ru-RU" w:eastAsia="ru-RU"/>
        </w:rPr>
        <w:t>• осуществлять сравнение, сериацию и классификацию, самостоятельно выбирая основания и критерии для указанных логических операций;</w:t>
      </w:r>
    </w:p>
    <w:p w:rsidR="002E5CFB" w:rsidRPr="002E5CFB" w:rsidRDefault="002E5CFB" w:rsidP="002E5CFB">
      <w:pPr>
        <w:tabs>
          <w:tab w:val="left" w:pos="644"/>
        </w:tabs>
        <w:ind w:firstLine="454"/>
        <w:jc w:val="both"/>
        <w:rPr>
          <w:lang w:val="ru-RU" w:eastAsia="ru-RU"/>
        </w:rPr>
      </w:pPr>
      <w:r w:rsidRPr="002E5CFB">
        <w:rPr>
          <w:lang w:val="ru-RU" w:eastAsia="ru-RU"/>
        </w:rPr>
        <w:t>• строить классификацию на основе дихотомического деления (на основе отрицания);</w:t>
      </w:r>
    </w:p>
    <w:p w:rsidR="002E5CFB" w:rsidRPr="002E5CFB" w:rsidRDefault="002E5CFB" w:rsidP="002E5CFB">
      <w:pPr>
        <w:tabs>
          <w:tab w:val="left" w:pos="644"/>
        </w:tabs>
        <w:ind w:firstLine="454"/>
        <w:jc w:val="both"/>
        <w:rPr>
          <w:lang w:val="ru-RU" w:eastAsia="ru-RU"/>
        </w:rPr>
      </w:pPr>
      <w:r w:rsidRPr="002E5CFB">
        <w:rPr>
          <w:lang w:val="ru-RU" w:eastAsia="ru-RU"/>
        </w:rPr>
        <w:t>• строить логическое рассуждение, включающее установление причинно-следственных связей;</w:t>
      </w:r>
    </w:p>
    <w:p w:rsidR="002E5CFB" w:rsidRPr="002E5CFB" w:rsidRDefault="002E5CFB" w:rsidP="002E5CFB">
      <w:pPr>
        <w:tabs>
          <w:tab w:val="left" w:pos="644"/>
        </w:tabs>
        <w:ind w:firstLine="454"/>
        <w:jc w:val="both"/>
        <w:rPr>
          <w:lang w:val="ru-RU" w:eastAsia="ru-RU"/>
        </w:rPr>
      </w:pPr>
      <w:r w:rsidRPr="002E5CFB">
        <w:rPr>
          <w:lang w:val="ru-RU" w:eastAsia="ru-RU"/>
        </w:rPr>
        <w:t>• объяснять явления, процессы, связи и отношения, выявляемые в ходе исследования;</w:t>
      </w:r>
    </w:p>
    <w:p w:rsidR="002E5CFB" w:rsidRPr="002E5CFB" w:rsidRDefault="002E5CFB" w:rsidP="002E5CFB">
      <w:pPr>
        <w:tabs>
          <w:tab w:val="left" w:pos="634"/>
        </w:tabs>
        <w:ind w:firstLine="454"/>
        <w:jc w:val="both"/>
        <w:rPr>
          <w:lang w:val="ru-RU" w:eastAsia="ru-RU"/>
        </w:rPr>
      </w:pPr>
      <w:r w:rsidRPr="002E5CFB">
        <w:rPr>
          <w:lang w:val="ru-RU" w:eastAsia="ru-RU"/>
        </w:rPr>
        <w:t>• основам ознакомительного, изучающего, усваивающего и поискового чтения;</w:t>
      </w:r>
    </w:p>
    <w:p w:rsidR="002E5CFB" w:rsidRPr="002E5CFB" w:rsidRDefault="002E5CFB" w:rsidP="002E5CFB">
      <w:pPr>
        <w:tabs>
          <w:tab w:val="left" w:pos="634"/>
        </w:tabs>
        <w:ind w:firstLine="454"/>
        <w:jc w:val="both"/>
        <w:rPr>
          <w:lang w:val="ru-RU" w:eastAsia="ru-RU"/>
        </w:rPr>
      </w:pPr>
      <w:r w:rsidRPr="002E5CFB">
        <w:rPr>
          <w:lang w:val="ru-RU" w:eastAsia="ru-RU"/>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E5CFB" w:rsidRPr="002E5CFB" w:rsidRDefault="002E5CFB" w:rsidP="002E5CFB">
      <w:pPr>
        <w:tabs>
          <w:tab w:val="left" w:pos="630"/>
        </w:tabs>
        <w:ind w:firstLine="454"/>
        <w:jc w:val="both"/>
        <w:rPr>
          <w:lang w:val="ru-RU" w:eastAsia="ru-RU"/>
        </w:rPr>
      </w:pPr>
      <w:r w:rsidRPr="002E5CFB">
        <w:rPr>
          <w:lang w:val="ru-RU" w:eastAsia="ru-RU"/>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36"/>
        </w:tabs>
        <w:ind w:firstLine="454"/>
        <w:jc w:val="both"/>
        <w:rPr>
          <w:iCs/>
          <w:lang w:val="ru-RU" w:eastAsia="ru-RU"/>
        </w:rPr>
      </w:pPr>
      <w:r w:rsidRPr="002E5CFB">
        <w:rPr>
          <w:iCs/>
          <w:lang w:val="ru-RU" w:eastAsia="ru-RU"/>
        </w:rPr>
        <w:t>• основам рефлексивного чтения;</w:t>
      </w:r>
    </w:p>
    <w:p w:rsidR="002E5CFB" w:rsidRPr="002E5CFB" w:rsidRDefault="002E5CFB" w:rsidP="002E5CFB">
      <w:pPr>
        <w:tabs>
          <w:tab w:val="left" w:pos="631"/>
        </w:tabs>
        <w:ind w:firstLine="454"/>
        <w:jc w:val="both"/>
        <w:rPr>
          <w:iCs/>
          <w:lang w:val="ru-RU" w:eastAsia="ru-RU"/>
        </w:rPr>
      </w:pPr>
      <w:r w:rsidRPr="002E5CFB">
        <w:rPr>
          <w:iCs/>
          <w:lang w:val="ru-RU" w:eastAsia="ru-RU"/>
        </w:rPr>
        <w:t>• ставить проблему, аргументировать её актуальность;</w:t>
      </w:r>
    </w:p>
    <w:p w:rsidR="002E5CFB" w:rsidRPr="002E5CFB" w:rsidRDefault="002E5CFB" w:rsidP="002E5CFB">
      <w:pPr>
        <w:tabs>
          <w:tab w:val="left" w:pos="634"/>
        </w:tabs>
        <w:ind w:firstLine="454"/>
        <w:jc w:val="both"/>
        <w:rPr>
          <w:iCs/>
          <w:lang w:val="ru-RU" w:eastAsia="ru-RU"/>
        </w:rPr>
      </w:pPr>
      <w:r w:rsidRPr="002E5CFB">
        <w:rPr>
          <w:iCs/>
          <w:lang w:val="ru-RU" w:eastAsia="ru-RU"/>
        </w:rPr>
        <w:t>• самостоятельно проводить исследование на основе</w:t>
      </w:r>
      <w:r w:rsidRPr="002E5CFB">
        <w:rPr>
          <w:noProof/>
          <w:lang w:val="ru-RU" w:eastAsia="ru-RU"/>
        </w:rPr>
        <w:t xml:space="preserve"> </w:t>
      </w:r>
      <w:r w:rsidRPr="002E5CFB">
        <w:rPr>
          <w:iCs/>
          <w:lang w:val="ru-RU" w:eastAsia="ru-RU"/>
        </w:rPr>
        <w:t>применения методов наблюдения и эксперимента;</w:t>
      </w:r>
    </w:p>
    <w:p w:rsidR="002E5CFB" w:rsidRPr="002E5CFB" w:rsidRDefault="002E5CFB" w:rsidP="002E5CFB">
      <w:pPr>
        <w:tabs>
          <w:tab w:val="left" w:pos="639"/>
        </w:tabs>
        <w:ind w:firstLine="454"/>
        <w:jc w:val="both"/>
        <w:rPr>
          <w:iCs/>
          <w:lang w:val="ru-RU" w:eastAsia="ru-RU"/>
        </w:rPr>
      </w:pPr>
      <w:r w:rsidRPr="002E5CFB">
        <w:rPr>
          <w:iCs/>
          <w:lang w:val="ru-RU" w:eastAsia="ru-RU"/>
        </w:rPr>
        <w:t>• выдвигать гипотезы о связях и закономерностях событий, процессов, объектов;</w:t>
      </w:r>
    </w:p>
    <w:p w:rsidR="002E5CFB" w:rsidRPr="002E5CFB" w:rsidRDefault="002E5CFB" w:rsidP="002E5CFB">
      <w:pPr>
        <w:tabs>
          <w:tab w:val="left" w:pos="639"/>
        </w:tabs>
        <w:ind w:firstLine="454"/>
        <w:jc w:val="both"/>
        <w:rPr>
          <w:iCs/>
          <w:lang w:val="ru-RU" w:eastAsia="ru-RU"/>
        </w:rPr>
      </w:pPr>
      <w:r w:rsidRPr="002E5CFB">
        <w:rPr>
          <w:iCs/>
          <w:lang w:val="ru-RU" w:eastAsia="ru-RU"/>
        </w:rPr>
        <w:t>• организовывать исследование с целью проверки гипотез;</w:t>
      </w:r>
    </w:p>
    <w:p w:rsidR="002E5CFB" w:rsidRPr="002E5CFB" w:rsidRDefault="002E5CFB" w:rsidP="002E5CFB">
      <w:pPr>
        <w:tabs>
          <w:tab w:val="left" w:pos="634"/>
        </w:tabs>
        <w:ind w:firstLine="454"/>
        <w:jc w:val="both"/>
        <w:rPr>
          <w:iCs/>
          <w:lang w:val="ru-RU" w:eastAsia="ru-RU"/>
        </w:rPr>
      </w:pPr>
      <w:r w:rsidRPr="002E5CFB">
        <w:rPr>
          <w:iCs/>
          <w:lang w:val="ru-RU" w:eastAsia="ru-RU"/>
        </w:rPr>
        <w:t>• делать умозаключения (индуктивное и по аналогии)</w:t>
      </w:r>
      <w:r w:rsidRPr="002E5CFB">
        <w:rPr>
          <w:noProof/>
          <w:lang w:val="ru-RU" w:eastAsia="ru-RU"/>
        </w:rPr>
        <w:t xml:space="preserve"> </w:t>
      </w:r>
      <w:r w:rsidRPr="002E5CFB">
        <w:rPr>
          <w:iCs/>
          <w:lang w:val="ru-RU" w:eastAsia="ru-RU"/>
        </w:rPr>
        <w:t>и выводы на основе аргументации.</w:t>
      </w:r>
    </w:p>
    <w:p w:rsidR="002E5CFB" w:rsidRPr="002E5CFB" w:rsidRDefault="002E5CFB" w:rsidP="002E5CFB">
      <w:pPr>
        <w:jc w:val="center"/>
        <w:rPr>
          <w:b/>
        </w:rPr>
      </w:pPr>
    </w:p>
    <w:p w:rsidR="002E5CFB" w:rsidRDefault="002E5CFB" w:rsidP="002E5CFB">
      <w:pPr>
        <w:jc w:val="center"/>
        <w:rPr>
          <w:b/>
        </w:rPr>
      </w:pPr>
      <w:r w:rsidRPr="002E5CFB">
        <w:rPr>
          <w:b/>
        </w:rPr>
        <w:t>Ф</w:t>
      </w:r>
      <w:r>
        <w:rPr>
          <w:b/>
        </w:rPr>
        <w:t>ормирование ИКТ-компетентности обучающихся</w:t>
      </w:r>
    </w:p>
    <w:p w:rsidR="002E5CFB" w:rsidRPr="002E5CFB" w:rsidRDefault="002E5CFB" w:rsidP="002E5CFB">
      <w:pPr>
        <w:ind w:firstLine="454"/>
        <w:jc w:val="both"/>
        <w:rPr>
          <w:b/>
          <w:i/>
        </w:rPr>
      </w:pPr>
      <w:r w:rsidRPr="002E5CFB">
        <w:rPr>
          <w:b/>
          <w:i/>
        </w:rPr>
        <w:t>Обращение с устройствами ИКТ</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089"/>
        </w:tabs>
        <w:ind w:firstLine="454"/>
        <w:jc w:val="both"/>
        <w:rPr>
          <w:lang w:val="ru-RU" w:eastAsia="ru-RU"/>
        </w:rPr>
      </w:pPr>
      <w:r w:rsidRPr="002E5CFB">
        <w:rPr>
          <w:lang w:val="ru-RU" w:eastAsia="ru-RU"/>
        </w:rPr>
        <w:t>•</w:t>
      </w:r>
      <w:r w:rsidRPr="002E5CFB">
        <w:rPr>
          <w:lang w:eastAsia="ru-RU"/>
        </w:rPr>
        <w:t> </w:t>
      </w:r>
      <w:r w:rsidRPr="002E5CFB">
        <w:rPr>
          <w:lang w:val="ru-RU" w:eastAsia="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осуществлять информационное подключение к локальной сети и глобальной сети Интернет;</w:t>
      </w:r>
    </w:p>
    <w:p w:rsidR="002E5CFB" w:rsidRPr="002E5CFB" w:rsidRDefault="002E5CFB" w:rsidP="002E5CFB">
      <w:pPr>
        <w:tabs>
          <w:tab w:val="left" w:pos="1084"/>
        </w:tabs>
        <w:ind w:firstLine="454"/>
        <w:jc w:val="both"/>
        <w:rPr>
          <w:lang w:val="ru-RU" w:eastAsia="ru-RU"/>
        </w:rPr>
      </w:pPr>
      <w:r w:rsidRPr="002E5CFB">
        <w:rPr>
          <w:lang w:val="ru-RU" w:eastAsia="ru-RU"/>
        </w:rPr>
        <w:t>•</w:t>
      </w:r>
      <w:r w:rsidRPr="002E5CFB">
        <w:rPr>
          <w:lang w:eastAsia="ru-RU"/>
        </w:rPr>
        <w:t> </w:t>
      </w:r>
      <w:r w:rsidRPr="002E5CFB">
        <w:rPr>
          <w:lang w:val="ru-RU" w:eastAsia="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выводить информацию на бумагу, правильно обращаться с расходными материалами;</w:t>
      </w:r>
    </w:p>
    <w:p w:rsidR="002E5CFB" w:rsidRPr="002E5CFB" w:rsidRDefault="002E5CFB" w:rsidP="002E5CFB">
      <w:pPr>
        <w:tabs>
          <w:tab w:val="left" w:pos="1079"/>
        </w:tabs>
        <w:ind w:firstLine="454"/>
        <w:jc w:val="both"/>
        <w:rPr>
          <w:lang w:val="ru-RU" w:eastAsia="ru-RU"/>
        </w:rPr>
      </w:pPr>
      <w:r w:rsidRPr="002E5CFB">
        <w:rPr>
          <w:lang w:val="ru-RU" w:eastAsia="ru-RU"/>
        </w:rPr>
        <w:lastRenderedPageBreak/>
        <w:t>•</w:t>
      </w:r>
      <w:r w:rsidRPr="002E5CFB">
        <w:rPr>
          <w:lang w:eastAsia="ru-RU"/>
        </w:rPr>
        <w:t> </w:t>
      </w:r>
      <w:r w:rsidRPr="002E5CFB">
        <w:rPr>
          <w:lang w:val="ru-RU" w:eastAsia="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1084"/>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осознавать и использовать в практической деятельности основные психологические особенности восприятия</w:t>
      </w:r>
      <w:r w:rsidRPr="002E5CFB">
        <w:rPr>
          <w:noProof/>
          <w:lang w:val="ru-RU" w:eastAsia="ru-RU"/>
        </w:rPr>
        <w:t xml:space="preserve"> </w:t>
      </w:r>
      <w:r w:rsidRPr="002E5CFB">
        <w:rPr>
          <w:iCs/>
          <w:lang w:val="ru-RU" w:eastAsia="ru-RU"/>
        </w:rPr>
        <w:t>информации человеком.</w:t>
      </w:r>
    </w:p>
    <w:p w:rsidR="002E5CFB" w:rsidRPr="002E5CFB" w:rsidRDefault="002E5CFB" w:rsidP="002E5CFB">
      <w:pPr>
        <w:ind w:firstLine="454"/>
        <w:jc w:val="both"/>
        <w:rPr>
          <w:b/>
          <w:i/>
          <w:lang w:val="ru-RU" w:eastAsia="ru-RU"/>
        </w:rPr>
      </w:pPr>
      <w:r w:rsidRPr="002E5CFB">
        <w:rPr>
          <w:b/>
          <w:i/>
          <w:lang w:val="ru-RU" w:eastAsia="ru-RU"/>
        </w:rPr>
        <w:t>Фиксация изображений и звуков</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074"/>
        </w:tabs>
        <w:ind w:firstLine="454"/>
        <w:jc w:val="both"/>
        <w:rPr>
          <w:lang w:val="ru-RU" w:eastAsia="ru-RU"/>
        </w:rPr>
      </w:pPr>
      <w:r w:rsidRPr="002E5CFB">
        <w:rPr>
          <w:lang w:val="ru-RU" w:eastAsia="ru-RU"/>
        </w:rPr>
        <w:t>•</w:t>
      </w:r>
      <w:r w:rsidRPr="002E5CFB">
        <w:rPr>
          <w:lang w:eastAsia="ru-RU"/>
        </w:rPr>
        <w:t> </w:t>
      </w:r>
      <w:r w:rsidRPr="002E5CFB">
        <w:rPr>
          <w:lang w:val="ru-RU" w:eastAsia="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586"/>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различать творческую и техническую фиксацию звуков и изображений;</w:t>
      </w:r>
    </w:p>
    <w:p w:rsidR="002E5CFB" w:rsidRPr="002E5CFB" w:rsidRDefault="002E5CFB" w:rsidP="002E5CFB">
      <w:pPr>
        <w:tabs>
          <w:tab w:val="left" w:pos="616"/>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использовать возможности ИКТ в творческой деятельности, связанной с искусством.</w:t>
      </w:r>
    </w:p>
    <w:p w:rsidR="002E5CFB" w:rsidRPr="002E5CFB" w:rsidRDefault="002E5CFB" w:rsidP="002E5CFB">
      <w:pPr>
        <w:ind w:firstLine="454"/>
        <w:jc w:val="both"/>
        <w:rPr>
          <w:b/>
          <w:i/>
          <w:lang w:eastAsia="ru-RU"/>
        </w:rPr>
      </w:pPr>
      <w:r w:rsidRPr="002E5CFB">
        <w:rPr>
          <w:b/>
          <w:i/>
          <w:lang w:val="ru-RU" w:eastAsia="ru-RU"/>
        </w:rPr>
        <w:t>Создание письменных сообщений</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614"/>
        </w:tabs>
        <w:ind w:firstLine="454"/>
        <w:jc w:val="both"/>
        <w:rPr>
          <w:lang w:val="ru-RU" w:eastAsia="ru-RU"/>
        </w:rPr>
      </w:pPr>
      <w:r w:rsidRPr="002E5CFB">
        <w:rPr>
          <w:lang w:val="ru-RU" w:eastAsia="ru-RU"/>
        </w:rPr>
        <w:t>•</w:t>
      </w:r>
      <w:r w:rsidRPr="002E5CFB">
        <w:rPr>
          <w:lang w:eastAsia="ru-RU"/>
        </w:rPr>
        <w:t> </w:t>
      </w:r>
      <w:r w:rsidRPr="002E5CFB">
        <w:rPr>
          <w:lang w:val="ru-RU" w:eastAsia="ru-RU"/>
        </w:rPr>
        <w:t>осуществлять редактирование и структурирование текста в соответствии с его смыслом средствами текстового редактора;</w:t>
      </w:r>
    </w:p>
    <w:p w:rsidR="002E5CFB" w:rsidRPr="002E5CFB" w:rsidRDefault="002E5CFB" w:rsidP="002E5CFB">
      <w:pPr>
        <w:tabs>
          <w:tab w:val="left" w:pos="614"/>
        </w:tabs>
        <w:ind w:firstLine="454"/>
        <w:jc w:val="both"/>
        <w:rPr>
          <w:lang w:val="ru-RU" w:eastAsia="ru-RU"/>
        </w:rPr>
      </w:pPr>
      <w:r w:rsidRPr="002E5CFB">
        <w:rPr>
          <w:lang w:val="ru-RU" w:eastAsia="ru-RU"/>
        </w:rPr>
        <w:t>•</w:t>
      </w:r>
      <w:r w:rsidRPr="002E5CFB">
        <w:rPr>
          <w:lang w:eastAsia="ru-RU"/>
        </w:rPr>
        <w:t> </w:t>
      </w:r>
      <w:r w:rsidRPr="002E5CFB">
        <w:rPr>
          <w:lang w:val="ru-RU" w:eastAsia="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14"/>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создавать текст;</w:t>
      </w:r>
    </w:p>
    <w:p w:rsidR="002E5CFB" w:rsidRPr="002E5CFB" w:rsidRDefault="002E5CFB" w:rsidP="002E5CFB">
      <w:pPr>
        <w:tabs>
          <w:tab w:val="left" w:pos="614"/>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использовать компьютерные инструменты, упрощающие расшифровку аудиозаписей.</w:t>
      </w:r>
    </w:p>
    <w:p w:rsidR="002E5CFB" w:rsidRPr="002E5CFB" w:rsidRDefault="002E5CFB" w:rsidP="002E5CFB">
      <w:pPr>
        <w:ind w:firstLine="454"/>
        <w:jc w:val="both"/>
        <w:rPr>
          <w:b/>
          <w:i/>
          <w:lang w:eastAsia="ru-RU"/>
        </w:rPr>
      </w:pPr>
      <w:r w:rsidRPr="002E5CFB">
        <w:rPr>
          <w:b/>
          <w:i/>
          <w:lang w:val="ru-RU" w:eastAsia="ru-RU"/>
        </w:rPr>
        <w:t>Создание графических объектов</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619"/>
        </w:tabs>
        <w:ind w:firstLine="454"/>
        <w:jc w:val="both"/>
        <w:rPr>
          <w:lang w:val="ru-RU" w:eastAsia="ru-RU"/>
        </w:rPr>
      </w:pPr>
      <w:r w:rsidRPr="002E5CFB">
        <w:rPr>
          <w:lang w:val="ru-RU" w:eastAsia="ru-RU"/>
        </w:rPr>
        <w:t>•</w:t>
      </w:r>
      <w:r w:rsidRPr="002E5CFB">
        <w:rPr>
          <w:lang w:eastAsia="ru-RU"/>
        </w:rPr>
        <w:t> </w:t>
      </w:r>
      <w:r w:rsidRPr="002E5CFB">
        <w:rPr>
          <w:lang w:val="ru-RU" w:eastAsia="ru-RU"/>
        </w:rPr>
        <w:t>создавать различные геометрические объекты с использованием возможностей специальных компьютерных инструментов;</w:t>
      </w:r>
    </w:p>
    <w:p w:rsidR="002E5CFB" w:rsidRPr="002E5CFB" w:rsidRDefault="002E5CFB" w:rsidP="002E5CFB">
      <w:pPr>
        <w:tabs>
          <w:tab w:val="left" w:pos="614"/>
        </w:tabs>
        <w:ind w:firstLine="454"/>
        <w:jc w:val="both"/>
        <w:rPr>
          <w:lang w:val="ru-RU" w:eastAsia="ru-RU"/>
        </w:rPr>
      </w:pPr>
      <w:r w:rsidRPr="002E5CFB">
        <w:rPr>
          <w:lang w:val="ru-RU" w:eastAsia="ru-RU"/>
        </w:rPr>
        <w:t>•</w:t>
      </w:r>
      <w:r w:rsidRPr="002E5CFB">
        <w:rPr>
          <w:lang w:eastAsia="ru-RU"/>
        </w:rPr>
        <w:t> </w:t>
      </w:r>
      <w:r w:rsidRPr="002E5CFB">
        <w:rPr>
          <w:lang w:val="ru-RU" w:eastAsia="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E5CFB" w:rsidRPr="002E5CFB" w:rsidRDefault="002E5CFB" w:rsidP="002E5CFB">
      <w:pPr>
        <w:tabs>
          <w:tab w:val="left" w:pos="614"/>
        </w:tabs>
        <w:ind w:firstLine="454"/>
        <w:jc w:val="both"/>
        <w:rPr>
          <w:lang w:val="ru-RU" w:eastAsia="ru-RU"/>
        </w:rPr>
      </w:pPr>
      <w:r w:rsidRPr="002E5CFB">
        <w:rPr>
          <w:lang w:val="ru-RU" w:eastAsia="ru-RU"/>
        </w:rPr>
        <w:t>•</w:t>
      </w:r>
      <w:r w:rsidRPr="002E5CFB">
        <w:rPr>
          <w:lang w:eastAsia="ru-RU"/>
        </w:rPr>
        <w:t> </w:t>
      </w:r>
      <w:r w:rsidRPr="002E5CFB">
        <w:rPr>
          <w:lang w:val="ru-RU" w:eastAsia="ru-RU"/>
        </w:rPr>
        <w:t>создавать специализированные карты и диаграммы: географические, хронологические;</w:t>
      </w:r>
    </w:p>
    <w:p w:rsidR="002E5CFB" w:rsidRPr="002E5CFB" w:rsidRDefault="002E5CFB" w:rsidP="002E5CFB">
      <w:pPr>
        <w:tabs>
          <w:tab w:val="left" w:pos="614"/>
        </w:tabs>
        <w:ind w:firstLine="454"/>
        <w:jc w:val="both"/>
        <w:rPr>
          <w:lang w:val="ru-RU" w:eastAsia="ru-RU"/>
        </w:rPr>
      </w:pPr>
      <w:r w:rsidRPr="002E5CFB">
        <w:rPr>
          <w:lang w:val="ru-RU" w:eastAsia="ru-RU"/>
        </w:rPr>
        <w:t>•</w:t>
      </w:r>
      <w:r w:rsidRPr="002E5CFB">
        <w:rPr>
          <w:lang w:eastAsia="ru-RU"/>
        </w:rPr>
        <w:t> </w:t>
      </w:r>
      <w:r w:rsidRPr="002E5CFB">
        <w:rPr>
          <w:lang w:val="ru-RU" w:eastAsia="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11"/>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создавать мультипликационные фильмы;</w:t>
      </w:r>
    </w:p>
    <w:p w:rsidR="002E5CFB" w:rsidRPr="002E5CFB" w:rsidRDefault="002E5CFB" w:rsidP="002E5CFB">
      <w:pPr>
        <w:tabs>
          <w:tab w:val="left" w:pos="611"/>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создавать виртуальные модели трёхмерных объектов.</w:t>
      </w:r>
    </w:p>
    <w:p w:rsidR="002E5CFB" w:rsidRPr="002E5CFB" w:rsidRDefault="002E5CFB" w:rsidP="002E5CFB">
      <w:pPr>
        <w:ind w:firstLine="454"/>
        <w:jc w:val="both"/>
        <w:rPr>
          <w:b/>
          <w:i/>
          <w:lang w:eastAsia="ru-RU"/>
        </w:rPr>
      </w:pPr>
      <w:r w:rsidRPr="002E5CFB">
        <w:rPr>
          <w:b/>
          <w:i/>
          <w:lang w:val="ru-RU" w:eastAsia="ru-RU"/>
        </w:rPr>
        <w:t>Создание музыкальных и звуковых сообщений</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076"/>
        </w:tabs>
        <w:ind w:firstLine="454"/>
        <w:jc w:val="both"/>
        <w:rPr>
          <w:lang w:val="ru-RU" w:eastAsia="ru-RU"/>
        </w:rPr>
      </w:pPr>
      <w:r w:rsidRPr="002E5CFB">
        <w:rPr>
          <w:lang w:val="ru-RU" w:eastAsia="ru-RU"/>
        </w:rPr>
        <w:t>•</w:t>
      </w:r>
      <w:r w:rsidRPr="002E5CFB">
        <w:rPr>
          <w:lang w:eastAsia="ru-RU"/>
        </w:rPr>
        <w:t> </w:t>
      </w:r>
      <w:r w:rsidRPr="002E5CFB">
        <w:rPr>
          <w:lang w:val="ru-RU" w:eastAsia="ru-RU"/>
        </w:rPr>
        <w:t>использовать звуковые и музыкальные редакторы;</w:t>
      </w:r>
    </w:p>
    <w:p w:rsidR="002E5CFB" w:rsidRPr="002E5CFB" w:rsidRDefault="002E5CFB" w:rsidP="002E5CFB">
      <w:pPr>
        <w:tabs>
          <w:tab w:val="left" w:pos="1076"/>
        </w:tabs>
        <w:ind w:firstLine="454"/>
        <w:jc w:val="both"/>
        <w:rPr>
          <w:lang w:val="ru-RU" w:eastAsia="ru-RU"/>
        </w:rPr>
      </w:pPr>
      <w:r w:rsidRPr="002E5CFB">
        <w:rPr>
          <w:lang w:val="ru-RU" w:eastAsia="ru-RU"/>
        </w:rPr>
        <w:t>•</w:t>
      </w:r>
      <w:r w:rsidRPr="002E5CFB">
        <w:rPr>
          <w:lang w:eastAsia="ru-RU"/>
        </w:rPr>
        <w:t> </w:t>
      </w:r>
      <w:r w:rsidRPr="002E5CFB">
        <w:rPr>
          <w:lang w:val="ru-RU" w:eastAsia="ru-RU"/>
        </w:rPr>
        <w:t>использовать программы звукозаписи и микрофоны.</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1089"/>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использовать музыкальные редакторы, клавишные</w:t>
      </w:r>
      <w:r w:rsidRPr="002E5CFB">
        <w:rPr>
          <w:noProof/>
          <w:lang w:val="ru-RU" w:eastAsia="ru-RU"/>
        </w:rPr>
        <w:t xml:space="preserve"> </w:t>
      </w:r>
      <w:r w:rsidRPr="002E5CFB">
        <w:rPr>
          <w:iCs/>
          <w:lang w:val="ru-RU" w:eastAsia="ru-RU"/>
        </w:rPr>
        <w:t>и кинестетические синтезаторы для решения творческих</w:t>
      </w:r>
      <w:r w:rsidRPr="002E5CFB">
        <w:rPr>
          <w:noProof/>
          <w:lang w:val="ru-RU" w:eastAsia="ru-RU"/>
        </w:rPr>
        <w:t xml:space="preserve"> </w:t>
      </w:r>
      <w:r w:rsidRPr="002E5CFB">
        <w:rPr>
          <w:iCs/>
          <w:lang w:val="ru-RU" w:eastAsia="ru-RU"/>
        </w:rPr>
        <w:t>задач.</w:t>
      </w:r>
    </w:p>
    <w:p w:rsidR="002E5CFB" w:rsidRPr="002E5CFB" w:rsidRDefault="002E5CFB" w:rsidP="002E5CFB">
      <w:pPr>
        <w:ind w:firstLine="454"/>
        <w:jc w:val="both"/>
        <w:rPr>
          <w:b/>
          <w:i/>
          <w:lang w:eastAsia="ru-RU"/>
        </w:rPr>
      </w:pPr>
      <w:r w:rsidRPr="002E5CFB">
        <w:rPr>
          <w:b/>
          <w:i/>
          <w:lang w:val="ru-RU" w:eastAsia="ru-RU"/>
        </w:rPr>
        <w:t>Создание, восприятие и использование гипермедиасообщений</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использовать при восприятии сообщений внутренние и внешние ссылки;</w:t>
      </w:r>
    </w:p>
    <w:p w:rsidR="002E5CFB" w:rsidRPr="002E5CFB" w:rsidRDefault="002E5CFB" w:rsidP="002E5CFB">
      <w:pPr>
        <w:tabs>
          <w:tab w:val="left" w:pos="1079"/>
        </w:tabs>
        <w:ind w:firstLine="454"/>
        <w:jc w:val="both"/>
        <w:rPr>
          <w:lang w:val="ru-RU" w:eastAsia="ru-RU"/>
        </w:rPr>
      </w:pPr>
      <w:r w:rsidRPr="002E5CFB">
        <w:rPr>
          <w:lang w:val="ru-RU" w:eastAsia="ru-RU"/>
        </w:rPr>
        <w:lastRenderedPageBreak/>
        <w:t>•</w:t>
      </w:r>
      <w:r w:rsidRPr="002E5CFB">
        <w:rPr>
          <w:lang w:eastAsia="ru-RU"/>
        </w:rPr>
        <w:t> </w:t>
      </w:r>
      <w:r w:rsidRPr="002E5CFB">
        <w:rPr>
          <w:lang w:val="ru-RU" w:eastAsia="ru-RU"/>
        </w:rPr>
        <w:t>формулировать вопросы к сообщению, создавать краткое описание сообщения; цитировать фрагменты сообщения;</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избирательно относиться к информации в окружающем информационном пространстве, отказываться от потребления ненужной информации.</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1079"/>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проектировать дизайн сообщений в соответствии</w:t>
      </w:r>
      <w:r w:rsidRPr="002E5CFB">
        <w:rPr>
          <w:noProof/>
          <w:lang w:val="ru-RU" w:eastAsia="ru-RU"/>
        </w:rPr>
        <w:t xml:space="preserve"> </w:t>
      </w:r>
      <w:r w:rsidRPr="002E5CFB">
        <w:rPr>
          <w:iCs/>
          <w:lang w:val="ru-RU" w:eastAsia="ru-RU"/>
        </w:rPr>
        <w:t>с задачами и средствами доставки;</w:t>
      </w:r>
    </w:p>
    <w:p w:rsidR="002E5CFB" w:rsidRPr="002E5CFB" w:rsidRDefault="002E5CFB" w:rsidP="002E5CFB">
      <w:pPr>
        <w:tabs>
          <w:tab w:val="left" w:pos="1074"/>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понимать сообщения, используя при их восприятии</w:t>
      </w:r>
      <w:r w:rsidRPr="002E5CFB">
        <w:rPr>
          <w:noProof/>
          <w:lang w:val="ru-RU" w:eastAsia="ru-RU"/>
        </w:rPr>
        <w:t xml:space="preserve"> </w:t>
      </w:r>
      <w:r w:rsidRPr="002E5CFB">
        <w:rPr>
          <w:iCs/>
          <w:lang w:val="ru-RU" w:eastAsia="ru-RU"/>
        </w:rPr>
        <w:t>внутренние и внешние ссылки, различные инструменты поиска, справочные источники (включая двуязычные).</w:t>
      </w:r>
    </w:p>
    <w:p w:rsidR="002E5CFB" w:rsidRPr="002E5CFB" w:rsidRDefault="002E5CFB" w:rsidP="002E5CFB">
      <w:pPr>
        <w:ind w:firstLine="454"/>
        <w:jc w:val="both"/>
        <w:rPr>
          <w:b/>
          <w:i/>
          <w:lang w:eastAsia="ru-RU"/>
        </w:rPr>
      </w:pPr>
      <w:r w:rsidRPr="002E5CFB">
        <w:rPr>
          <w:b/>
          <w:i/>
          <w:lang w:val="ru-RU" w:eastAsia="ru-RU"/>
        </w:rPr>
        <w:t>Коммуникация и социальное взаимодействие</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634"/>
        </w:tabs>
        <w:ind w:firstLine="454"/>
        <w:jc w:val="both"/>
        <w:rPr>
          <w:lang w:val="ru-RU" w:eastAsia="ru-RU"/>
        </w:rPr>
      </w:pPr>
      <w:r w:rsidRPr="002E5CFB">
        <w:rPr>
          <w:lang w:val="ru-RU" w:eastAsia="ru-RU"/>
        </w:rPr>
        <w:t>•</w:t>
      </w:r>
      <w:r w:rsidRPr="002E5CFB">
        <w:rPr>
          <w:lang w:eastAsia="ru-RU"/>
        </w:rPr>
        <w:t> </w:t>
      </w:r>
      <w:r w:rsidRPr="002E5CFB">
        <w:rPr>
          <w:lang w:val="ru-RU" w:eastAsia="ru-RU"/>
        </w:rPr>
        <w:t>выступать с аудиовидеоподдержкой, включая выступление перед дистанционной аудиторией;</w:t>
      </w:r>
    </w:p>
    <w:p w:rsidR="002E5CFB" w:rsidRPr="002E5CFB" w:rsidRDefault="002E5CFB" w:rsidP="002E5CFB">
      <w:pPr>
        <w:tabs>
          <w:tab w:val="left" w:pos="630"/>
        </w:tabs>
        <w:ind w:firstLine="454"/>
        <w:jc w:val="both"/>
        <w:rPr>
          <w:lang w:val="ru-RU" w:eastAsia="ru-RU"/>
        </w:rPr>
      </w:pPr>
      <w:r w:rsidRPr="002E5CFB">
        <w:rPr>
          <w:lang w:val="ru-RU" w:eastAsia="ru-RU"/>
        </w:rPr>
        <w:t>•</w:t>
      </w:r>
      <w:r w:rsidRPr="002E5CFB">
        <w:rPr>
          <w:lang w:eastAsia="ru-RU"/>
        </w:rPr>
        <w:t> </w:t>
      </w:r>
      <w:r w:rsidRPr="002E5CFB">
        <w:rPr>
          <w:lang w:val="ru-RU" w:eastAsia="ru-RU"/>
        </w:rPr>
        <w:t>участвовать в обсуждении (аудиовидеофорум, текстовый форум) с использованием возможностей Интернета;</w:t>
      </w:r>
    </w:p>
    <w:p w:rsidR="002E5CFB" w:rsidRPr="002E5CFB" w:rsidRDefault="002E5CFB" w:rsidP="002E5CFB">
      <w:pPr>
        <w:tabs>
          <w:tab w:val="left" w:pos="634"/>
        </w:tabs>
        <w:ind w:firstLine="454"/>
        <w:jc w:val="both"/>
        <w:rPr>
          <w:lang w:val="ru-RU" w:eastAsia="ru-RU"/>
        </w:rPr>
      </w:pPr>
      <w:r w:rsidRPr="002E5CFB">
        <w:rPr>
          <w:lang w:val="ru-RU" w:eastAsia="ru-RU"/>
        </w:rPr>
        <w:t>•</w:t>
      </w:r>
      <w:r w:rsidRPr="002E5CFB">
        <w:rPr>
          <w:lang w:eastAsia="ru-RU"/>
        </w:rPr>
        <w:t> </w:t>
      </w:r>
      <w:r w:rsidRPr="002E5CFB">
        <w:rPr>
          <w:lang w:val="ru-RU" w:eastAsia="ru-RU"/>
        </w:rPr>
        <w:t>использовать возможности электронной почты для информационного обмена;</w:t>
      </w:r>
    </w:p>
    <w:p w:rsidR="002E5CFB" w:rsidRPr="002E5CFB" w:rsidRDefault="002E5CFB" w:rsidP="002E5CFB">
      <w:pPr>
        <w:tabs>
          <w:tab w:val="left" w:pos="634"/>
        </w:tabs>
        <w:ind w:firstLine="454"/>
        <w:jc w:val="both"/>
        <w:rPr>
          <w:lang w:val="ru-RU" w:eastAsia="ru-RU"/>
        </w:rPr>
      </w:pPr>
      <w:r w:rsidRPr="002E5CFB">
        <w:rPr>
          <w:lang w:val="ru-RU" w:eastAsia="ru-RU"/>
        </w:rPr>
        <w:t>•</w:t>
      </w:r>
      <w:r w:rsidRPr="002E5CFB">
        <w:rPr>
          <w:lang w:eastAsia="ru-RU"/>
        </w:rPr>
        <w:t> </w:t>
      </w:r>
      <w:r w:rsidRPr="002E5CFB">
        <w:rPr>
          <w:lang w:val="ru-RU" w:eastAsia="ru-RU"/>
        </w:rPr>
        <w:t>вести личный дневник (блог) с использованием возможностей Интернета;</w:t>
      </w:r>
    </w:p>
    <w:p w:rsidR="002E5CFB" w:rsidRPr="002E5CFB" w:rsidRDefault="002E5CFB" w:rsidP="002E5CFB">
      <w:pPr>
        <w:tabs>
          <w:tab w:val="left" w:pos="639"/>
        </w:tabs>
        <w:ind w:firstLine="454"/>
        <w:jc w:val="both"/>
        <w:rPr>
          <w:lang w:val="ru-RU" w:eastAsia="ru-RU"/>
        </w:rPr>
      </w:pPr>
      <w:r w:rsidRPr="002E5CFB">
        <w:rPr>
          <w:lang w:val="ru-RU" w:eastAsia="ru-RU"/>
        </w:rPr>
        <w:t>•</w:t>
      </w:r>
      <w:r w:rsidRPr="002E5CFB">
        <w:rPr>
          <w:lang w:eastAsia="ru-RU"/>
        </w:rPr>
        <w:t> </w:t>
      </w:r>
      <w:r w:rsidRPr="002E5CFB">
        <w:rPr>
          <w:lang w:val="ru-RU" w:eastAsia="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2E5CFB" w:rsidRPr="002E5CFB" w:rsidRDefault="002E5CFB" w:rsidP="002E5CFB">
      <w:pPr>
        <w:tabs>
          <w:tab w:val="left" w:pos="634"/>
        </w:tabs>
        <w:ind w:firstLine="454"/>
        <w:jc w:val="both"/>
        <w:rPr>
          <w:lang w:val="ru-RU" w:eastAsia="ru-RU"/>
        </w:rPr>
      </w:pPr>
      <w:r w:rsidRPr="002E5CFB">
        <w:rPr>
          <w:lang w:val="ru-RU" w:eastAsia="ru-RU"/>
        </w:rPr>
        <w:t>•</w:t>
      </w:r>
      <w:r w:rsidRPr="002E5CFB">
        <w:rPr>
          <w:lang w:eastAsia="ru-RU"/>
        </w:rPr>
        <w:t> </w:t>
      </w:r>
      <w:r w:rsidRPr="002E5CFB">
        <w:rPr>
          <w:lang w:val="ru-RU"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34"/>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взаимодействовать в социальных сетях, работать</w:t>
      </w:r>
      <w:r w:rsidRPr="002E5CFB">
        <w:rPr>
          <w:noProof/>
          <w:lang w:val="ru-RU" w:eastAsia="ru-RU"/>
        </w:rPr>
        <w:t xml:space="preserve"> </w:t>
      </w:r>
      <w:r w:rsidRPr="002E5CFB">
        <w:rPr>
          <w:iCs/>
          <w:lang w:val="ru-RU" w:eastAsia="ru-RU"/>
        </w:rPr>
        <w:t>в группе над сообщением (вики);</w:t>
      </w:r>
    </w:p>
    <w:p w:rsidR="002E5CFB" w:rsidRPr="002E5CFB" w:rsidRDefault="002E5CFB" w:rsidP="002E5CFB">
      <w:pPr>
        <w:tabs>
          <w:tab w:val="left" w:pos="615"/>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участвовать в форумах в социальных образовательных</w:t>
      </w:r>
      <w:r w:rsidRPr="002E5CFB">
        <w:rPr>
          <w:noProof/>
          <w:lang w:val="ru-RU" w:eastAsia="ru-RU"/>
        </w:rPr>
        <w:t xml:space="preserve"> </w:t>
      </w:r>
      <w:r w:rsidRPr="002E5CFB">
        <w:rPr>
          <w:iCs/>
          <w:lang w:val="ru-RU" w:eastAsia="ru-RU"/>
        </w:rPr>
        <w:t>сетях;</w:t>
      </w:r>
    </w:p>
    <w:p w:rsidR="002E5CFB" w:rsidRPr="002E5CFB" w:rsidRDefault="002E5CFB" w:rsidP="002E5CFB">
      <w:pPr>
        <w:tabs>
          <w:tab w:val="left" w:pos="634"/>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взаимодействовать с партнёрами с использованием</w:t>
      </w:r>
      <w:r w:rsidRPr="002E5CFB">
        <w:rPr>
          <w:noProof/>
          <w:lang w:val="ru-RU" w:eastAsia="ru-RU"/>
        </w:rPr>
        <w:t xml:space="preserve"> </w:t>
      </w:r>
      <w:r w:rsidRPr="002E5CFB">
        <w:rPr>
          <w:iCs/>
          <w:lang w:val="ru-RU" w:eastAsia="ru-RU"/>
        </w:rPr>
        <w:t>возможностей Интернета (игровое и театральное взаимодействие).</w:t>
      </w:r>
    </w:p>
    <w:p w:rsidR="002E5CFB" w:rsidRPr="002E5CFB" w:rsidRDefault="002E5CFB" w:rsidP="002E5CFB">
      <w:pPr>
        <w:ind w:firstLine="454"/>
        <w:jc w:val="both"/>
        <w:rPr>
          <w:b/>
          <w:i/>
          <w:lang w:eastAsia="ru-RU"/>
        </w:rPr>
      </w:pPr>
      <w:r w:rsidRPr="002E5CFB">
        <w:rPr>
          <w:b/>
          <w:i/>
          <w:lang w:val="ru-RU" w:eastAsia="ru-RU"/>
        </w:rPr>
        <w:t>Поиск и организация хранения информации</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634"/>
        </w:tabs>
        <w:ind w:firstLine="454"/>
        <w:jc w:val="both"/>
        <w:rPr>
          <w:lang w:val="ru-RU" w:eastAsia="ru-RU"/>
        </w:rPr>
      </w:pPr>
      <w:r w:rsidRPr="002E5CFB">
        <w:rPr>
          <w:lang w:val="ru-RU" w:eastAsia="ru-RU"/>
        </w:rPr>
        <w:t>•</w:t>
      </w:r>
      <w:r w:rsidRPr="002E5CFB">
        <w:rPr>
          <w:lang w:eastAsia="ru-RU"/>
        </w:rPr>
        <w:t> </w:t>
      </w:r>
      <w:r w:rsidRPr="002E5CFB">
        <w:rPr>
          <w:lang w:val="ru-RU"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E5CFB" w:rsidRPr="002E5CFB" w:rsidRDefault="002E5CFB" w:rsidP="002E5CFB">
      <w:pPr>
        <w:tabs>
          <w:tab w:val="left" w:pos="634"/>
        </w:tabs>
        <w:ind w:firstLine="454"/>
        <w:jc w:val="both"/>
        <w:rPr>
          <w:lang w:val="ru-RU" w:eastAsia="ru-RU"/>
        </w:rPr>
      </w:pPr>
      <w:r w:rsidRPr="002E5CFB">
        <w:rPr>
          <w:lang w:val="ru-RU" w:eastAsia="ru-RU"/>
        </w:rPr>
        <w:t>•</w:t>
      </w:r>
      <w:r w:rsidRPr="002E5CFB">
        <w:rPr>
          <w:lang w:eastAsia="ru-RU"/>
        </w:rPr>
        <w:t> </w:t>
      </w:r>
      <w:r w:rsidRPr="002E5CFB">
        <w:rPr>
          <w:lang w:val="ru-RU" w:eastAsia="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2E5CFB" w:rsidRPr="002E5CFB" w:rsidRDefault="002E5CFB" w:rsidP="002E5CFB">
      <w:pPr>
        <w:tabs>
          <w:tab w:val="left" w:pos="639"/>
        </w:tabs>
        <w:ind w:firstLine="454"/>
        <w:jc w:val="both"/>
        <w:rPr>
          <w:lang w:val="ru-RU" w:eastAsia="ru-RU"/>
        </w:rPr>
      </w:pPr>
      <w:r w:rsidRPr="002E5CFB">
        <w:rPr>
          <w:lang w:val="ru-RU" w:eastAsia="ru-RU"/>
        </w:rPr>
        <w:t>•</w:t>
      </w:r>
      <w:r w:rsidRPr="002E5CFB">
        <w:rPr>
          <w:lang w:eastAsia="ru-RU"/>
        </w:rPr>
        <w:t> </w:t>
      </w:r>
      <w:r w:rsidRPr="002E5CFB">
        <w:rPr>
          <w:lang w:val="ru-RU" w:eastAsia="ru-RU"/>
        </w:rPr>
        <w:t>использовать различные библиотечные, в том числе электронные, каталоги для поиска необходимых книг;</w:t>
      </w:r>
    </w:p>
    <w:p w:rsidR="002E5CFB" w:rsidRPr="002E5CFB" w:rsidRDefault="002E5CFB" w:rsidP="002E5CFB">
      <w:pPr>
        <w:tabs>
          <w:tab w:val="left" w:pos="644"/>
        </w:tabs>
        <w:ind w:firstLine="454"/>
        <w:jc w:val="both"/>
        <w:rPr>
          <w:lang w:val="ru-RU" w:eastAsia="ru-RU"/>
        </w:rPr>
      </w:pPr>
      <w:r w:rsidRPr="002E5CFB">
        <w:rPr>
          <w:lang w:val="ru-RU" w:eastAsia="ru-RU"/>
        </w:rPr>
        <w:t>•</w:t>
      </w:r>
      <w:r w:rsidRPr="002E5CFB">
        <w:rPr>
          <w:lang w:eastAsia="ru-RU"/>
        </w:rPr>
        <w:t> </w:t>
      </w:r>
      <w:r w:rsidRPr="002E5CFB">
        <w:rPr>
          <w:lang w:val="ru-RU" w:eastAsia="ru-RU"/>
        </w:rPr>
        <w:t>искать информацию в различных базах данных, создавать и заполнять базы данных, в частности использовать различные определители;</w:t>
      </w:r>
    </w:p>
    <w:p w:rsidR="002E5CFB" w:rsidRPr="002E5CFB" w:rsidRDefault="002E5CFB" w:rsidP="002E5CFB">
      <w:pPr>
        <w:tabs>
          <w:tab w:val="left" w:pos="639"/>
        </w:tabs>
        <w:ind w:firstLine="454"/>
        <w:jc w:val="both"/>
        <w:rPr>
          <w:lang w:val="ru-RU" w:eastAsia="ru-RU"/>
        </w:rPr>
      </w:pPr>
      <w:r w:rsidRPr="002E5CFB">
        <w:rPr>
          <w:lang w:val="ru-RU" w:eastAsia="ru-RU"/>
        </w:rPr>
        <w:t>•</w:t>
      </w:r>
      <w:r w:rsidRPr="002E5CFB">
        <w:rPr>
          <w:lang w:eastAsia="ru-RU"/>
        </w:rPr>
        <w:t> </w:t>
      </w:r>
      <w:r w:rsidRPr="002E5CFB">
        <w:rPr>
          <w:lang w:val="ru-RU" w:eastAsia="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31"/>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создавать и заполнять различные определители;</w:t>
      </w:r>
    </w:p>
    <w:p w:rsidR="002E5CFB" w:rsidRPr="002E5CFB" w:rsidRDefault="002E5CFB" w:rsidP="002E5CFB">
      <w:pPr>
        <w:tabs>
          <w:tab w:val="left" w:pos="634"/>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использовать различные приёмы поиска информации</w:t>
      </w:r>
      <w:r w:rsidRPr="002E5CFB">
        <w:rPr>
          <w:noProof/>
          <w:lang w:val="ru-RU" w:eastAsia="ru-RU"/>
        </w:rPr>
        <w:t xml:space="preserve"> </w:t>
      </w:r>
      <w:r w:rsidRPr="002E5CFB">
        <w:rPr>
          <w:iCs/>
          <w:lang w:val="ru-RU" w:eastAsia="ru-RU"/>
        </w:rPr>
        <w:t>в Интернете в ходе учебной деятельности.</w:t>
      </w:r>
    </w:p>
    <w:p w:rsidR="002E5CFB" w:rsidRPr="002E5CFB" w:rsidRDefault="002E5CFB" w:rsidP="002E5CFB">
      <w:pPr>
        <w:ind w:firstLine="454"/>
        <w:jc w:val="both"/>
        <w:rPr>
          <w:b/>
          <w:i/>
          <w:lang w:eastAsia="ru-RU"/>
        </w:rPr>
      </w:pPr>
      <w:r w:rsidRPr="002E5CFB">
        <w:rPr>
          <w:b/>
          <w:i/>
          <w:lang w:val="ru-RU" w:eastAsia="ru-RU"/>
        </w:rPr>
        <w:t>Анализ информации, математическая обработка данных в исследовании</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вводить результаты измерений и другие цифровые данные для их обработки, в том числе статистической, и визуализации;</w:t>
      </w:r>
    </w:p>
    <w:p w:rsidR="002E5CFB" w:rsidRPr="002E5CFB" w:rsidRDefault="002E5CFB" w:rsidP="002E5CFB">
      <w:pPr>
        <w:tabs>
          <w:tab w:val="left" w:pos="1076"/>
        </w:tabs>
        <w:ind w:firstLine="454"/>
        <w:jc w:val="both"/>
        <w:rPr>
          <w:lang w:val="ru-RU" w:eastAsia="ru-RU"/>
        </w:rPr>
      </w:pPr>
      <w:r w:rsidRPr="002E5CFB">
        <w:rPr>
          <w:lang w:val="ru-RU" w:eastAsia="ru-RU"/>
        </w:rPr>
        <w:t>•</w:t>
      </w:r>
      <w:r w:rsidRPr="002E5CFB">
        <w:rPr>
          <w:lang w:eastAsia="ru-RU"/>
        </w:rPr>
        <w:t> </w:t>
      </w:r>
      <w:r w:rsidRPr="002E5CFB">
        <w:rPr>
          <w:lang w:val="ru-RU" w:eastAsia="ru-RU"/>
        </w:rPr>
        <w:t>строить математические модели;</w:t>
      </w:r>
    </w:p>
    <w:p w:rsidR="002E5CFB" w:rsidRPr="002E5CFB" w:rsidRDefault="002E5CFB" w:rsidP="002E5CFB">
      <w:pPr>
        <w:tabs>
          <w:tab w:val="left" w:pos="1084"/>
        </w:tabs>
        <w:ind w:firstLine="454"/>
        <w:jc w:val="both"/>
        <w:rPr>
          <w:lang w:val="ru-RU" w:eastAsia="ru-RU"/>
        </w:rPr>
      </w:pPr>
      <w:r w:rsidRPr="002E5CFB">
        <w:rPr>
          <w:lang w:val="ru-RU" w:eastAsia="ru-RU"/>
        </w:rPr>
        <w:t>•</w:t>
      </w:r>
      <w:r w:rsidRPr="002E5CFB">
        <w:rPr>
          <w:lang w:eastAsia="ru-RU"/>
        </w:rPr>
        <w:t> </w:t>
      </w:r>
      <w:r w:rsidRPr="002E5CFB">
        <w:rPr>
          <w:lang w:val="ru-RU" w:eastAsia="ru-RU"/>
        </w:rPr>
        <w:t>проводить эксперименты и исследования в виртуальных лабораториях по естественным наукам, математике и информатике.</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1108"/>
        </w:tabs>
        <w:ind w:firstLine="454"/>
        <w:jc w:val="both"/>
        <w:rPr>
          <w:iCs/>
          <w:lang w:val="ru-RU" w:eastAsia="ru-RU"/>
        </w:rPr>
      </w:pPr>
      <w:r w:rsidRPr="002E5CFB">
        <w:rPr>
          <w:iCs/>
          <w:lang w:val="ru-RU" w:eastAsia="ru-RU"/>
        </w:rPr>
        <w:lastRenderedPageBreak/>
        <w:t>•</w:t>
      </w:r>
      <w:r w:rsidRPr="002E5CFB">
        <w:rPr>
          <w:iCs/>
          <w:lang w:eastAsia="ru-RU"/>
        </w:rPr>
        <w:t> </w:t>
      </w:r>
      <w:r w:rsidRPr="002E5CFB">
        <w:rPr>
          <w:iCs/>
          <w:lang w:val="ru-RU" w:eastAsia="ru-RU"/>
        </w:rPr>
        <w:t>проводить естественно-научные и социальные измерения, вводить результаты измерений и других цифровых</w:t>
      </w:r>
      <w:r w:rsidRPr="002E5CFB">
        <w:rPr>
          <w:noProof/>
          <w:lang w:val="ru-RU" w:eastAsia="ru-RU"/>
        </w:rPr>
        <w:t xml:space="preserve"> </w:t>
      </w:r>
      <w:r w:rsidRPr="002E5CFB">
        <w:rPr>
          <w:iCs/>
          <w:lang w:val="ru-RU" w:eastAsia="ru-RU"/>
        </w:rPr>
        <w:t>данных и обрабатывать их, в том числе статистически</w:t>
      </w:r>
      <w:r w:rsidRPr="002E5CFB">
        <w:rPr>
          <w:noProof/>
          <w:lang w:val="ru-RU" w:eastAsia="ru-RU"/>
        </w:rPr>
        <w:t xml:space="preserve"> </w:t>
      </w:r>
      <w:r w:rsidRPr="002E5CFB">
        <w:rPr>
          <w:iCs/>
          <w:lang w:val="ru-RU" w:eastAsia="ru-RU"/>
        </w:rPr>
        <w:t>и с помощью визуализации;</w:t>
      </w:r>
    </w:p>
    <w:p w:rsidR="002E5CFB" w:rsidRPr="002E5CFB" w:rsidRDefault="002E5CFB" w:rsidP="002E5CFB">
      <w:pPr>
        <w:tabs>
          <w:tab w:val="left" w:pos="1079"/>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анализировать результаты своей деятельности и затрачиваемых ресурсов.</w:t>
      </w:r>
    </w:p>
    <w:p w:rsidR="002E5CFB" w:rsidRPr="002E5CFB" w:rsidRDefault="002E5CFB" w:rsidP="002E5CFB">
      <w:pPr>
        <w:ind w:firstLine="454"/>
        <w:jc w:val="both"/>
        <w:rPr>
          <w:b/>
          <w:i/>
          <w:lang w:eastAsia="ru-RU"/>
        </w:rPr>
      </w:pPr>
      <w:r w:rsidRPr="002E5CFB">
        <w:rPr>
          <w:b/>
          <w:i/>
          <w:lang w:val="ru-RU" w:eastAsia="ru-RU"/>
        </w:rPr>
        <w:t>Моделирование и проектирование, управление</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моделировать с использованием виртуальных конструкторов;</w:t>
      </w:r>
    </w:p>
    <w:p w:rsidR="002E5CFB" w:rsidRPr="002E5CFB" w:rsidRDefault="002E5CFB" w:rsidP="002E5CFB">
      <w:pPr>
        <w:tabs>
          <w:tab w:val="left" w:pos="1084"/>
        </w:tabs>
        <w:ind w:firstLine="454"/>
        <w:jc w:val="both"/>
        <w:rPr>
          <w:lang w:val="ru-RU" w:eastAsia="ru-RU"/>
        </w:rPr>
      </w:pPr>
      <w:r w:rsidRPr="002E5CFB">
        <w:rPr>
          <w:lang w:val="ru-RU" w:eastAsia="ru-RU"/>
        </w:rPr>
        <w:t>•</w:t>
      </w:r>
      <w:r w:rsidRPr="002E5CFB">
        <w:rPr>
          <w:lang w:eastAsia="ru-RU"/>
        </w:rPr>
        <w:t> </w:t>
      </w:r>
      <w:r w:rsidRPr="002E5CFB">
        <w:rPr>
          <w:lang w:val="ru-RU" w:eastAsia="ru-RU"/>
        </w:rPr>
        <w:t>конструировать и моделировать с использованием материальных конструкторов с компьютерным управлением и обратной связью;</w:t>
      </w:r>
    </w:p>
    <w:p w:rsidR="002E5CFB" w:rsidRPr="002E5CFB" w:rsidRDefault="002E5CFB" w:rsidP="002E5CFB">
      <w:pPr>
        <w:tabs>
          <w:tab w:val="left" w:pos="1079"/>
        </w:tabs>
        <w:ind w:firstLine="454"/>
        <w:jc w:val="both"/>
        <w:rPr>
          <w:lang w:val="ru-RU" w:eastAsia="ru-RU"/>
        </w:rPr>
      </w:pPr>
      <w:r w:rsidRPr="002E5CFB">
        <w:rPr>
          <w:lang w:val="ru-RU" w:eastAsia="ru-RU"/>
        </w:rPr>
        <w:t>•</w:t>
      </w:r>
      <w:r w:rsidRPr="002E5CFB">
        <w:rPr>
          <w:lang w:eastAsia="ru-RU"/>
        </w:rPr>
        <w:t> </w:t>
      </w:r>
      <w:r w:rsidRPr="002E5CFB">
        <w:rPr>
          <w:lang w:val="ru-RU" w:eastAsia="ru-RU"/>
        </w:rPr>
        <w:t>проектировать и организовывать свою индивидуальную и групповую деятельность, организовывать своё время с использованием ИКТ.</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1079"/>
        </w:tabs>
        <w:ind w:firstLine="454"/>
        <w:jc w:val="both"/>
        <w:rPr>
          <w:iCs/>
          <w:lang w:val="ru-RU" w:eastAsia="ru-RU"/>
        </w:rPr>
      </w:pPr>
      <w:r w:rsidRPr="002E5CFB">
        <w:rPr>
          <w:iCs/>
          <w:lang w:val="ru-RU" w:eastAsia="ru-RU"/>
        </w:rPr>
        <w:t>•</w:t>
      </w:r>
      <w:r w:rsidRPr="002E5CFB">
        <w:rPr>
          <w:iCs/>
          <w:lang w:eastAsia="ru-RU"/>
        </w:rPr>
        <w:t> </w:t>
      </w:r>
      <w:r w:rsidRPr="002E5CFB">
        <w:rPr>
          <w:iCs/>
          <w:lang w:val="ru-RU" w:eastAsia="ru-RU"/>
        </w:rPr>
        <w:t>проектировать виртуальные и реальные объекты</w:t>
      </w:r>
      <w:r w:rsidRPr="002E5CFB">
        <w:rPr>
          <w:noProof/>
          <w:lang w:val="ru-RU" w:eastAsia="ru-RU"/>
        </w:rPr>
        <w:t xml:space="preserve"> </w:t>
      </w:r>
      <w:r w:rsidRPr="002E5CFB">
        <w:rPr>
          <w:iCs/>
          <w:lang w:val="ru-RU" w:eastAsia="ru-RU"/>
        </w:rPr>
        <w:t>и процессы, использовать системы автоматизированного</w:t>
      </w:r>
      <w:r w:rsidRPr="002E5CFB">
        <w:rPr>
          <w:noProof/>
          <w:lang w:val="ru-RU" w:eastAsia="ru-RU"/>
        </w:rPr>
        <w:t xml:space="preserve"> </w:t>
      </w:r>
      <w:r w:rsidRPr="002E5CFB">
        <w:rPr>
          <w:iCs/>
          <w:lang w:val="ru-RU" w:eastAsia="ru-RU"/>
        </w:rPr>
        <w:t>проектирования.</w:t>
      </w:r>
    </w:p>
    <w:p w:rsidR="002E5CFB" w:rsidRPr="002E5CFB" w:rsidRDefault="002E5CFB" w:rsidP="002E5CFB">
      <w:pPr>
        <w:jc w:val="center"/>
        <w:rPr>
          <w:b/>
        </w:rPr>
      </w:pPr>
    </w:p>
    <w:p w:rsidR="002E5CFB" w:rsidRPr="002E5CFB" w:rsidRDefault="002E5CFB" w:rsidP="002E5CFB">
      <w:pPr>
        <w:jc w:val="center"/>
        <w:rPr>
          <w:b/>
        </w:rPr>
      </w:pPr>
      <w:r w:rsidRPr="002E5CFB">
        <w:rPr>
          <w:b/>
        </w:rPr>
        <w:t>О</w:t>
      </w:r>
      <w:r>
        <w:rPr>
          <w:b/>
        </w:rPr>
        <w:t xml:space="preserve">сновы учебно-исследовательской и проектной  деятельности </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634"/>
        </w:tabs>
        <w:ind w:firstLine="454"/>
        <w:jc w:val="both"/>
        <w:rPr>
          <w:lang w:val="ru-RU" w:eastAsia="ru-RU"/>
        </w:rPr>
      </w:pPr>
      <w:r w:rsidRPr="002E5CFB">
        <w:rPr>
          <w:lang w:eastAsia="ru-RU"/>
        </w:rPr>
        <w:t>•</w:t>
      </w:r>
      <w:r w:rsidRPr="002E5CFB">
        <w:rPr>
          <w:lang w:val="en-US" w:eastAsia="ru-RU"/>
        </w:rPr>
        <w:t> </w:t>
      </w:r>
      <w:r w:rsidRPr="002E5CFB">
        <w:rPr>
          <w:lang w:val="ru-RU" w:eastAsia="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E5CFB" w:rsidRPr="002E5CFB" w:rsidRDefault="002E5CFB" w:rsidP="002E5CFB">
      <w:pPr>
        <w:tabs>
          <w:tab w:val="left" w:pos="639"/>
        </w:tabs>
        <w:ind w:firstLine="454"/>
        <w:jc w:val="both"/>
        <w:rPr>
          <w:lang w:val="ru-RU" w:eastAsia="ru-RU"/>
        </w:rPr>
      </w:pPr>
      <w:r w:rsidRPr="002E5CFB">
        <w:rPr>
          <w:lang w:eastAsia="ru-RU"/>
        </w:rPr>
        <w:t>•</w:t>
      </w:r>
      <w:r w:rsidRPr="002E5CFB">
        <w:rPr>
          <w:lang w:val="en-US" w:eastAsia="ru-RU"/>
        </w:rPr>
        <w:t> </w:t>
      </w:r>
      <w:r w:rsidRPr="002E5CFB">
        <w:rPr>
          <w:lang w:val="ru-RU" w:eastAsia="ru-RU"/>
        </w:rPr>
        <w:t>выбирать и использовать методы, релевантные рассматриваемой проблеме;</w:t>
      </w:r>
    </w:p>
    <w:p w:rsidR="002E5CFB" w:rsidRPr="002E5CFB" w:rsidRDefault="002E5CFB" w:rsidP="002E5CFB">
      <w:pPr>
        <w:tabs>
          <w:tab w:val="left" w:pos="630"/>
        </w:tabs>
        <w:ind w:firstLine="454"/>
        <w:jc w:val="both"/>
        <w:rPr>
          <w:lang w:val="ru-RU" w:eastAsia="ru-RU"/>
        </w:rPr>
      </w:pPr>
      <w:r w:rsidRPr="002E5CFB">
        <w:rPr>
          <w:lang w:eastAsia="ru-RU"/>
        </w:rPr>
        <w:t>•</w:t>
      </w:r>
      <w:r w:rsidRPr="002E5CFB">
        <w:rPr>
          <w:lang w:val="en-US" w:eastAsia="ru-RU"/>
        </w:rPr>
        <w:t> </w:t>
      </w:r>
      <w:r w:rsidRPr="002E5CFB">
        <w:rPr>
          <w:lang w:val="ru-RU" w:eastAsia="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E5CFB" w:rsidRPr="002E5CFB" w:rsidRDefault="002E5CFB" w:rsidP="002E5CFB">
      <w:pPr>
        <w:tabs>
          <w:tab w:val="left" w:pos="634"/>
        </w:tabs>
        <w:ind w:firstLine="454"/>
        <w:jc w:val="both"/>
        <w:rPr>
          <w:lang w:val="ru-RU" w:eastAsia="ru-RU"/>
        </w:rPr>
      </w:pPr>
      <w:r w:rsidRPr="002E5CFB">
        <w:rPr>
          <w:lang w:eastAsia="ru-RU"/>
        </w:rPr>
        <w:t>•</w:t>
      </w:r>
      <w:r w:rsidRPr="002E5CFB">
        <w:rPr>
          <w:lang w:val="en-US" w:eastAsia="ru-RU"/>
        </w:rPr>
        <w:t> </w:t>
      </w:r>
      <w:r w:rsidRPr="002E5CFB">
        <w:rPr>
          <w:lang w:val="ru-RU" w:eastAsia="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E5CFB" w:rsidRPr="002E5CFB" w:rsidRDefault="002E5CFB" w:rsidP="002E5CFB">
      <w:pPr>
        <w:tabs>
          <w:tab w:val="left" w:pos="644"/>
        </w:tabs>
        <w:ind w:firstLine="454"/>
        <w:jc w:val="both"/>
        <w:rPr>
          <w:lang w:val="ru-RU" w:eastAsia="ru-RU"/>
        </w:rPr>
      </w:pPr>
      <w:r w:rsidRPr="002E5CFB">
        <w:rPr>
          <w:lang w:eastAsia="ru-RU"/>
        </w:rPr>
        <w:t>•</w:t>
      </w:r>
      <w:r w:rsidRPr="002E5CFB">
        <w:rPr>
          <w:lang w:val="en-US" w:eastAsia="ru-RU"/>
        </w:rPr>
        <w:t> </w:t>
      </w:r>
      <w:r w:rsidRPr="002E5CFB">
        <w:rPr>
          <w:lang w:val="ru-RU" w:eastAsia="ru-RU"/>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E5CFB" w:rsidRPr="002E5CFB" w:rsidRDefault="002E5CFB" w:rsidP="002E5CFB">
      <w:pPr>
        <w:tabs>
          <w:tab w:val="left" w:pos="639"/>
        </w:tabs>
        <w:ind w:firstLine="454"/>
        <w:jc w:val="both"/>
        <w:rPr>
          <w:lang w:val="ru-RU" w:eastAsia="ru-RU"/>
        </w:rPr>
      </w:pPr>
      <w:r w:rsidRPr="002E5CFB">
        <w:rPr>
          <w:lang w:eastAsia="ru-RU"/>
        </w:rPr>
        <w:t>•</w:t>
      </w:r>
      <w:r w:rsidRPr="002E5CFB">
        <w:rPr>
          <w:lang w:val="en-US" w:eastAsia="ru-RU"/>
        </w:rPr>
        <w:t> </w:t>
      </w:r>
      <w:r w:rsidRPr="002E5CFB">
        <w:rPr>
          <w:lang w:val="ru-RU" w:eastAsia="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E5CFB" w:rsidRPr="002E5CFB" w:rsidRDefault="002E5CFB" w:rsidP="002E5CFB">
      <w:pPr>
        <w:tabs>
          <w:tab w:val="left" w:pos="630"/>
        </w:tabs>
        <w:ind w:firstLine="454"/>
        <w:jc w:val="both"/>
        <w:rPr>
          <w:lang w:val="ru-RU" w:eastAsia="ru-RU"/>
        </w:rPr>
      </w:pPr>
      <w:r w:rsidRPr="002E5CFB">
        <w:rPr>
          <w:lang w:eastAsia="ru-RU"/>
        </w:rPr>
        <w:t>•</w:t>
      </w:r>
      <w:r w:rsidRPr="002E5CFB">
        <w:rPr>
          <w:lang w:val="en-US" w:eastAsia="ru-RU"/>
        </w:rPr>
        <w:t> </w:t>
      </w:r>
      <w:r w:rsidRPr="002E5CFB">
        <w:rPr>
          <w:lang w:val="ru-RU" w:eastAsia="ru-RU"/>
        </w:rPr>
        <w:t>ясно, логично и точно излагать свою точку зрения, использовать языковые средства, адекватные обсуждаемой проблеме;</w:t>
      </w:r>
    </w:p>
    <w:p w:rsidR="002E5CFB" w:rsidRPr="002E5CFB" w:rsidRDefault="002E5CFB" w:rsidP="002E5CFB">
      <w:pPr>
        <w:tabs>
          <w:tab w:val="left" w:pos="639"/>
        </w:tabs>
        <w:ind w:firstLine="454"/>
        <w:jc w:val="both"/>
        <w:rPr>
          <w:lang w:val="ru-RU" w:eastAsia="ru-RU"/>
        </w:rPr>
      </w:pPr>
      <w:r w:rsidRPr="002E5CFB">
        <w:rPr>
          <w:lang w:eastAsia="ru-RU"/>
        </w:rPr>
        <w:t>•</w:t>
      </w:r>
      <w:r w:rsidRPr="002E5CFB">
        <w:rPr>
          <w:lang w:val="en-US" w:eastAsia="ru-RU"/>
        </w:rPr>
        <w:t> </w:t>
      </w:r>
      <w:r w:rsidRPr="002E5CFB">
        <w:rPr>
          <w:lang w:val="ru-RU" w:eastAsia="ru-RU"/>
        </w:rPr>
        <w:t>отличать факты от суждений, мнений и оценок, критически относиться к суждениям, мнениям, оценкам, реконструировать их основания;</w:t>
      </w:r>
    </w:p>
    <w:p w:rsidR="002E5CFB" w:rsidRPr="002E5CFB" w:rsidRDefault="002E5CFB" w:rsidP="002E5CFB">
      <w:pPr>
        <w:tabs>
          <w:tab w:val="left" w:pos="634"/>
        </w:tabs>
        <w:ind w:firstLine="454"/>
        <w:jc w:val="both"/>
        <w:rPr>
          <w:lang w:val="ru-RU" w:eastAsia="ru-RU"/>
        </w:rPr>
      </w:pPr>
      <w:r w:rsidRPr="002E5CFB">
        <w:rPr>
          <w:lang w:eastAsia="ru-RU"/>
        </w:rPr>
        <w:t>•</w:t>
      </w:r>
      <w:r w:rsidRPr="002E5CFB">
        <w:rPr>
          <w:lang w:val="en-US" w:eastAsia="ru-RU"/>
        </w:rPr>
        <w:t> </w:t>
      </w:r>
      <w:r w:rsidRPr="002E5CFB">
        <w:rPr>
          <w:lang w:val="ru-RU" w:eastAsia="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34"/>
        </w:tabs>
        <w:ind w:firstLine="454"/>
        <w:jc w:val="both"/>
        <w:rPr>
          <w:iCs/>
          <w:lang w:val="ru-RU" w:eastAsia="ru-RU"/>
        </w:rPr>
      </w:pPr>
      <w:r w:rsidRPr="002E5CFB">
        <w:rPr>
          <w:iCs/>
          <w:lang w:eastAsia="ru-RU"/>
        </w:rPr>
        <w:t>•</w:t>
      </w:r>
      <w:r w:rsidRPr="002E5CFB">
        <w:rPr>
          <w:iCs/>
          <w:lang w:val="en-US" w:eastAsia="ru-RU"/>
        </w:rPr>
        <w:t> </w:t>
      </w:r>
      <w:r w:rsidRPr="002E5CFB">
        <w:rPr>
          <w:iCs/>
          <w:lang w:val="ru-RU" w:eastAsia="ru-RU"/>
        </w:rPr>
        <w:t>самостоятельно задумывать, планировать и выполнять учебное исследование, учебный и социальный проект;</w:t>
      </w:r>
    </w:p>
    <w:p w:rsidR="002E5CFB" w:rsidRPr="002E5CFB" w:rsidRDefault="002E5CFB" w:rsidP="002E5CFB">
      <w:pPr>
        <w:tabs>
          <w:tab w:val="left" w:pos="636"/>
        </w:tabs>
        <w:ind w:firstLine="454"/>
        <w:jc w:val="both"/>
        <w:rPr>
          <w:iCs/>
          <w:lang w:val="ru-RU" w:eastAsia="ru-RU"/>
        </w:rPr>
      </w:pPr>
      <w:r w:rsidRPr="002E5CFB">
        <w:rPr>
          <w:iCs/>
          <w:lang w:eastAsia="ru-RU"/>
        </w:rPr>
        <w:t>•</w:t>
      </w:r>
      <w:r w:rsidRPr="002E5CFB">
        <w:rPr>
          <w:iCs/>
          <w:lang w:val="en-US" w:eastAsia="ru-RU"/>
        </w:rPr>
        <w:t> </w:t>
      </w:r>
      <w:r w:rsidRPr="002E5CFB">
        <w:rPr>
          <w:iCs/>
          <w:lang w:val="ru-RU" w:eastAsia="ru-RU"/>
        </w:rPr>
        <w:t>использовать догадку, озарение, интуицию;</w:t>
      </w:r>
    </w:p>
    <w:p w:rsidR="002E5CFB" w:rsidRPr="002E5CFB" w:rsidRDefault="002E5CFB" w:rsidP="002E5CFB">
      <w:pPr>
        <w:tabs>
          <w:tab w:val="left" w:pos="639"/>
        </w:tabs>
        <w:ind w:firstLine="454"/>
        <w:jc w:val="both"/>
        <w:rPr>
          <w:iCs/>
          <w:lang w:val="ru-RU" w:eastAsia="ru-RU"/>
        </w:rPr>
      </w:pPr>
      <w:r w:rsidRPr="002E5CFB">
        <w:rPr>
          <w:iCs/>
          <w:lang w:eastAsia="ru-RU"/>
        </w:rPr>
        <w:t>•</w:t>
      </w:r>
      <w:r w:rsidRPr="002E5CFB">
        <w:rPr>
          <w:iCs/>
          <w:lang w:val="en-US" w:eastAsia="ru-RU"/>
        </w:rPr>
        <w:t> </w:t>
      </w:r>
      <w:r w:rsidRPr="002E5CFB">
        <w:rPr>
          <w:iCs/>
          <w:lang w:val="ru-RU" w:eastAsia="ru-RU"/>
        </w:rPr>
        <w:t>использовать такие математические методы и приёмы, как перебор логических возможностей, математическое моделирование;</w:t>
      </w:r>
    </w:p>
    <w:p w:rsidR="002E5CFB" w:rsidRPr="002E5CFB" w:rsidRDefault="002E5CFB" w:rsidP="002E5CFB">
      <w:pPr>
        <w:tabs>
          <w:tab w:val="left" w:pos="639"/>
        </w:tabs>
        <w:ind w:firstLine="454"/>
        <w:jc w:val="both"/>
        <w:rPr>
          <w:iCs/>
          <w:lang w:val="ru-RU" w:eastAsia="ru-RU"/>
        </w:rPr>
      </w:pPr>
      <w:r w:rsidRPr="002E5CFB">
        <w:rPr>
          <w:iCs/>
          <w:lang w:eastAsia="ru-RU"/>
        </w:rPr>
        <w:t>•</w:t>
      </w:r>
      <w:r w:rsidRPr="002E5CFB">
        <w:rPr>
          <w:iCs/>
          <w:lang w:val="en-US" w:eastAsia="ru-RU"/>
        </w:rPr>
        <w:t> </w:t>
      </w:r>
      <w:r w:rsidRPr="002E5CFB">
        <w:rPr>
          <w:iCs/>
          <w:lang w:val="ru-RU" w:eastAsia="ru-RU"/>
        </w:rPr>
        <w:t>использовать такие естественно-научные методы</w:t>
      </w:r>
      <w:r w:rsidRPr="002E5CFB">
        <w:rPr>
          <w:noProof/>
          <w:lang w:val="ru-RU" w:eastAsia="ru-RU"/>
        </w:rPr>
        <w:t xml:space="preserve"> </w:t>
      </w:r>
      <w:r w:rsidRPr="002E5CFB">
        <w:rPr>
          <w:iCs/>
          <w:lang w:val="ru-RU" w:eastAsia="ru-RU"/>
        </w:rPr>
        <w:t>и приёмы, как абстрагирование от привходящих факторов,</w:t>
      </w:r>
      <w:r w:rsidRPr="002E5CFB">
        <w:rPr>
          <w:noProof/>
          <w:lang w:val="ru-RU" w:eastAsia="ru-RU"/>
        </w:rPr>
        <w:t xml:space="preserve"> </w:t>
      </w:r>
      <w:r w:rsidRPr="002E5CFB">
        <w:rPr>
          <w:iCs/>
          <w:lang w:val="ru-RU" w:eastAsia="ru-RU"/>
        </w:rPr>
        <w:t>проверка на совместимость с другими известными фактами;</w:t>
      </w:r>
    </w:p>
    <w:p w:rsidR="002E5CFB" w:rsidRPr="002E5CFB" w:rsidRDefault="002E5CFB" w:rsidP="002E5CFB">
      <w:pPr>
        <w:tabs>
          <w:tab w:val="left" w:pos="1113"/>
        </w:tabs>
        <w:ind w:firstLine="454"/>
        <w:jc w:val="both"/>
        <w:rPr>
          <w:iCs/>
          <w:lang w:val="ru-RU" w:eastAsia="ru-RU"/>
        </w:rPr>
      </w:pPr>
      <w:r w:rsidRPr="002E5CFB">
        <w:rPr>
          <w:iCs/>
          <w:lang w:eastAsia="ru-RU"/>
        </w:rPr>
        <w:t>•</w:t>
      </w:r>
      <w:r w:rsidRPr="002E5CFB">
        <w:rPr>
          <w:iCs/>
          <w:lang w:val="en-US" w:eastAsia="ru-RU"/>
        </w:rPr>
        <w:t> </w:t>
      </w:r>
      <w:r w:rsidRPr="002E5CFB">
        <w:rPr>
          <w:iCs/>
          <w:lang w:val="ru-RU" w:eastAsia="ru-RU"/>
        </w:rPr>
        <w:t>использовать некоторые методы получения знаний,</w:t>
      </w:r>
      <w:r w:rsidRPr="002E5CFB">
        <w:rPr>
          <w:noProof/>
          <w:lang w:val="ru-RU" w:eastAsia="ru-RU"/>
        </w:rPr>
        <w:t xml:space="preserve"> </w:t>
      </w:r>
      <w:r w:rsidRPr="002E5CFB">
        <w:rPr>
          <w:iCs/>
          <w:lang w:val="ru-RU" w:eastAsia="ru-RU"/>
        </w:rPr>
        <w:t>характерные для социальных и исторических наук: анкетирование, моделирование, поиск исторических образцов;</w:t>
      </w:r>
    </w:p>
    <w:p w:rsidR="002E5CFB" w:rsidRPr="002E5CFB" w:rsidRDefault="002E5CFB" w:rsidP="002E5CFB">
      <w:pPr>
        <w:tabs>
          <w:tab w:val="left" w:pos="1089"/>
        </w:tabs>
        <w:ind w:firstLine="454"/>
        <w:jc w:val="both"/>
        <w:rPr>
          <w:iCs/>
          <w:lang w:val="ru-RU" w:eastAsia="ru-RU"/>
        </w:rPr>
      </w:pPr>
      <w:r w:rsidRPr="002E5CFB">
        <w:rPr>
          <w:iCs/>
          <w:lang w:eastAsia="ru-RU"/>
        </w:rPr>
        <w:t>•</w:t>
      </w:r>
      <w:r w:rsidRPr="002E5CFB">
        <w:rPr>
          <w:iCs/>
          <w:lang w:val="en-US" w:eastAsia="ru-RU"/>
        </w:rPr>
        <w:t> </w:t>
      </w:r>
      <w:r w:rsidRPr="002E5CFB">
        <w:rPr>
          <w:iCs/>
          <w:lang w:val="ru-RU"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E5CFB" w:rsidRPr="002E5CFB" w:rsidRDefault="002E5CFB" w:rsidP="002E5CFB">
      <w:pPr>
        <w:tabs>
          <w:tab w:val="left" w:pos="1084"/>
        </w:tabs>
        <w:ind w:firstLine="454"/>
        <w:jc w:val="both"/>
        <w:rPr>
          <w:iCs/>
          <w:lang w:val="ru-RU" w:eastAsia="ru-RU"/>
        </w:rPr>
      </w:pPr>
      <w:r w:rsidRPr="002E5CFB">
        <w:rPr>
          <w:iCs/>
          <w:lang w:eastAsia="ru-RU"/>
        </w:rPr>
        <w:lastRenderedPageBreak/>
        <w:t>•</w:t>
      </w:r>
      <w:r w:rsidRPr="002E5CFB">
        <w:rPr>
          <w:iCs/>
          <w:lang w:val="en-US" w:eastAsia="ru-RU"/>
        </w:rPr>
        <w:t> </w:t>
      </w:r>
      <w:r w:rsidRPr="002E5CFB">
        <w:rPr>
          <w:iCs/>
          <w:lang w:val="ru-RU" w:eastAsia="ru-RU"/>
        </w:rPr>
        <w:t>целенаправленно и осознанно развивать свои коммуникативные способности, осваивать новые языковые средства;</w:t>
      </w:r>
    </w:p>
    <w:p w:rsidR="002E5CFB" w:rsidRPr="002E5CFB" w:rsidRDefault="002E5CFB" w:rsidP="002E5CFB">
      <w:pPr>
        <w:tabs>
          <w:tab w:val="left" w:pos="1084"/>
        </w:tabs>
        <w:ind w:firstLine="454"/>
        <w:jc w:val="both"/>
        <w:rPr>
          <w:iCs/>
          <w:lang w:val="ru-RU" w:eastAsia="ru-RU"/>
        </w:rPr>
      </w:pPr>
      <w:r w:rsidRPr="002E5CFB">
        <w:rPr>
          <w:iCs/>
          <w:lang w:eastAsia="ru-RU"/>
        </w:rPr>
        <w:t>•</w:t>
      </w:r>
      <w:r w:rsidRPr="002E5CFB">
        <w:rPr>
          <w:iCs/>
          <w:lang w:val="en-US" w:eastAsia="ru-RU"/>
        </w:rPr>
        <w:t> </w:t>
      </w:r>
      <w:r w:rsidRPr="002E5CFB">
        <w:rPr>
          <w:iCs/>
          <w:lang w:val="ru-RU" w:eastAsia="ru-RU"/>
        </w:rPr>
        <w:t>осознавать свою ответственность за достоверность</w:t>
      </w:r>
      <w:r w:rsidRPr="002E5CFB">
        <w:rPr>
          <w:noProof/>
          <w:lang w:val="ru-RU" w:eastAsia="ru-RU"/>
        </w:rPr>
        <w:t xml:space="preserve"> </w:t>
      </w:r>
      <w:r w:rsidRPr="002E5CFB">
        <w:rPr>
          <w:iCs/>
          <w:lang w:val="ru-RU" w:eastAsia="ru-RU"/>
        </w:rPr>
        <w:t>полученных знаний, за качество выполненного проекта.</w:t>
      </w:r>
    </w:p>
    <w:p w:rsidR="002E5CFB" w:rsidRPr="002E5CFB" w:rsidRDefault="002E5CFB" w:rsidP="002E5CFB">
      <w:pPr>
        <w:jc w:val="center"/>
        <w:rPr>
          <w:b/>
        </w:rPr>
      </w:pPr>
      <w:r w:rsidRPr="002E5CFB">
        <w:rPr>
          <w:b/>
        </w:rPr>
        <w:t>О</w:t>
      </w:r>
      <w:r>
        <w:rPr>
          <w:b/>
        </w:rPr>
        <w:t>сновы смыслового чтения и работа с текстом</w:t>
      </w:r>
    </w:p>
    <w:p w:rsidR="002E5CFB" w:rsidRPr="002E5CFB" w:rsidRDefault="002E5CFB" w:rsidP="002E5CFB">
      <w:pPr>
        <w:ind w:firstLine="454"/>
        <w:rPr>
          <w:b/>
          <w:i/>
        </w:rPr>
      </w:pPr>
      <w:r w:rsidRPr="002E5CFB">
        <w:rPr>
          <w:b/>
          <w:i/>
        </w:rPr>
        <w:t>Работа с текстом: поиск информации и понимание прочитанного</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1089"/>
        </w:tabs>
        <w:ind w:firstLine="454"/>
        <w:jc w:val="both"/>
        <w:rPr>
          <w:lang w:val="ru-RU" w:eastAsia="ru-RU"/>
        </w:rPr>
      </w:pPr>
      <w:r w:rsidRPr="002E5CFB">
        <w:rPr>
          <w:lang w:eastAsia="ru-RU"/>
        </w:rPr>
        <w:t>• </w:t>
      </w:r>
      <w:r w:rsidRPr="002E5CFB">
        <w:rPr>
          <w:lang w:val="ru-RU" w:eastAsia="ru-RU"/>
        </w:rPr>
        <w:t>ориентироваться в содержании текста и понимать его целостный смысл:</w:t>
      </w:r>
    </w:p>
    <w:p w:rsidR="002E5CFB" w:rsidRPr="002E5CFB" w:rsidRDefault="002E5CFB" w:rsidP="002E5CFB">
      <w:pPr>
        <w:tabs>
          <w:tab w:val="left" w:pos="1170"/>
        </w:tabs>
        <w:ind w:firstLine="454"/>
        <w:jc w:val="both"/>
        <w:rPr>
          <w:lang w:val="ru-RU" w:eastAsia="ru-RU"/>
        </w:rPr>
      </w:pPr>
      <w:r w:rsidRPr="002E5CFB">
        <w:rPr>
          <w:lang w:eastAsia="ru-RU"/>
        </w:rPr>
        <w:t>— </w:t>
      </w:r>
      <w:r w:rsidRPr="002E5CFB">
        <w:rPr>
          <w:lang w:val="ru-RU" w:eastAsia="ru-RU"/>
        </w:rPr>
        <w:t>определять главную тему, общую цель или назначение текста;</w:t>
      </w:r>
    </w:p>
    <w:p w:rsidR="002E5CFB" w:rsidRPr="002E5CFB" w:rsidRDefault="002E5CFB" w:rsidP="002E5CFB">
      <w:pPr>
        <w:tabs>
          <w:tab w:val="left" w:pos="1166"/>
        </w:tabs>
        <w:ind w:firstLine="454"/>
        <w:jc w:val="both"/>
        <w:rPr>
          <w:lang w:val="ru-RU" w:eastAsia="ru-RU"/>
        </w:rPr>
      </w:pPr>
      <w:r w:rsidRPr="002E5CFB">
        <w:rPr>
          <w:lang w:eastAsia="ru-RU"/>
        </w:rPr>
        <w:t>— </w:t>
      </w:r>
      <w:r w:rsidRPr="002E5CFB">
        <w:rPr>
          <w:lang w:val="ru-RU" w:eastAsia="ru-RU"/>
        </w:rPr>
        <w:t>выбирать из текста или придумать заголовок, соответствующий содержанию и общему смыслу текста;</w:t>
      </w:r>
    </w:p>
    <w:p w:rsidR="002E5CFB" w:rsidRPr="002E5CFB" w:rsidRDefault="002E5CFB" w:rsidP="002E5CFB">
      <w:pPr>
        <w:tabs>
          <w:tab w:val="left" w:pos="1162"/>
        </w:tabs>
        <w:ind w:firstLine="454"/>
        <w:jc w:val="both"/>
        <w:rPr>
          <w:lang w:val="ru-RU" w:eastAsia="ru-RU"/>
        </w:rPr>
      </w:pPr>
      <w:r w:rsidRPr="002E5CFB">
        <w:rPr>
          <w:lang w:eastAsia="ru-RU"/>
        </w:rPr>
        <w:t>— </w:t>
      </w:r>
      <w:r w:rsidRPr="002E5CFB">
        <w:rPr>
          <w:lang w:val="ru-RU" w:eastAsia="ru-RU"/>
        </w:rPr>
        <w:t>формулировать тезис, выражающий общий смысл текста;</w:t>
      </w:r>
    </w:p>
    <w:p w:rsidR="002E5CFB" w:rsidRPr="002E5CFB" w:rsidRDefault="002E5CFB" w:rsidP="002E5CFB">
      <w:pPr>
        <w:tabs>
          <w:tab w:val="left" w:pos="1166"/>
        </w:tabs>
        <w:ind w:firstLine="454"/>
        <w:jc w:val="both"/>
        <w:rPr>
          <w:lang w:val="ru-RU" w:eastAsia="ru-RU"/>
        </w:rPr>
      </w:pPr>
      <w:r w:rsidRPr="002E5CFB">
        <w:rPr>
          <w:lang w:eastAsia="ru-RU"/>
        </w:rPr>
        <w:t>— </w:t>
      </w:r>
      <w:r w:rsidRPr="002E5CFB">
        <w:rPr>
          <w:lang w:val="ru-RU" w:eastAsia="ru-RU"/>
        </w:rPr>
        <w:t>предвосхищать содержание предметного плана текста по заголовку и с опорой на предыдущий опыт;</w:t>
      </w:r>
    </w:p>
    <w:p w:rsidR="002E5CFB" w:rsidRPr="002E5CFB" w:rsidRDefault="002E5CFB" w:rsidP="002E5CFB">
      <w:pPr>
        <w:tabs>
          <w:tab w:val="left" w:pos="1166"/>
        </w:tabs>
        <w:ind w:firstLine="454"/>
        <w:jc w:val="both"/>
        <w:rPr>
          <w:lang w:val="ru-RU" w:eastAsia="ru-RU"/>
        </w:rPr>
      </w:pPr>
      <w:r w:rsidRPr="002E5CFB">
        <w:rPr>
          <w:lang w:eastAsia="ru-RU"/>
        </w:rPr>
        <w:t>— </w:t>
      </w:r>
      <w:r w:rsidRPr="002E5CFB">
        <w:rPr>
          <w:lang w:val="ru-RU" w:eastAsia="ru-RU"/>
        </w:rPr>
        <w:t>объяснять порядок частей/инструкций, содержащихся в тексте;</w:t>
      </w:r>
    </w:p>
    <w:p w:rsidR="002E5CFB" w:rsidRPr="002E5CFB" w:rsidRDefault="002E5CFB" w:rsidP="002E5CFB">
      <w:pPr>
        <w:tabs>
          <w:tab w:val="left" w:pos="1170"/>
        </w:tabs>
        <w:ind w:firstLine="454"/>
        <w:jc w:val="both"/>
        <w:rPr>
          <w:lang w:val="ru-RU" w:eastAsia="ru-RU"/>
        </w:rPr>
      </w:pPr>
      <w:r w:rsidRPr="002E5CFB">
        <w:rPr>
          <w:lang w:eastAsia="ru-RU"/>
        </w:rPr>
        <w:t>— </w:t>
      </w:r>
      <w:r w:rsidRPr="002E5CFB">
        <w:rPr>
          <w:lang w:val="ru-RU" w:eastAsia="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w:t>
      </w:r>
      <w:r w:rsidRPr="002E5CFB">
        <w:rPr>
          <w:lang w:eastAsia="ru-RU"/>
        </w:rPr>
        <w:t> </w:t>
      </w:r>
      <w:r w:rsidRPr="002E5CFB">
        <w:rPr>
          <w:lang w:val="ru-RU" w:eastAsia="ru-RU"/>
        </w:rPr>
        <w:t>д.;</w:t>
      </w:r>
    </w:p>
    <w:p w:rsidR="002E5CFB" w:rsidRPr="002E5CFB" w:rsidRDefault="002E5CFB" w:rsidP="002E5CFB">
      <w:pPr>
        <w:tabs>
          <w:tab w:val="left" w:pos="1079"/>
        </w:tabs>
        <w:ind w:firstLine="454"/>
        <w:jc w:val="both"/>
        <w:rPr>
          <w:lang w:val="ru-RU" w:eastAsia="ru-RU"/>
        </w:rPr>
      </w:pPr>
      <w:r w:rsidRPr="002E5CFB">
        <w:rPr>
          <w:lang w:eastAsia="ru-RU"/>
        </w:rPr>
        <w:t>• </w:t>
      </w:r>
      <w:r w:rsidRPr="002E5CFB">
        <w:rPr>
          <w:lang w:val="ru-RU" w:eastAsia="ru-RU"/>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E5CFB" w:rsidRPr="002E5CFB" w:rsidRDefault="002E5CFB" w:rsidP="002E5CFB">
      <w:pPr>
        <w:tabs>
          <w:tab w:val="left" w:pos="1074"/>
        </w:tabs>
        <w:ind w:firstLine="454"/>
        <w:jc w:val="both"/>
        <w:rPr>
          <w:lang w:val="ru-RU" w:eastAsia="ru-RU"/>
        </w:rPr>
      </w:pPr>
      <w:r w:rsidRPr="002E5CFB">
        <w:rPr>
          <w:lang w:eastAsia="ru-RU"/>
        </w:rPr>
        <w:t>• </w:t>
      </w:r>
      <w:r w:rsidRPr="002E5CFB">
        <w:rPr>
          <w:lang w:val="ru-RU" w:eastAsia="ru-RU"/>
        </w:rPr>
        <w:t>решать учебно-познавательные и учебно-практические задачи, требующие полного и критического понимания текста:</w:t>
      </w:r>
    </w:p>
    <w:p w:rsidR="002E5CFB" w:rsidRPr="002E5CFB" w:rsidRDefault="002E5CFB" w:rsidP="002E5CFB">
      <w:pPr>
        <w:tabs>
          <w:tab w:val="left" w:pos="1162"/>
        </w:tabs>
        <w:ind w:firstLine="454"/>
        <w:jc w:val="both"/>
        <w:rPr>
          <w:lang w:val="ru-RU" w:eastAsia="ru-RU"/>
        </w:rPr>
      </w:pPr>
      <w:r w:rsidRPr="002E5CFB">
        <w:rPr>
          <w:lang w:eastAsia="ru-RU"/>
        </w:rPr>
        <w:t>— </w:t>
      </w:r>
      <w:r w:rsidRPr="002E5CFB">
        <w:rPr>
          <w:lang w:val="ru-RU" w:eastAsia="ru-RU"/>
        </w:rPr>
        <w:t>определять назначение разных видов текстов;</w:t>
      </w:r>
    </w:p>
    <w:p w:rsidR="002E5CFB" w:rsidRPr="002E5CFB" w:rsidRDefault="002E5CFB" w:rsidP="002E5CFB">
      <w:pPr>
        <w:tabs>
          <w:tab w:val="left" w:pos="1166"/>
        </w:tabs>
        <w:ind w:firstLine="454"/>
        <w:jc w:val="both"/>
        <w:rPr>
          <w:lang w:val="ru-RU" w:eastAsia="ru-RU"/>
        </w:rPr>
      </w:pPr>
      <w:r w:rsidRPr="002E5CFB">
        <w:rPr>
          <w:lang w:eastAsia="ru-RU"/>
        </w:rPr>
        <w:t>— </w:t>
      </w:r>
      <w:r w:rsidRPr="002E5CFB">
        <w:rPr>
          <w:lang w:val="ru-RU" w:eastAsia="ru-RU"/>
        </w:rPr>
        <w:t>ставить перед собой цель чтения, направляя внимание на полезную в данный момент информацию;</w:t>
      </w:r>
    </w:p>
    <w:p w:rsidR="002E5CFB" w:rsidRPr="002E5CFB" w:rsidRDefault="002E5CFB" w:rsidP="002E5CFB">
      <w:pPr>
        <w:tabs>
          <w:tab w:val="left" w:pos="1158"/>
        </w:tabs>
        <w:ind w:firstLine="454"/>
        <w:jc w:val="both"/>
        <w:rPr>
          <w:lang w:val="ru-RU" w:eastAsia="ru-RU"/>
        </w:rPr>
      </w:pPr>
      <w:r w:rsidRPr="002E5CFB">
        <w:rPr>
          <w:lang w:eastAsia="ru-RU"/>
        </w:rPr>
        <w:t>— </w:t>
      </w:r>
      <w:r w:rsidRPr="002E5CFB">
        <w:rPr>
          <w:lang w:val="ru-RU" w:eastAsia="ru-RU"/>
        </w:rPr>
        <w:t>различать темы и подтемы специального текста;</w:t>
      </w:r>
    </w:p>
    <w:p w:rsidR="002E5CFB" w:rsidRPr="002E5CFB" w:rsidRDefault="002E5CFB" w:rsidP="002E5CFB">
      <w:pPr>
        <w:tabs>
          <w:tab w:val="left" w:pos="1162"/>
        </w:tabs>
        <w:ind w:firstLine="454"/>
        <w:jc w:val="both"/>
        <w:rPr>
          <w:lang w:val="ru-RU" w:eastAsia="ru-RU"/>
        </w:rPr>
      </w:pPr>
      <w:r w:rsidRPr="002E5CFB">
        <w:rPr>
          <w:lang w:eastAsia="ru-RU"/>
        </w:rPr>
        <w:t>— </w:t>
      </w:r>
      <w:r w:rsidRPr="002E5CFB">
        <w:rPr>
          <w:lang w:val="ru-RU" w:eastAsia="ru-RU"/>
        </w:rPr>
        <w:t>выделять главную и избыточную информацию;</w:t>
      </w:r>
    </w:p>
    <w:p w:rsidR="002E5CFB" w:rsidRPr="002E5CFB" w:rsidRDefault="002E5CFB" w:rsidP="002E5CFB">
      <w:pPr>
        <w:tabs>
          <w:tab w:val="left" w:pos="1166"/>
        </w:tabs>
        <w:ind w:firstLine="454"/>
        <w:jc w:val="both"/>
        <w:rPr>
          <w:lang w:val="ru-RU" w:eastAsia="ru-RU"/>
        </w:rPr>
      </w:pPr>
      <w:r w:rsidRPr="002E5CFB">
        <w:rPr>
          <w:lang w:eastAsia="ru-RU"/>
        </w:rPr>
        <w:t>— </w:t>
      </w:r>
      <w:r w:rsidRPr="002E5CFB">
        <w:rPr>
          <w:lang w:val="ru-RU" w:eastAsia="ru-RU"/>
        </w:rPr>
        <w:t>прогнозировать последовательность изложения идей текста;</w:t>
      </w:r>
    </w:p>
    <w:p w:rsidR="002E5CFB" w:rsidRPr="002E5CFB" w:rsidRDefault="002E5CFB" w:rsidP="002E5CFB">
      <w:pPr>
        <w:tabs>
          <w:tab w:val="left" w:pos="721"/>
        </w:tabs>
        <w:ind w:firstLine="454"/>
        <w:jc w:val="both"/>
        <w:rPr>
          <w:lang w:val="ru-RU" w:eastAsia="ru-RU"/>
        </w:rPr>
      </w:pPr>
      <w:r w:rsidRPr="002E5CFB">
        <w:rPr>
          <w:lang w:eastAsia="ru-RU"/>
        </w:rPr>
        <w:t>— </w:t>
      </w:r>
      <w:r w:rsidRPr="002E5CFB">
        <w:rPr>
          <w:lang w:val="ru-RU" w:eastAsia="ru-RU"/>
        </w:rPr>
        <w:t>сопоставлять разные точки зрения и разные источники информации по заданной теме;</w:t>
      </w:r>
    </w:p>
    <w:p w:rsidR="002E5CFB" w:rsidRPr="002E5CFB" w:rsidRDefault="002E5CFB" w:rsidP="002E5CFB">
      <w:pPr>
        <w:tabs>
          <w:tab w:val="left" w:pos="721"/>
        </w:tabs>
        <w:ind w:firstLine="454"/>
        <w:jc w:val="both"/>
        <w:rPr>
          <w:lang w:val="ru-RU" w:eastAsia="ru-RU"/>
        </w:rPr>
      </w:pPr>
      <w:r w:rsidRPr="002E5CFB">
        <w:rPr>
          <w:lang w:eastAsia="ru-RU"/>
        </w:rPr>
        <w:t>— </w:t>
      </w:r>
      <w:r w:rsidRPr="002E5CFB">
        <w:rPr>
          <w:lang w:val="ru-RU" w:eastAsia="ru-RU"/>
        </w:rPr>
        <w:t>выполнять смысловое свёртывание выделенных фактов и мыслей;</w:t>
      </w:r>
    </w:p>
    <w:p w:rsidR="002E5CFB" w:rsidRPr="002E5CFB" w:rsidRDefault="002E5CFB" w:rsidP="002E5CFB">
      <w:pPr>
        <w:tabs>
          <w:tab w:val="left" w:pos="721"/>
        </w:tabs>
        <w:ind w:firstLine="454"/>
        <w:jc w:val="both"/>
        <w:rPr>
          <w:lang w:val="ru-RU" w:eastAsia="ru-RU"/>
        </w:rPr>
      </w:pPr>
      <w:r w:rsidRPr="002E5CFB">
        <w:rPr>
          <w:lang w:eastAsia="ru-RU"/>
        </w:rPr>
        <w:t>— </w:t>
      </w:r>
      <w:r w:rsidRPr="002E5CFB">
        <w:rPr>
          <w:lang w:val="ru-RU" w:eastAsia="ru-RU"/>
        </w:rPr>
        <w:t>формировать на основе текста систему аргументов (доводов) для обоснования определённой позиции;</w:t>
      </w:r>
    </w:p>
    <w:p w:rsidR="002E5CFB" w:rsidRPr="002E5CFB" w:rsidRDefault="002E5CFB" w:rsidP="002E5CFB">
      <w:pPr>
        <w:tabs>
          <w:tab w:val="left" w:pos="726"/>
        </w:tabs>
        <w:ind w:firstLine="454"/>
        <w:jc w:val="both"/>
        <w:rPr>
          <w:lang w:val="ru-RU" w:eastAsia="ru-RU"/>
        </w:rPr>
      </w:pPr>
      <w:r w:rsidRPr="002E5CFB">
        <w:rPr>
          <w:lang w:eastAsia="ru-RU"/>
        </w:rPr>
        <w:t>— </w:t>
      </w:r>
      <w:r w:rsidRPr="002E5CFB">
        <w:rPr>
          <w:lang w:val="ru-RU" w:eastAsia="ru-RU"/>
        </w:rPr>
        <w:t>понимать душевное состояние персонажей текста, сопереживать им.</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34"/>
        </w:tabs>
        <w:ind w:firstLine="454"/>
        <w:jc w:val="both"/>
        <w:rPr>
          <w:iCs/>
          <w:lang w:eastAsia="ru-RU"/>
        </w:rPr>
      </w:pPr>
      <w:r w:rsidRPr="002E5CFB">
        <w:rPr>
          <w:iCs/>
          <w:lang w:eastAsia="ru-RU"/>
        </w:rPr>
        <w:t>• </w:t>
      </w:r>
      <w:r w:rsidRPr="002E5CFB">
        <w:rPr>
          <w:iCs/>
          <w:lang w:val="ru-RU" w:eastAsia="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2E5CFB" w:rsidRPr="002E5CFB" w:rsidRDefault="002E5CFB" w:rsidP="002E5CFB">
      <w:pPr>
        <w:tabs>
          <w:tab w:val="left" w:pos="634"/>
        </w:tabs>
        <w:ind w:firstLine="454"/>
        <w:jc w:val="both"/>
        <w:rPr>
          <w:b/>
          <w:i/>
          <w:iCs/>
          <w:lang w:eastAsia="ru-RU"/>
        </w:rPr>
      </w:pPr>
      <w:r w:rsidRPr="002E5CFB">
        <w:rPr>
          <w:b/>
          <w:i/>
          <w:iCs/>
          <w:lang w:val="ru-RU" w:eastAsia="ru-RU"/>
        </w:rPr>
        <w:t>Работа с текстом: преобразование и интерпретация информации</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634"/>
        </w:tabs>
        <w:ind w:firstLine="454"/>
        <w:jc w:val="both"/>
        <w:rPr>
          <w:lang w:val="ru-RU" w:eastAsia="ru-RU"/>
        </w:rPr>
      </w:pPr>
      <w:r w:rsidRPr="002E5CFB">
        <w:rPr>
          <w:lang w:eastAsia="ru-RU"/>
        </w:rPr>
        <w:t>• </w:t>
      </w:r>
      <w:r w:rsidRPr="002E5CFB">
        <w:rPr>
          <w:lang w:val="ru-RU" w:eastAsia="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E5CFB" w:rsidRPr="002E5CFB" w:rsidRDefault="002E5CFB" w:rsidP="002E5CFB">
      <w:pPr>
        <w:tabs>
          <w:tab w:val="left" w:pos="644"/>
        </w:tabs>
        <w:ind w:firstLine="454"/>
        <w:jc w:val="both"/>
        <w:rPr>
          <w:lang w:val="ru-RU" w:eastAsia="ru-RU"/>
        </w:rPr>
      </w:pPr>
      <w:r w:rsidRPr="002E5CFB">
        <w:rPr>
          <w:lang w:eastAsia="ru-RU"/>
        </w:rPr>
        <w:t>• </w:t>
      </w:r>
      <w:r w:rsidRPr="002E5CFB">
        <w:rPr>
          <w:lang w:val="ru-RU" w:eastAsia="ru-RU"/>
        </w:rPr>
        <w:t>преобразовывать текст, используя новые формы представления информации: формулы, графики, диаграммы, таблицы (в том числе динами</w:t>
      </w:r>
      <w:r w:rsidRPr="002E5CFB">
        <w:rPr>
          <w:lang w:eastAsia="ru-RU"/>
        </w:rPr>
        <w:t>-</w:t>
      </w:r>
      <w:r w:rsidRPr="002E5CFB">
        <w:rPr>
          <w:lang w:val="ru-RU" w:eastAsia="ru-RU"/>
        </w:rPr>
        <w:t>ческие, электронные, в частности в практических задачах), переходить от одного представления данных к другому;</w:t>
      </w:r>
    </w:p>
    <w:p w:rsidR="002E5CFB" w:rsidRPr="002E5CFB" w:rsidRDefault="002E5CFB" w:rsidP="002E5CFB">
      <w:pPr>
        <w:tabs>
          <w:tab w:val="left" w:pos="631"/>
        </w:tabs>
        <w:ind w:firstLine="454"/>
        <w:jc w:val="both"/>
        <w:rPr>
          <w:lang w:val="ru-RU" w:eastAsia="ru-RU"/>
        </w:rPr>
      </w:pPr>
      <w:r w:rsidRPr="002E5CFB">
        <w:rPr>
          <w:lang w:eastAsia="ru-RU"/>
        </w:rPr>
        <w:t>• </w:t>
      </w:r>
      <w:r w:rsidRPr="002E5CFB">
        <w:rPr>
          <w:lang w:val="ru-RU" w:eastAsia="ru-RU"/>
        </w:rPr>
        <w:t>интерпретировать текст:</w:t>
      </w:r>
    </w:p>
    <w:p w:rsidR="002E5CFB" w:rsidRPr="002E5CFB" w:rsidRDefault="002E5CFB" w:rsidP="002E5CFB">
      <w:pPr>
        <w:tabs>
          <w:tab w:val="left" w:pos="721"/>
        </w:tabs>
        <w:ind w:firstLine="454"/>
        <w:jc w:val="both"/>
        <w:rPr>
          <w:lang w:val="ru-RU" w:eastAsia="ru-RU"/>
        </w:rPr>
      </w:pPr>
      <w:r w:rsidRPr="002E5CFB">
        <w:rPr>
          <w:lang w:eastAsia="ru-RU"/>
        </w:rPr>
        <w:t>— </w:t>
      </w:r>
      <w:r w:rsidRPr="002E5CFB">
        <w:rPr>
          <w:lang w:val="ru-RU" w:eastAsia="ru-RU"/>
        </w:rPr>
        <w:t>сравнивать и противопоставлять заключённую в тексте информацию разного характера;</w:t>
      </w:r>
    </w:p>
    <w:p w:rsidR="002E5CFB" w:rsidRPr="002E5CFB" w:rsidRDefault="002E5CFB" w:rsidP="002E5CFB">
      <w:pPr>
        <w:tabs>
          <w:tab w:val="left" w:pos="721"/>
        </w:tabs>
        <w:ind w:firstLine="454"/>
        <w:jc w:val="both"/>
        <w:rPr>
          <w:lang w:val="ru-RU" w:eastAsia="ru-RU"/>
        </w:rPr>
      </w:pPr>
      <w:r w:rsidRPr="002E5CFB">
        <w:rPr>
          <w:lang w:eastAsia="ru-RU"/>
        </w:rPr>
        <w:t>— </w:t>
      </w:r>
      <w:r w:rsidRPr="002E5CFB">
        <w:rPr>
          <w:lang w:val="ru-RU" w:eastAsia="ru-RU"/>
        </w:rPr>
        <w:t>обнаруживать в тексте доводы в подтверждение выдвинутых тезисов;</w:t>
      </w:r>
    </w:p>
    <w:p w:rsidR="002E5CFB" w:rsidRPr="002E5CFB" w:rsidRDefault="002E5CFB" w:rsidP="002E5CFB">
      <w:pPr>
        <w:tabs>
          <w:tab w:val="left" w:pos="708"/>
        </w:tabs>
        <w:ind w:firstLine="454"/>
        <w:jc w:val="both"/>
        <w:rPr>
          <w:lang w:val="ru-RU" w:eastAsia="ru-RU"/>
        </w:rPr>
      </w:pPr>
      <w:r w:rsidRPr="002E5CFB">
        <w:rPr>
          <w:lang w:eastAsia="ru-RU"/>
        </w:rPr>
        <w:t>— </w:t>
      </w:r>
      <w:r w:rsidRPr="002E5CFB">
        <w:rPr>
          <w:lang w:val="ru-RU" w:eastAsia="ru-RU"/>
        </w:rPr>
        <w:t>делать выводы из сформулированных посылок;</w:t>
      </w:r>
    </w:p>
    <w:p w:rsidR="002E5CFB" w:rsidRPr="002E5CFB" w:rsidRDefault="002E5CFB" w:rsidP="002E5CFB">
      <w:pPr>
        <w:tabs>
          <w:tab w:val="left" w:pos="726"/>
        </w:tabs>
        <w:ind w:firstLine="454"/>
        <w:jc w:val="both"/>
        <w:rPr>
          <w:lang w:val="ru-RU" w:eastAsia="ru-RU"/>
        </w:rPr>
      </w:pPr>
      <w:r w:rsidRPr="002E5CFB">
        <w:rPr>
          <w:lang w:eastAsia="ru-RU"/>
        </w:rPr>
        <w:t>— </w:t>
      </w:r>
      <w:r w:rsidRPr="002E5CFB">
        <w:rPr>
          <w:lang w:val="ru-RU" w:eastAsia="ru-RU"/>
        </w:rPr>
        <w:t>выводить заключение о намерении автора или главной мысли текста.</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639"/>
        </w:tabs>
        <w:ind w:firstLine="454"/>
        <w:jc w:val="both"/>
        <w:rPr>
          <w:iCs/>
          <w:lang w:eastAsia="ru-RU"/>
        </w:rPr>
      </w:pPr>
      <w:r w:rsidRPr="002E5CFB">
        <w:rPr>
          <w:iCs/>
          <w:lang w:eastAsia="ru-RU"/>
        </w:rPr>
        <w:lastRenderedPageBreak/>
        <w:t>• </w:t>
      </w:r>
      <w:r w:rsidRPr="002E5CFB">
        <w:rPr>
          <w:iCs/>
          <w:lang w:val="ru-RU" w:eastAsia="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w:t>
      </w:r>
      <w:r w:rsidRPr="002E5CFB">
        <w:rPr>
          <w:noProof/>
          <w:lang w:val="ru-RU" w:eastAsia="ru-RU"/>
        </w:rPr>
        <w:t xml:space="preserve"> </w:t>
      </w:r>
      <w:r w:rsidRPr="002E5CFB">
        <w:rPr>
          <w:iCs/>
          <w:lang w:val="ru-RU" w:eastAsia="ru-RU"/>
        </w:rPr>
        <w:t>средств и структуры текста).</w:t>
      </w:r>
    </w:p>
    <w:p w:rsidR="002E5CFB" w:rsidRPr="002E5CFB" w:rsidRDefault="002E5CFB" w:rsidP="002E5CFB">
      <w:pPr>
        <w:tabs>
          <w:tab w:val="left" w:pos="639"/>
        </w:tabs>
        <w:ind w:firstLine="454"/>
        <w:jc w:val="both"/>
        <w:rPr>
          <w:b/>
          <w:i/>
          <w:iCs/>
          <w:lang w:eastAsia="ru-RU"/>
        </w:rPr>
      </w:pPr>
      <w:r w:rsidRPr="002E5CFB">
        <w:rPr>
          <w:b/>
          <w:i/>
          <w:iCs/>
          <w:lang w:val="ru-RU" w:eastAsia="ru-RU"/>
        </w:rPr>
        <w:t>Работа с текстом: оценка информации</w:t>
      </w:r>
    </w:p>
    <w:p w:rsidR="002E5CFB" w:rsidRPr="002E5CFB" w:rsidRDefault="002E5CFB" w:rsidP="002E5CFB">
      <w:pPr>
        <w:ind w:firstLine="454"/>
        <w:jc w:val="both"/>
        <w:rPr>
          <w:lang w:val="ru-RU" w:eastAsia="ru-RU"/>
        </w:rPr>
      </w:pPr>
      <w:r w:rsidRPr="002E5CFB">
        <w:rPr>
          <w:lang w:val="ru-RU" w:eastAsia="ru-RU"/>
        </w:rPr>
        <w:t>Выпускник научится:</w:t>
      </w:r>
    </w:p>
    <w:p w:rsidR="002E5CFB" w:rsidRPr="002E5CFB" w:rsidRDefault="002E5CFB" w:rsidP="002E5CFB">
      <w:pPr>
        <w:tabs>
          <w:tab w:val="left" w:pos="631"/>
        </w:tabs>
        <w:ind w:firstLine="454"/>
        <w:jc w:val="both"/>
        <w:rPr>
          <w:lang w:val="ru-RU" w:eastAsia="ru-RU"/>
        </w:rPr>
      </w:pPr>
      <w:r w:rsidRPr="002E5CFB">
        <w:rPr>
          <w:lang w:eastAsia="ru-RU"/>
        </w:rPr>
        <w:t>• </w:t>
      </w:r>
      <w:r w:rsidRPr="002E5CFB">
        <w:rPr>
          <w:lang w:val="ru-RU" w:eastAsia="ru-RU"/>
        </w:rPr>
        <w:t>откликаться на содержание текста:</w:t>
      </w:r>
    </w:p>
    <w:p w:rsidR="002E5CFB" w:rsidRPr="002E5CFB" w:rsidRDefault="002E5CFB" w:rsidP="002E5CFB">
      <w:pPr>
        <w:tabs>
          <w:tab w:val="left" w:pos="721"/>
        </w:tabs>
        <w:ind w:firstLine="454"/>
        <w:jc w:val="both"/>
        <w:rPr>
          <w:lang w:val="ru-RU" w:eastAsia="ru-RU"/>
        </w:rPr>
      </w:pPr>
      <w:r w:rsidRPr="002E5CFB">
        <w:rPr>
          <w:lang w:eastAsia="ru-RU"/>
        </w:rPr>
        <w:t>— </w:t>
      </w:r>
      <w:r w:rsidRPr="002E5CFB">
        <w:rPr>
          <w:lang w:val="ru-RU" w:eastAsia="ru-RU"/>
        </w:rPr>
        <w:t>связывать информацию, обнаруженную в тексте, со знаниями из других источников;</w:t>
      </w:r>
    </w:p>
    <w:p w:rsidR="002E5CFB" w:rsidRPr="002E5CFB" w:rsidRDefault="002E5CFB" w:rsidP="002E5CFB">
      <w:pPr>
        <w:tabs>
          <w:tab w:val="left" w:pos="721"/>
        </w:tabs>
        <w:ind w:firstLine="454"/>
        <w:jc w:val="both"/>
        <w:rPr>
          <w:lang w:val="ru-RU" w:eastAsia="ru-RU"/>
        </w:rPr>
      </w:pPr>
      <w:r w:rsidRPr="002E5CFB">
        <w:rPr>
          <w:lang w:eastAsia="ru-RU"/>
        </w:rPr>
        <w:t>— </w:t>
      </w:r>
      <w:r w:rsidRPr="002E5CFB">
        <w:rPr>
          <w:lang w:val="ru-RU" w:eastAsia="ru-RU"/>
        </w:rPr>
        <w:t>оценивать утверждения, сделанные в тексте, исходя из своих представлений о мире;</w:t>
      </w:r>
    </w:p>
    <w:p w:rsidR="002E5CFB" w:rsidRPr="002E5CFB" w:rsidRDefault="002E5CFB" w:rsidP="002E5CFB">
      <w:pPr>
        <w:tabs>
          <w:tab w:val="left" w:pos="718"/>
        </w:tabs>
        <w:ind w:firstLine="454"/>
        <w:jc w:val="both"/>
        <w:rPr>
          <w:lang w:val="ru-RU" w:eastAsia="ru-RU"/>
        </w:rPr>
      </w:pPr>
      <w:r w:rsidRPr="002E5CFB">
        <w:rPr>
          <w:lang w:eastAsia="ru-RU"/>
        </w:rPr>
        <w:t>— </w:t>
      </w:r>
      <w:r w:rsidRPr="002E5CFB">
        <w:rPr>
          <w:lang w:val="ru-RU" w:eastAsia="ru-RU"/>
        </w:rPr>
        <w:t>находить доводы в защиту своей точки зрения;</w:t>
      </w:r>
    </w:p>
    <w:p w:rsidR="002E5CFB" w:rsidRPr="002E5CFB" w:rsidRDefault="002E5CFB" w:rsidP="002E5CFB">
      <w:pPr>
        <w:tabs>
          <w:tab w:val="left" w:pos="644"/>
        </w:tabs>
        <w:ind w:firstLine="454"/>
        <w:jc w:val="both"/>
        <w:rPr>
          <w:lang w:val="ru-RU" w:eastAsia="ru-RU"/>
        </w:rPr>
      </w:pPr>
      <w:r w:rsidRPr="002E5CFB">
        <w:rPr>
          <w:lang w:eastAsia="ru-RU"/>
        </w:rPr>
        <w:t>• </w:t>
      </w:r>
      <w:r w:rsidRPr="002E5CFB">
        <w:rPr>
          <w:lang w:val="ru-RU" w:eastAsia="ru-RU"/>
        </w:rPr>
        <w:t>откликаться на форму текста: оценивать не только содержание текста, но и его форму, а в целом — мастерство его исполнения;</w:t>
      </w:r>
    </w:p>
    <w:p w:rsidR="002E5CFB" w:rsidRPr="002E5CFB" w:rsidRDefault="002E5CFB" w:rsidP="002E5CFB">
      <w:pPr>
        <w:tabs>
          <w:tab w:val="left" w:pos="1084"/>
        </w:tabs>
        <w:ind w:firstLine="454"/>
        <w:jc w:val="both"/>
        <w:rPr>
          <w:lang w:val="ru-RU" w:eastAsia="ru-RU"/>
        </w:rPr>
      </w:pPr>
      <w:r w:rsidRPr="002E5CFB">
        <w:rPr>
          <w:lang w:eastAsia="ru-RU"/>
        </w:rPr>
        <w:t>• </w:t>
      </w:r>
      <w:r w:rsidRPr="002E5CFB">
        <w:rPr>
          <w:lang w:val="ru-RU" w:eastAsia="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E5CFB" w:rsidRPr="002E5CFB" w:rsidRDefault="002E5CFB" w:rsidP="002E5CFB">
      <w:pPr>
        <w:tabs>
          <w:tab w:val="left" w:pos="1084"/>
        </w:tabs>
        <w:ind w:firstLine="454"/>
        <w:jc w:val="both"/>
        <w:rPr>
          <w:lang w:val="ru-RU" w:eastAsia="ru-RU"/>
        </w:rPr>
      </w:pPr>
      <w:r w:rsidRPr="002E5CFB">
        <w:rPr>
          <w:lang w:eastAsia="ru-RU"/>
        </w:rPr>
        <w:t>• </w:t>
      </w:r>
      <w:r w:rsidRPr="002E5CFB">
        <w:rPr>
          <w:lang w:val="ru-RU" w:eastAsia="ru-RU"/>
        </w:rPr>
        <w:t>в процессе работы с одним или несколькими источниками выявлять содержащуюся в них противоречивую, конфликтную информацию;</w:t>
      </w:r>
    </w:p>
    <w:p w:rsidR="002E5CFB" w:rsidRPr="002E5CFB" w:rsidRDefault="002E5CFB" w:rsidP="002E5CFB">
      <w:pPr>
        <w:tabs>
          <w:tab w:val="left" w:pos="1079"/>
        </w:tabs>
        <w:ind w:firstLine="454"/>
        <w:jc w:val="both"/>
        <w:rPr>
          <w:lang w:val="ru-RU" w:eastAsia="ru-RU"/>
        </w:rPr>
      </w:pPr>
      <w:r w:rsidRPr="002E5CFB">
        <w:rPr>
          <w:lang w:eastAsia="ru-RU"/>
        </w:rPr>
        <w:t>• </w:t>
      </w:r>
      <w:r w:rsidRPr="002E5CFB">
        <w:rPr>
          <w:lang w:val="ru-RU" w:eastAsia="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E5CFB" w:rsidRPr="002E5CFB" w:rsidRDefault="002E5CFB" w:rsidP="002E5CFB">
      <w:pPr>
        <w:ind w:firstLine="454"/>
        <w:jc w:val="both"/>
        <w:rPr>
          <w:iCs/>
          <w:lang w:val="ru-RU" w:eastAsia="ru-RU"/>
        </w:rPr>
      </w:pPr>
      <w:r w:rsidRPr="002E5CFB">
        <w:rPr>
          <w:iCs/>
          <w:lang w:val="ru-RU" w:eastAsia="ru-RU"/>
        </w:rPr>
        <w:t>Выпускник получит возможность научиться:</w:t>
      </w:r>
    </w:p>
    <w:p w:rsidR="002E5CFB" w:rsidRPr="002E5CFB" w:rsidRDefault="002E5CFB" w:rsidP="002E5CFB">
      <w:pPr>
        <w:tabs>
          <w:tab w:val="left" w:pos="1076"/>
        </w:tabs>
        <w:ind w:firstLine="454"/>
        <w:jc w:val="both"/>
        <w:rPr>
          <w:iCs/>
          <w:lang w:val="ru-RU" w:eastAsia="ru-RU"/>
        </w:rPr>
      </w:pPr>
      <w:r w:rsidRPr="002E5CFB">
        <w:rPr>
          <w:iCs/>
          <w:lang w:eastAsia="ru-RU"/>
        </w:rPr>
        <w:t>• </w:t>
      </w:r>
      <w:r w:rsidRPr="002E5CFB">
        <w:rPr>
          <w:iCs/>
          <w:lang w:val="ru-RU" w:eastAsia="ru-RU"/>
        </w:rPr>
        <w:t>критически относиться к рекламной информации;</w:t>
      </w:r>
    </w:p>
    <w:p w:rsidR="002E5CFB" w:rsidRPr="002E5CFB" w:rsidRDefault="002E5CFB" w:rsidP="002E5CFB">
      <w:pPr>
        <w:tabs>
          <w:tab w:val="left" w:pos="1089"/>
        </w:tabs>
        <w:ind w:firstLine="454"/>
        <w:jc w:val="both"/>
        <w:rPr>
          <w:iCs/>
          <w:lang w:val="ru-RU" w:eastAsia="ru-RU"/>
        </w:rPr>
      </w:pPr>
      <w:r w:rsidRPr="002E5CFB">
        <w:rPr>
          <w:iCs/>
          <w:lang w:eastAsia="ru-RU"/>
        </w:rPr>
        <w:t>• </w:t>
      </w:r>
      <w:r w:rsidRPr="002E5CFB">
        <w:rPr>
          <w:iCs/>
          <w:lang w:val="ru-RU" w:eastAsia="ru-RU"/>
        </w:rPr>
        <w:t>находить способы проверки противоречивой информации;</w:t>
      </w:r>
    </w:p>
    <w:p w:rsidR="002E5CFB" w:rsidRPr="002E5CFB" w:rsidRDefault="002E5CFB" w:rsidP="002E5CFB">
      <w:pPr>
        <w:tabs>
          <w:tab w:val="left" w:pos="1074"/>
        </w:tabs>
        <w:ind w:firstLine="454"/>
        <w:jc w:val="both"/>
        <w:rPr>
          <w:iCs/>
          <w:lang w:val="ru-RU" w:eastAsia="ru-RU"/>
        </w:rPr>
      </w:pPr>
      <w:r w:rsidRPr="002E5CFB">
        <w:rPr>
          <w:iCs/>
          <w:lang w:eastAsia="ru-RU"/>
        </w:rPr>
        <w:t>• </w:t>
      </w:r>
      <w:r w:rsidRPr="002E5CFB">
        <w:rPr>
          <w:iCs/>
          <w:lang w:val="ru-RU" w:eastAsia="ru-RU"/>
        </w:rPr>
        <w:t>определять достоверную информацию в случае наличия противоречии</w:t>
      </w:r>
      <w:r w:rsidRPr="002E5CFB">
        <w:rPr>
          <w:iCs/>
          <w:lang w:eastAsia="ru-RU"/>
        </w:rPr>
        <w:t>-</w:t>
      </w:r>
      <w:r w:rsidRPr="002E5CFB">
        <w:rPr>
          <w:iCs/>
          <w:lang w:val="ru-RU" w:eastAsia="ru-RU"/>
        </w:rPr>
        <w:t>вой или конфликтной ситуации.</w:t>
      </w:r>
    </w:p>
    <w:p w:rsidR="002E5CFB" w:rsidRPr="002E5CFB" w:rsidRDefault="002E5CFB" w:rsidP="002E5CFB">
      <w:pPr>
        <w:pStyle w:val="310"/>
        <w:keepNext/>
        <w:keepLines/>
        <w:shd w:val="clear" w:color="auto" w:fill="auto"/>
        <w:spacing w:line="240" w:lineRule="auto"/>
        <w:ind w:firstLine="567"/>
        <w:jc w:val="center"/>
        <w:rPr>
          <w:rStyle w:val="38"/>
          <w:b w:val="0"/>
          <w:bCs w:val="0"/>
          <w:sz w:val="28"/>
          <w:szCs w:val="28"/>
          <w:lang w:val="ru-RU"/>
        </w:rPr>
      </w:pPr>
      <w:r w:rsidRPr="002E5CFB">
        <w:rPr>
          <w:rStyle w:val="332"/>
          <w:b/>
          <w:i w:val="0"/>
          <w:sz w:val="24"/>
          <w:szCs w:val="24"/>
          <w:lang w:val="ru-RU"/>
        </w:rPr>
        <w:t>У</w:t>
      </w:r>
      <w:r>
        <w:rPr>
          <w:rStyle w:val="332"/>
          <w:b/>
          <w:i w:val="0"/>
          <w:sz w:val="24"/>
          <w:szCs w:val="24"/>
          <w:lang w:val="ru-RU"/>
        </w:rPr>
        <w:t>чебная программа по предмету «Алгебра»</w:t>
      </w:r>
    </w:p>
    <w:p w:rsidR="002E5CFB" w:rsidRPr="002E5CFB" w:rsidRDefault="002E5CFB" w:rsidP="002E5CFB">
      <w:pPr>
        <w:pStyle w:val="310"/>
        <w:keepNext/>
        <w:keepLines/>
        <w:shd w:val="clear" w:color="auto" w:fill="auto"/>
        <w:spacing w:line="240" w:lineRule="auto"/>
        <w:ind w:firstLine="567"/>
        <w:jc w:val="left"/>
        <w:rPr>
          <w:i/>
          <w:sz w:val="24"/>
          <w:szCs w:val="24"/>
        </w:rPr>
      </w:pPr>
      <w:r w:rsidRPr="002E5CFB">
        <w:rPr>
          <w:rStyle w:val="36"/>
          <w:bCs w:val="0"/>
          <w:i/>
          <w:sz w:val="24"/>
          <w:szCs w:val="24"/>
        </w:rPr>
        <w:t>Натуральные числа. Дроби. Рациональные числа</w:t>
      </w:r>
    </w:p>
    <w:p w:rsidR="002E5CFB" w:rsidRPr="002E5CFB" w:rsidRDefault="002E5CFB" w:rsidP="002E5CFB">
      <w:pPr>
        <w:pStyle w:val="afb"/>
        <w:spacing w:after="0"/>
        <w:ind w:firstLine="567"/>
        <w:jc w:val="both"/>
      </w:pPr>
      <w:r w:rsidRPr="002E5CFB">
        <w:t>Выпускник научится:</w:t>
      </w:r>
    </w:p>
    <w:p w:rsidR="002E5CFB" w:rsidRPr="002E5CFB" w:rsidRDefault="002E5CFB" w:rsidP="002E5CFB">
      <w:pPr>
        <w:pStyle w:val="afb"/>
        <w:tabs>
          <w:tab w:val="left" w:pos="1096"/>
        </w:tabs>
        <w:spacing w:after="0"/>
        <w:ind w:firstLine="567"/>
        <w:jc w:val="both"/>
      </w:pPr>
      <w:r w:rsidRPr="002E5CFB">
        <w:t>• понимать особенности десятичной системы счисления;</w:t>
      </w:r>
    </w:p>
    <w:p w:rsidR="002E5CFB" w:rsidRPr="002E5CFB" w:rsidRDefault="002E5CFB" w:rsidP="002E5CFB">
      <w:pPr>
        <w:pStyle w:val="afb"/>
        <w:tabs>
          <w:tab w:val="left" w:pos="1104"/>
        </w:tabs>
        <w:spacing w:after="0"/>
        <w:ind w:firstLine="567"/>
        <w:jc w:val="both"/>
      </w:pPr>
      <w:r w:rsidRPr="002E5CFB">
        <w:t>• оперировать понятиями, связанными с делимостью натуральных чисел;</w:t>
      </w:r>
    </w:p>
    <w:p w:rsidR="002E5CFB" w:rsidRPr="002E5CFB" w:rsidRDefault="002E5CFB" w:rsidP="002E5CFB">
      <w:pPr>
        <w:pStyle w:val="afb"/>
        <w:tabs>
          <w:tab w:val="left" w:pos="567"/>
        </w:tabs>
        <w:spacing w:after="0"/>
        <w:ind w:firstLine="567"/>
        <w:jc w:val="both"/>
      </w:pPr>
      <w:r w:rsidRPr="002E5CFB">
        <w:t>• выражать числа в эквивалентных формах, выбирая наиболее подходящую в зависимости от конкретной ситуации;</w:t>
      </w:r>
    </w:p>
    <w:p w:rsidR="002E5CFB" w:rsidRPr="002E5CFB" w:rsidRDefault="002E5CFB" w:rsidP="002E5CFB">
      <w:pPr>
        <w:pStyle w:val="afb"/>
        <w:tabs>
          <w:tab w:val="left" w:pos="1096"/>
        </w:tabs>
        <w:spacing w:after="0"/>
        <w:ind w:firstLine="567"/>
        <w:jc w:val="both"/>
      </w:pPr>
      <w:r w:rsidRPr="002E5CFB">
        <w:t>• сравнивать и упорядочивать рациональные числа;</w:t>
      </w:r>
    </w:p>
    <w:p w:rsidR="002E5CFB" w:rsidRPr="002E5CFB" w:rsidRDefault="002E5CFB" w:rsidP="002E5CFB">
      <w:pPr>
        <w:pStyle w:val="afb"/>
        <w:tabs>
          <w:tab w:val="left" w:pos="1104"/>
        </w:tabs>
        <w:spacing w:after="0"/>
        <w:ind w:firstLine="567"/>
        <w:jc w:val="both"/>
      </w:pPr>
      <w:r w:rsidRPr="002E5CFB">
        <w:t>• выполнять вычисления с рациональными числами, сочетая устные и письменные приёмы вычислений, применение калькулятора;</w:t>
      </w:r>
    </w:p>
    <w:p w:rsidR="002E5CFB" w:rsidRPr="002E5CFB" w:rsidRDefault="002E5CFB" w:rsidP="002E5CFB">
      <w:pPr>
        <w:pStyle w:val="afb"/>
        <w:tabs>
          <w:tab w:val="left" w:pos="1099"/>
        </w:tabs>
        <w:spacing w:after="0"/>
        <w:ind w:firstLine="567"/>
        <w:jc w:val="both"/>
      </w:pPr>
      <w:r w:rsidRPr="002E5CFB">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2E5CFB" w:rsidRPr="002E5CFB" w:rsidRDefault="002E5CFB" w:rsidP="002E5CFB">
      <w:r w:rsidRPr="002E5CFB">
        <w:t>Выпускник получит возможность:</w:t>
      </w:r>
    </w:p>
    <w:p w:rsidR="002E5CFB" w:rsidRPr="002E5CFB" w:rsidRDefault="002E5CFB" w:rsidP="002E5CFB">
      <w:pPr>
        <w:numPr>
          <w:ilvl w:val="0"/>
          <w:numId w:val="36"/>
        </w:numPr>
      </w:pPr>
      <w:r w:rsidRPr="002E5CFB">
        <w:t>познакомиться с позиционными системами счисления с основаниями, отличными от 10;</w:t>
      </w:r>
    </w:p>
    <w:p w:rsidR="002E5CFB" w:rsidRPr="002E5CFB" w:rsidRDefault="002E5CFB" w:rsidP="002E5CFB">
      <w:pPr>
        <w:numPr>
          <w:ilvl w:val="0"/>
          <w:numId w:val="36"/>
        </w:numPr>
      </w:pPr>
      <w:r w:rsidRPr="002E5CFB">
        <w:t>углубить и развить представления о натуральных числах и свойствах делимости;</w:t>
      </w:r>
    </w:p>
    <w:p w:rsidR="002E5CFB" w:rsidRPr="002E5CFB" w:rsidRDefault="002E5CFB" w:rsidP="002E5CFB">
      <w:pPr>
        <w:numPr>
          <w:ilvl w:val="0"/>
          <w:numId w:val="36"/>
        </w:numPr>
      </w:pPr>
      <w:r w:rsidRPr="002E5CFB">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2E5CFB" w:rsidRPr="002E5CFB" w:rsidRDefault="002E5CFB" w:rsidP="002E5CFB">
      <w:pPr>
        <w:numPr>
          <w:ilvl w:val="0"/>
          <w:numId w:val="36"/>
        </w:numPr>
      </w:pPr>
      <w:bookmarkStart w:id="8" w:name="bookmark98"/>
      <w:r w:rsidRPr="002E5CFB">
        <w:t>Действительные числа</w:t>
      </w:r>
      <w:bookmarkEnd w:id="8"/>
    </w:p>
    <w:p w:rsidR="002E5CFB" w:rsidRPr="002E5CFB" w:rsidRDefault="002E5CFB" w:rsidP="002E5CFB">
      <w:pPr>
        <w:rPr>
          <w:b/>
          <w:i/>
        </w:rPr>
      </w:pPr>
      <w:r w:rsidRPr="002E5CFB">
        <w:rPr>
          <w:b/>
          <w:i/>
        </w:rPr>
        <w:t>Действительные числа.</w:t>
      </w:r>
    </w:p>
    <w:p w:rsidR="002E5CFB" w:rsidRPr="002E5CFB" w:rsidRDefault="002E5CFB" w:rsidP="002E5CFB">
      <w:r w:rsidRPr="002E5CFB">
        <w:t>Выпускник научится:</w:t>
      </w:r>
    </w:p>
    <w:p w:rsidR="002E5CFB" w:rsidRPr="002E5CFB" w:rsidRDefault="002E5CFB" w:rsidP="002E5CFB">
      <w:pPr>
        <w:numPr>
          <w:ilvl w:val="0"/>
          <w:numId w:val="36"/>
        </w:numPr>
      </w:pPr>
      <w:r w:rsidRPr="002E5CFB">
        <w:t>использовать начальные представления о множестве действительных чисел;</w:t>
      </w:r>
    </w:p>
    <w:p w:rsidR="002E5CFB" w:rsidRPr="002E5CFB" w:rsidRDefault="002E5CFB" w:rsidP="002E5CFB">
      <w:pPr>
        <w:numPr>
          <w:ilvl w:val="0"/>
          <w:numId w:val="36"/>
        </w:numPr>
      </w:pPr>
      <w:r w:rsidRPr="002E5CFB">
        <w:t>оперировать понятием квадратного корня, применять его в вычислениях.</w:t>
      </w:r>
    </w:p>
    <w:p w:rsidR="002E5CFB" w:rsidRPr="002E5CFB" w:rsidRDefault="002E5CFB" w:rsidP="002E5CFB">
      <w:pPr>
        <w:numPr>
          <w:ilvl w:val="0"/>
          <w:numId w:val="36"/>
        </w:numPr>
      </w:pPr>
      <w:r w:rsidRPr="002E5CFB">
        <w:t>Выпускник получит возможность:</w:t>
      </w:r>
    </w:p>
    <w:p w:rsidR="002E5CFB" w:rsidRPr="002E5CFB" w:rsidRDefault="002E5CFB" w:rsidP="002E5CFB">
      <w:pPr>
        <w:numPr>
          <w:ilvl w:val="0"/>
          <w:numId w:val="36"/>
        </w:numPr>
      </w:pPr>
      <w:r w:rsidRPr="002E5CFB">
        <w:t>развить представление о числе и числовых системах от натуральных до действительных чисел; о роли вычислений в практике;</w:t>
      </w:r>
    </w:p>
    <w:p w:rsidR="002E5CFB" w:rsidRPr="002E5CFB" w:rsidRDefault="002E5CFB" w:rsidP="002E5CFB">
      <w:pPr>
        <w:numPr>
          <w:ilvl w:val="0"/>
          <w:numId w:val="36"/>
        </w:numPr>
      </w:pPr>
      <w:r w:rsidRPr="002E5CFB">
        <w:t>развить и углубить знания о десятичной записи действительных чисел (периодические и непериодические дроби).</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9" w:name="bookmark99"/>
      <w:r w:rsidRPr="002E5CFB">
        <w:rPr>
          <w:rStyle w:val="36"/>
          <w:bCs w:val="0"/>
          <w:i/>
          <w:sz w:val="24"/>
          <w:szCs w:val="24"/>
        </w:rPr>
        <w:lastRenderedPageBreak/>
        <w:t>Измерения, приближения, оценки</w:t>
      </w:r>
      <w:bookmarkEnd w:id="9"/>
    </w:p>
    <w:p w:rsidR="002E5CFB" w:rsidRPr="002E5CFB" w:rsidRDefault="002E5CFB" w:rsidP="002E5CFB">
      <w:pPr>
        <w:pStyle w:val="afb"/>
        <w:spacing w:after="0"/>
        <w:jc w:val="both"/>
      </w:pPr>
      <w:r w:rsidRPr="002E5CFB">
        <w:t>Выпускник научится:</w:t>
      </w:r>
    </w:p>
    <w:p w:rsidR="002E5CFB" w:rsidRPr="002E5CFB" w:rsidRDefault="002E5CFB" w:rsidP="002E5CFB">
      <w:pPr>
        <w:pStyle w:val="afb"/>
        <w:spacing w:after="0"/>
        <w:ind w:left="426"/>
        <w:jc w:val="both"/>
      </w:pPr>
      <w:r w:rsidRPr="002E5CFB">
        <w:t>• использовать в ходе решения задач элементарные представления, связанные с приближёнными значениями величин.</w:t>
      </w:r>
    </w:p>
    <w:p w:rsidR="002E5CFB" w:rsidRPr="002E5CFB" w:rsidRDefault="002E5CFB" w:rsidP="002E5CFB">
      <w:pPr>
        <w:pStyle w:val="141"/>
        <w:shd w:val="clear" w:color="auto" w:fill="auto"/>
        <w:spacing w:line="240" w:lineRule="auto"/>
        <w:ind w:firstLine="0"/>
        <w:rPr>
          <w:i w:val="0"/>
          <w:sz w:val="24"/>
          <w:szCs w:val="24"/>
        </w:rPr>
      </w:pPr>
      <w:r w:rsidRPr="002E5CFB">
        <w:rPr>
          <w:i w:val="0"/>
          <w:sz w:val="24"/>
          <w:szCs w:val="24"/>
        </w:rPr>
        <w:t>Выпускник получит возможность:</w:t>
      </w:r>
    </w:p>
    <w:p w:rsidR="002E5CFB" w:rsidRPr="002E5CFB" w:rsidRDefault="002E5CFB" w:rsidP="002E5CFB">
      <w:pPr>
        <w:pStyle w:val="141"/>
        <w:shd w:val="clear" w:color="auto" w:fill="auto"/>
        <w:tabs>
          <w:tab w:val="left" w:pos="649"/>
        </w:tabs>
        <w:spacing w:line="240" w:lineRule="auto"/>
        <w:ind w:left="426" w:firstLine="0"/>
        <w:rPr>
          <w:i w:val="0"/>
          <w:sz w:val="24"/>
          <w:szCs w:val="24"/>
        </w:rPr>
      </w:pPr>
      <w:r w:rsidRPr="002E5CFB">
        <w:rPr>
          <w:i w:val="0"/>
          <w:sz w:val="24"/>
          <w:szCs w:val="24"/>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w:t>
      </w:r>
      <w:r w:rsidRPr="002E5CFB">
        <w:rPr>
          <w:rStyle w:val="142"/>
          <w:iCs/>
          <w:sz w:val="24"/>
          <w:szCs w:val="24"/>
        </w:rPr>
        <w:t xml:space="preserve"> </w:t>
      </w:r>
      <w:r w:rsidRPr="002E5CFB">
        <w:rPr>
          <w:i w:val="0"/>
          <w:sz w:val="24"/>
          <w:szCs w:val="24"/>
        </w:rPr>
        <w:t>приближённых значений, содержащихся в информационных</w:t>
      </w:r>
      <w:r w:rsidRPr="002E5CFB">
        <w:rPr>
          <w:rStyle w:val="142"/>
          <w:iCs/>
          <w:sz w:val="24"/>
          <w:szCs w:val="24"/>
        </w:rPr>
        <w:t xml:space="preserve"> </w:t>
      </w:r>
      <w:r w:rsidRPr="002E5CFB">
        <w:rPr>
          <w:i w:val="0"/>
          <w:sz w:val="24"/>
          <w:szCs w:val="24"/>
        </w:rPr>
        <w:t>источниках, можно судить о погрешности приближения;</w:t>
      </w:r>
    </w:p>
    <w:p w:rsidR="002E5CFB" w:rsidRPr="002E5CFB" w:rsidRDefault="002E5CFB" w:rsidP="002E5CFB">
      <w:pPr>
        <w:pStyle w:val="141"/>
        <w:shd w:val="clear" w:color="auto" w:fill="auto"/>
        <w:tabs>
          <w:tab w:val="left" w:pos="630"/>
        </w:tabs>
        <w:spacing w:line="240" w:lineRule="auto"/>
        <w:ind w:left="426" w:firstLine="0"/>
        <w:rPr>
          <w:i w:val="0"/>
          <w:sz w:val="24"/>
          <w:szCs w:val="24"/>
        </w:rPr>
      </w:pPr>
      <w:r w:rsidRPr="002E5CFB">
        <w:rPr>
          <w:i w:val="0"/>
          <w:sz w:val="24"/>
          <w:szCs w:val="24"/>
        </w:rPr>
        <w:t>• понять, что погрешность результата вычислений</w:t>
      </w:r>
      <w:r w:rsidRPr="002E5CFB">
        <w:rPr>
          <w:rStyle w:val="142"/>
          <w:iCs/>
          <w:sz w:val="24"/>
          <w:szCs w:val="24"/>
        </w:rPr>
        <w:t xml:space="preserve"> </w:t>
      </w:r>
      <w:r w:rsidRPr="002E5CFB">
        <w:rPr>
          <w:i w:val="0"/>
          <w:sz w:val="24"/>
          <w:szCs w:val="24"/>
        </w:rPr>
        <w:t>должна быть соизмерима с погрешностью исходных данных.</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10" w:name="bookmark100"/>
      <w:r w:rsidRPr="002E5CFB">
        <w:rPr>
          <w:rStyle w:val="36"/>
          <w:bCs w:val="0"/>
          <w:i/>
          <w:sz w:val="24"/>
          <w:szCs w:val="24"/>
        </w:rPr>
        <w:t>Алгебраические выражения</w:t>
      </w:r>
      <w:bookmarkEnd w:id="10"/>
    </w:p>
    <w:p w:rsidR="002E5CFB" w:rsidRPr="002E5CFB" w:rsidRDefault="002E5CFB" w:rsidP="002E5CFB">
      <w:pPr>
        <w:pStyle w:val="afb"/>
        <w:spacing w:after="0"/>
        <w:jc w:val="both"/>
      </w:pPr>
      <w:r w:rsidRPr="002E5CFB">
        <w:t>Выпускник научится:</w:t>
      </w:r>
    </w:p>
    <w:p w:rsidR="002E5CFB" w:rsidRPr="002E5CFB" w:rsidRDefault="002E5CFB" w:rsidP="002E5CFB">
      <w:pPr>
        <w:pStyle w:val="afb"/>
        <w:tabs>
          <w:tab w:val="left" w:pos="639"/>
        </w:tabs>
        <w:spacing w:after="0"/>
        <w:ind w:firstLine="567"/>
        <w:jc w:val="both"/>
      </w:pPr>
      <w:r w:rsidRPr="002E5CFB">
        <w:t>• оперировать понятиями «тождество», «тождественное преобразование», решать задачи, содержащие буквенные данные, работать с формулами;</w:t>
      </w:r>
    </w:p>
    <w:p w:rsidR="002E5CFB" w:rsidRPr="002E5CFB" w:rsidRDefault="002E5CFB" w:rsidP="002E5CFB">
      <w:pPr>
        <w:pStyle w:val="afb"/>
        <w:tabs>
          <w:tab w:val="left" w:pos="639"/>
        </w:tabs>
        <w:spacing w:after="0"/>
        <w:ind w:firstLine="567"/>
        <w:jc w:val="both"/>
      </w:pPr>
      <w:r w:rsidRPr="002E5CFB">
        <w:t>• выполнять преобразования выражений, содержащих степени с целыми показателями и квадратные корни;</w:t>
      </w:r>
    </w:p>
    <w:p w:rsidR="002E5CFB" w:rsidRPr="002E5CFB" w:rsidRDefault="002E5CFB" w:rsidP="002E5CFB">
      <w:pPr>
        <w:pStyle w:val="afb"/>
        <w:tabs>
          <w:tab w:val="left" w:pos="634"/>
        </w:tabs>
        <w:spacing w:after="0"/>
        <w:ind w:firstLine="567"/>
        <w:jc w:val="both"/>
      </w:pPr>
      <w:r w:rsidRPr="002E5CFB">
        <w:t>• выполнять тождественные преобразования рациональных выражений на основе правил действий над многочленами и алгебраическими дробями;</w:t>
      </w:r>
    </w:p>
    <w:p w:rsidR="002E5CFB" w:rsidRPr="002E5CFB" w:rsidRDefault="002E5CFB" w:rsidP="002E5CFB">
      <w:pPr>
        <w:pStyle w:val="afb"/>
        <w:tabs>
          <w:tab w:val="left" w:pos="631"/>
        </w:tabs>
        <w:spacing w:after="0"/>
        <w:ind w:firstLine="567"/>
        <w:jc w:val="both"/>
      </w:pPr>
      <w:r w:rsidRPr="002E5CFB">
        <w:t>• выполнять разложение многочленов на множители.</w:t>
      </w:r>
    </w:p>
    <w:p w:rsidR="002E5CFB" w:rsidRPr="002E5CFB" w:rsidRDefault="002E5CFB" w:rsidP="002E5CFB">
      <w:pPr>
        <w:pStyle w:val="141"/>
        <w:shd w:val="clear" w:color="auto" w:fill="auto"/>
        <w:spacing w:line="240" w:lineRule="auto"/>
        <w:ind w:firstLine="0"/>
        <w:rPr>
          <w:i w:val="0"/>
          <w:sz w:val="24"/>
          <w:szCs w:val="24"/>
        </w:rPr>
      </w:pPr>
      <w:r w:rsidRPr="002E5CFB">
        <w:rPr>
          <w:i w:val="0"/>
          <w:sz w:val="24"/>
          <w:szCs w:val="24"/>
        </w:rPr>
        <w:t>Выпускник получит возможность научиться:</w:t>
      </w:r>
    </w:p>
    <w:p w:rsidR="002E5CFB" w:rsidRPr="002E5CFB" w:rsidRDefault="002E5CFB" w:rsidP="002E5CFB">
      <w:pPr>
        <w:pStyle w:val="141"/>
        <w:shd w:val="clear" w:color="auto" w:fill="auto"/>
        <w:tabs>
          <w:tab w:val="left" w:pos="1094"/>
        </w:tabs>
        <w:spacing w:line="240" w:lineRule="auto"/>
        <w:ind w:firstLine="567"/>
        <w:rPr>
          <w:i w:val="0"/>
          <w:sz w:val="24"/>
          <w:szCs w:val="24"/>
        </w:rPr>
      </w:pPr>
      <w:r w:rsidRPr="002E5CFB">
        <w:rPr>
          <w:i w:val="0"/>
          <w:sz w:val="24"/>
          <w:szCs w:val="24"/>
        </w:rPr>
        <w:t>• выполнять многошаговые преобразования рациональных</w:t>
      </w:r>
      <w:r w:rsidRPr="002E5CFB">
        <w:rPr>
          <w:rStyle w:val="142"/>
          <w:iCs/>
          <w:sz w:val="24"/>
          <w:szCs w:val="24"/>
        </w:rPr>
        <w:t xml:space="preserve"> </w:t>
      </w:r>
      <w:r w:rsidRPr="002E5CFB">
        <w:rPr>
          <w:i w:val="0"/>
          <w:sz w:val="24"/>
          <w:szCs w:val="24"/>
        </w:rPr>
        <w:t>выражений, применяя широкий набор способов и приёмов;</w:t>
      </w:r>
      <w:r w:rsidRPr="002E5CFB">
        <w:rPr>
          <w:i w:val="0"/>
          <w:sz w:val="24"/>
          <w:szCs w:val="24"/>
          <w:lang w:val="ru-RU"/>
        </w:rPr>
        <w:t xml:space="preserve"> </w:t>
      </w:r>
      <w:r w:rsidRPr="002E5CFB">
        <w:rPr>
          <w:i w:val="0"/>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11" w:name="bookmark101"/>
      <w:r w:rsidRPr="002E5CFB">
        <w:rPr>
          <w:rStyle w:val="36"/>
          <w:bCs w:val="0"/>
          <w:i/>
          <w:sz w:val="24"/>
          <w:szCs w:val="24"/>
        </w:rPr>
        <w:t>Уравнения</w:t>
      </w:r>
      <w:bookmarkEnd w:id="11"/>
    </w:p>
    <w:p w:rsidR="002E5CFB" w:rsidRPr="002E5CFB" w:rsidRDefault="002E5CFB" w:rsidP="002E5CFB">
      <w:pPr>
        <w:pStyle w:val="afb"/>
        <w:spacing w:after="0"/>
        <w:jc w:val="both"/>
      </w:pPr>
      <w:r w:rsidRPr="002E5CFB">
        <w:t>Выпускник научится:</w:t>
      </w:r>
    </w:p>
    <w:p w:rsidR="002E5CFB" w:rsidRPr="002E5CFB" w:rsidRDefault="002E5CFB" w:rsidP="002E5CFB">
      <w:pPr>
        <w:pStyle w:val="afb"/>
        <w:tabs>
          <w:tab w:val="left" w:pos="1074"/>
        </w:tabs>
        <w:spacing w:after="0"/>
        <w:ind w:firstLine="567"/>
        <w:jc w:val="both"/>
      </w:pPr>
      <w:r w:rsidRPr="002E5CFB">
        <w:t>• решать основные виды рациональных уравнений с одной переменной, системы двух уравнений с двумя переменными;</w:t>
      </w:r>
    </w:p>
    <w:p w:rsidR="002E5CFB" w:rsidRPr="002E5CFB" w:rsidRDefault="002E5CFB" w:rsidP="002E5CFB">
      <w:pPr>
        <w:pStyle w:val="afb"/>
        <w:tabs>
          <w:tab w:val="left" w:pos="1084"/>
        </w:tabs>
        <w:spacing w:after="0"/>
        <w:ind w:firstLine="567"/>
        <w:jc w:val="both"/>
      </w:pPr>
      <w:r w:rsidRPr="002E5CFB">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2E5CFB" w:rsidRPr="002E5CFB" w:rsidRDefault="002E5CFB" w:rsidP="002E5CFB">
      <w:pPr>
        <w:pStyle w:val="afb"/>
        <w:tabs>
          <w:tab w:val="left" w:pos="1084"/>
        </w:tabs>
        <w:spacing w:after="0"/>
        <w:ind w:firstLine="567"/>
        <w:jc w:val="both"/>
      </w:pPr>
      <w:r w:rsidRPr="002E5CFB">
        <w:t>• применять графические представления для исследования уравнений, исследования и решения систем уравнений с двумя переменными.</w:t>
      </w:r>
    </w:p>
    <w:p w:rsidR="002E5CFB" w:rsidRPr="002E5CFB" w:rsidRDefault="002E5CFB" w:rsidP="002E5CFB">
      <w:pPr>
        <w:pStyle w:val="141"/>
        <w:shd w:val="clear" w:color="auto" w:fill="auto"/>
        <w:spacing w:line="240" w:lineRule="auto"/>
        <w:ind w:firstLine="0"/>
        <w:rPr>
          <w:i w:val="0"/>
          <w:sz w:val="24"/>
          <w:szCs w:val="24"/>
        </w:rPr>
      </w:pPr>
      <w:r w:rsidRPr="002E5CFB">
        <w:rPr>
          <w:i w:val="0"/>
          <w:sz w:val="24"/>
          <w:szCs w:val="24"/>
        </w:rPr>
        <w:t>Выпускник получит возможность:</w:t>
      </w:r>
    </w:p>
    <w:p w:rsidR="002E5CFB" w:rsidRPr="002E5CFB" w:rsidRDefault="002E5CFB" w:rsidP="002E5CFB">
      <w:pPr>
        <w:pStyle w:val="141"/>
        <w:shd w:val="clear" w:color="auto" w:fill="auto"/>
        <w:tabs>
          <w:tab w:val="left" w:pos="1084"/>
        </w:tabs>
        <w:spacing w:line="240" w:lineRule="auto"/>
        <w:ind w:firstLine="567"/>
        <w:rPr>
          <w:i w:val="0"/>
          <w:sz w:val="24"/>
          <w:szCs w:val="24"/>
        </w:rPr>
      </w:pPr>
      <w:r w:rsidRPr="002E5CFB">
        <w:rPr>
          <w:i w:val="0"/>
          <w:sz w:val="24"/>
          <w:szCs w:val="24"/>
        </w:rPr>
        <w:t>• овладеть специальными приёмами решения уравнений</w:t>
      </w:r>
      <w:r w:rsidRPr="002E5CFB">
        <w:rPr>
          <w:rStyle w:val="142"/>
          <w:iCs/>
          <w:sz w:val="24"/>
          <w:szCs w:val="24"/>
        </w:rPr>
        <w:t xml:space="preserve"> </w:t>
      </w:r>
      <w:r w:rsidRPr="002E5CFB">
        <w:rPr>
          <w:i w:val="0"/>
          <w:sz w:val="24"/>
          <w:szCs w:val="24"/>
        </w:rPr>
        <w:t>и систем уравнений; уверенно применять аппарат уравнений для решения разнообразных задач из математики,</w:t>
      </w:r>
      <w:r w:rsidRPr="002E5CFB">
        <w:rPr>
          <w:rStyle w:val="142"/>
          <w:iCs/>
          <w:sz w:val="24"/>
          <w:szCs w:val="24"/>
        </w:rPr>
        <w:t xml:space="preserve"> </w:t>
      </w:r>
      <w:r w:rsidRPr="002E5CFB">
        <w:rPr>
          <w:i w:val="0"/>
          <w:sz w:val="24"/>
          <w:szCs w:val="24"/>
        </w:rPr>
        <w:t>смежных предметов, практики;</w:t>
      </w:r>
    </w:p>
    <w:p w:rsidR="002E5CFB" w:rsidRPr="002E5CFB" w:rsidRDefault="002E5CFB" w:rsidP="002E5CFB">
      <w:pPr>
        <w:pStyle w:val="141"/>
        <w:shd w:val="clear" w:color="auto" w:fill="auto"/>
        <w:tabs>
          <w:tab w:val="left" w:pos="1079"/>
        </w:tabs>
        <w:spacing w:line="240" w:lineRule="auto"/>
        <w:ind w:firstLine="567"/>
        <w:rPr>
          <w:i w:val="0"/>
          <w:sz w:val="24"/>
          <w:szCs w:val="24"/>
        </w:rPr>
      </w:pPr>
      <w:r w:rsidRPr="002E5CFB">
        <w:rPr>
          <w:i w:val="0"/>
          <w:sz w:val="24"/>
          <w:szCs w:val="24"/>
        </w:rPr>
        <w:t>• применять графические представления для исследования уравнений, систем уравнений, содержащих буквенные</w:t>
      </w:r>
      <w:r w:rsidRPr="002E5CFB">
        <w:rPr>
          <w:rStyle w:val="142"/>
          <w:iCs/>
          <w:sz w:val="24"/>
          <w:szCs w:val="24"/>
        </w:rPr>
        <w:t xml:space="preserve"> </w:t>
      </w:r>
      <w:r w:rsidRPr="002E5CFB">
        <w:rPr>
          <w:i w:val="0"/>
          <w:sz w:val="24"/>
          <w:szCs w:val="24"/>
        </w:rPr>
        <w:t>коэффициенты.</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12" w:name="bookmark102"/>
      <w:r w:rsidRPr="002E5CFB">
        <w:rPr>
          <w:rStyle w:val="36"/>
          <w:bCs w:val="0"/>
          <w:i/>
          <w:sz w:val="24"/>
          <w:szCs w:val="24"/>
        </w:rPr>
        <w:t>Неравенства</w:t>
      </w:r>
      <w:bookmarkEnd w:id="12"/>
    </w:p>
    <w:p w:rsidR="002E5CFB" w:rsidRPr="002E5CFB" w:rsidRDefault="002E5CFB" w:rsidP="002E5CFB">
      <w:pPr>
        <w:pStyle w:val="afb"/>
        <w:spacing w:after="0"/>
        <w:jc w:val="both"/>
      </w:pPr>
      <w:r w:rsidRPr="002E5CFB">
        <w:t>Выпускник научится:</w:t>
      </w:r>
    </w:p>
    <w:p w:rsidR="002E5CFB" w:rsidRPr="002E5CFB" w:rsidRDefault="002E5CFB" w:rsidP="002E5CFB">
      <w:pPr>
        <w:pStyle w:val="afb"/>
        <w:tabs>
          <w:tab w:val="left" w:pos="1074"/>
        </w:tabs>
        <w:spacing w:after="0"/>
        <w:ind w:firstLine="567"/>
        <w:jc w:val="both"/>
      </w:pPr>
      <w:r w:rsidRPr="002E5CFB">
        <w:t>• понимать и применять терминологию и символику, связанные с отношением неравенства, свойства числовых неравенств;</w:t>
      </w:r>
    </w:p>
    <w:p w:rsidR="002E5CFB" w:rsidRPr="002E5CFB" w:rsidRDefault="002E5CFB" w:rsidP="002E5CFB">
      <w:pPr>
        <w:pStyle w:val="afb"/>
        <w:tabs>
          <w:tab w:val="left" w:pos="1074"/>
        </w:tabs>
        <w:spacing w:after="0"/>
        <w:ind w:firstLine="567"/>
        <w:jc w:val="both"/>
      </w:pPr>
      <w:r w:rsidRPr="002E5CFB">
        <w:t>• решать линейные неравенства с одной переменной и их системы; решать квадратные неравенства с опорой на графические представления;</w:t>
      </w:r>
    </w:p>
    <w:p w:rsidR="002E5CFB" w:rsidRPr="002E5CFB" w:rsidRDefault="002E5CFB" w:rsidP="002E5CFB">
      <w:pPr>
        <w:pStyle w:val="afb"/>
        <w:tabs>
          <w:tab w:val="left" w:pos="1089"/>
        </w:tabs>
        <w:spacing w:after="0"/>
        <w:ind w:firstLine="567"/>
        <w:jc w:val="both"/>
      </w:pPr>
      <w:r w:rsidRPr="002E5CFB">
        <w:t>• применять аппарат неравенств для решения задач из различных разделов курса.</w:t>
      </w:r>
    </w:p>
    <w:p w:rsidR="002E5CFB" w:rsidRPr="002E5CFB" w:rsidRDefault="002E5CFB" w:rsidP="002E5CFB">
      <w:pPr>
        <w:pStyle w:val="141"/>
        <w:shd w:val="clear" w:color="auto" w:fill="auto"/>
        <w:spacing w:line="240" w:lineRule="auto"/>
        <w:ind w:firstLine="0"/>
        <w:rPr>
          <w:i w:val="0"/>
          <w:sz w:val="24"/>
          <w:szCs w:val="24"/>
        </w:rPr>
      </w:pPr>
      <w:r w:rsidRPr="002E5CFB">
        <w:rPr>
          <w:i w:val="0"/>
          <w:sz w:val="24"/>
          <w:szCs w:val="24"/>
        </w:rPr>
        <w:t>Выпускник получит возможность научиться:</w:t>
      </w:r>
    </w:p>
    <w:p w:rsidR="002E5CFB" w:rsidRPr="002E5CFB" w:rsidRDefault="002E5CFB" w:rsidP="002E5CFB">
      <w:pPr>
        <w:pStyle w:val="141"/>
        <w:shd w:val="clear" w:color="auto" w:fill="auto"/>
        <w:tabs>
          <w:tab w:val="left" w:pos="1070"/>
        </w:tabs>
        <w:spacing w:line="240" w:lineRule="auto"/>
        <w:ind w:firstLine="567"/>
        <w:rPr>
          <w:i w:val="0"/>
          <w:sz w:val="24"/>
          <w:szCs w:val="24"/>
        </w:rPr>
      </w:pPr>
      <w:r w:rsidRPr="002E5CFB">
        <w:rPr>
          <w:i w:val="0"/>
          <w:sz w:val="24"/>
          <w:szCs w:val="24"/>
        </w:rPr>
        <w:t>• разнообразным приёмам доказательства неравенств;</w:t>
      </w:r>
      <w:r w:rsidRPr="002E5CFB">
        <w:rPr>
          <w:rStyle w:val="142"/>
          <w:iCs/>
          <w:sz w:val="24"/>
          <w:szCs w:val="24"/>
        </w:rPr>
        <w:t xml:space="preserve"> </w:t>
      </w:r>
      <w:r w:rsidRPr="002E5CFB">
        <w:rPr>
          <w:i w:val="0"/>
          <w:sz w:val="24"/>
          <w:szCs w:val="24"/>
        </w:rPr>
        <w:t>уверенно применять аппарат неравенств для решения разнообразных математических задач и задач из смежных</w:t>
      </w:r>
      <w:r w:rsidRPr="002E5CFB">
        <w:rPr>
          <w:rStyle w:val="142"/>
          <w:iCs/>
          <w:sz w:val="24"/>
          <w:szCs w:val="24"/>
        </w:rPr>
        <w:t xml:space="preserve"> </w:t>
      </w:r>
      <w:r w:rsidRPr="002E5CFB">
        <w:rPr>
          <w:i w:val="0"/>
          <w:sz w:val="24"/>
          <w:szCs w:val="24"/>
        </w:rPr>
        <w:t>предметов, практики;</w:t>
      </w:r>
    </w:p>
    <w:p w:rsidR="002E5CFB" w:rsidRPr="002E5CFB" w:rsidRDefault="002E5CFB" w:rsidP="002E5CFB">
      <w:pPr>
        <w:pStyle w:val="141"/>
        <w:shd w:val="clear" w:color="auto" w:fill="auto"/>
        <w:tabs>
          <w:tab w:val="left" w:pos="1079"/>
        </w:tabs>
        <w:spacing w:line="240" w:lineRule="auto"/>
        <w:ind w:firstLine="567"/>
        <w:rPr>
          <w:i w:val="0"/>
          <w:sz w:val="24"/>
          <w:szCs w:val="24"/>
        </w:rPr>
      </w:pPr>
      <w:r w:rsidRPr="002E5CFB">
        <w:rPr>
          <w:i w:val="0"/>
          <w:sz w:val="24"/>
          <w:szCs w:val="24"/>
        </w:rPr>
        <w:t>• применять графические представления для исследования неравенств, систем неравенств, содержащих буквенные</w:t>
      </w:r>
      <w:r w:rsidRPr="002E5CFB">
        <w:rPr>
          <w:rStyle w:val="142"/>
          <w:iCs/>
          <w:sz w:val="24"/>
          <w:szCs w:val="24"/>
        </w:rPr>
        <w:t xml:space="preserve"> </w:t>
      </w:r>
      <w:r w:rsidRPr="002E5CFB">
        <w:rPr>
          <w:i w:val="0"/>
          <w:sz w:val="24"/>
          <w:szCs w:val="24"/>
        </w:rPr>
        <w:t>коэффициенты.</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13" w:name="bookmark103"/>
      <w:r w:rsidRPr="002E5CFB">
        <w:rPr>
          <w:rStyle w:val="36"/>
          <w:bCs w:val="0"/>
          <w:i/>
          <w:sz w:val="24"/>
          <w:szCs w:val="24"/>
        </w:rPr>
        <w:lastRenderedPageBreak/>
        <w:t>Основные понятия. Числовые функции</w:t>
      </w:r>
      <w:bookmarkEnd w:id="13"/>
    </w:p>
    <w:p w:rsidR="002E5CFB" w:rsidRPr="002E5CFB" w:rsidRDefault="002E5CFB" w:rsidP="002E5CFB">
      <w:pPr>
        <w:pStyle w:val="afb"/>
        <w:spacing w:after="0"/>
        <w:jc w:val="both"/>
      </w:pPr>
      <w:r w:rsidRPr="002E5CFB">
        <w:t>Выпускник научится:</w:t>
      </w:r>
    </w:p>
    <w:p w:rsidR="002E5CFB" w:rsidRPr="002E5CFB" w:rsidRDefault="002E5CFB" w:rsidP="002E5CFB">
      <w:pPr>
        <w:pStyle w:val="afb"/>
        <w:tabs>
          <w:tab w:val="left" w:pos="1079"/>
        </w:tabs>
        <w:spacing w:after="0"/>
        <w:ind w:firstLine="567"/>
        <w:jc w:val="both"/>
      </w:pPr>
      <w:r w:rsidRPr="002E5CFB">
        <w:t>• понимать и использовать функциональные понятия и язык (термины, символические обозначения);</w:t>
      </w:r>
    </w:p>
    <w:p w:rsidR="002E5CFB" w:rsidRPr="002E5CFB" w:rsidRDefault="002E5CFB" w:rsidP="002E5CFB">
      <w:pPr>
        <w:pStyle w:val="afb"/>
        <w:tabs>
          <w:tab w:val="left" w:pos="1079"/>
        </w:tabs>
        <w:spacing w:after="0"/>
        <w:ind w:firstLine="567"/>
        <w:jc w:val="both"/>
      </w:pPr>
      <w:r w:rsidRPr="002E5CFB">
        <w:t>• строить графики элементарных функций; исследовать свойства числовых функций на основе изучения поведения их графиков;</w:t>
      </w:r>
    </w:p>
    <w:p w:rsidR="002E5CFB" w:rsidRPr="002E5CFB" w:rsidRDefault="002E5CFB" w:rsidP="002E5CFB">
      <w:pPr>
        <w:pStyle w:val="afb"/>
        <w:tabs>
          <w:tab w:val="left" w:pos="1089"/>
        </w:tabs>
        <w:spacing w:after="0"/>
        <w:ind w:firstLine="567"/>
        <w:jc w:val="both"/>
      </w:pPr>
      <w:r w:rsidRPr="002E5CFB">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2E5CFB" w:rsidRPr="002E5CFB" w:rsidRDefault="002E5CFB" w:rsidP="002E5CFB">
      <w:pPr>
        <w:pStyle w:val="141"/>
        <w:shd w:val="clear" w:color="auto" w:fill="auto"/>
        <w:spacing w:line="240" w:lineRule="auto"/>
        <w:ind w:firstLine="0"/>
        <w:rPr>
          <w:i w:val="0"/>
          <w:sz w:val="24"/>
          <w:szCs w:val="24"/>
        </w:rPr>
      </w:pPr>
      <w:r w:rsidRPr="002E5CFB">
        <w:rPr>
          <w:i w:val="0"/>
          <w:sz w:val="24"/>
          <w:szCs w:val="24"/>
        </w:rPr>
        <w:t>Выпускник получит возможность научиться:</w:t>
      </w:r>
    </w:p>
    <w:p w:rsidR="002E5CFB" w:rsidRPr="002E5CFB" w:rsidRDefault="002E5CFB" w:rsidP="002E5CFB">
      <w:pPr>
        <w:pStyle w:val="141"/>
        <w:shd w:val="clear" w:color="auto" w:fill="auto"/>
        <w:tabs>
          <w:tab w:val="left" w:pos="663"/>
        </w:tabs>
        <w:spacing w:line="240" w:lineRule="auto"/>
        <w:ind w:firstLine="567"/>
        <w:rPr>
          <w:i w:val="0"/>
          <w:sz w:val="24"/>
          <w:szCs w:val="24"/>
        </w:rPr>
      </w:pPr>
      <w:r w:rsidRPr="002E5CFB">
        <w:rPr>
          <w:i w:val="0"/>
          <w:sz w:val="24"/>
          <w:szCs w:val="24"/>
        </w:rPr>
        <w:t>• проводить исследования, связанные с изучением</w:t>
      </w:r>
      <w:r w:rsidRPr="002E5CFB">
        <w:rPr>
          <w:rStyle w:val="142"/>
          <w:iCs/>
          <w:sz w:val="24"/>
          <w:szCs w:val="24"/>
        </w:rPr>
        <w:t xml:space="preserve"> </w:t>
      </w:r>
      <w:r w:rsidRPr="002E5CFB">
        <w:rPr>
          <w:i w:val="0"/>
          <w:sz w:val="24"/>
          <w:szCs w:val="24"/>
        </w:rPr>
        <w:t>свойств функций, в том числе с использованием компьютера; на основе графиков изученных функций строить более</w:t>
      </w:r>
      <w:r w:rsidRPr="002E5CFB">
        <w:rPr>
          <w:rStyle w:val="142"/>
          <w:iCs/>
          <w:sz w:val="24"/>
          <w:szCs w:val="24"/>
        </w:rPr>
        <w:t xml:space="preserve"> </w:t>
      </w:r>
      <w:r w:rsidRPr="002E5CFB">
        <w:rPr>
          <w:i w:val="0"/>
          <w:sz w:val="24"/>
          <w:szCs w:val="24"/>
        </w:rPr>
        <w:t>сложные графики (кусочно-заданные, с «выколотыми» точками и т. п.);</w:t>
      </w:r>
    </w:p>
    <w:p w:rsidR="002E5CFB" w:rsidRPr="002E5CFB" w:rsidRDefault="002E5CFB" w:rsidP="002E5CFB">
      <w:pPr>
        <w:pStyle w:val="141"/>
        <w:shd w:val="clear" w:color="auto" w:fill="auto"/>
        <w:tabs>
          <w:tab w:val="left" w:pos="654"/>
        </w:tabs>
        <w:spacing w:line="240" w:lineRule="auto"/>
        <w:ind w:firstLine="567"/>
        <w:rPr>
          <w:i w:val="0"/>
          <w:sz w:val="24"/>
          <w:szCs w:val="24"/>
        </w:rPr>
      </w:pPr>
      <w:r w:rsidRPr="002E5CFB">
        <w:rPr>
          <w:i w:val="0"/>
          <w:sz w:val="24"/>
          <w:szCs w:val="24"/>
        </w:rPr>
        <w:t>• использовать функциональные представления и свойства функций для решения математических задач из различных разделов курса.</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14" w:name="bookmark104"/>
      <w:r w:rsidRPr="002E5CFB">
        <w:rPr>
          <w:rStyle w:val="36"/>
          <w:bCs w:val="0"/>
          <w:i/>
          <w:sz w:val="24"/>
          <w:szCs w:val="24"/>
        </w:rPr>
        <w:t>Числовые последовательности</w:t>
      </w:r>
      <w:bookmarkEnd w:id="14"/>
    </w:p>
    <w:p w:rsidR="002E5CFB" w:rsidRPr="002E5CFB" w:rsidRDefault="002E5CFB" w:rsidP="002E5CFB">
      <w:pPr>
        <w:pStyle w:val="afb"/>
        <w:spacing w:after="0"/>
        <w:jc w:val="both"/>
      </w:pPr>
      <w:r w:rsidRPr="002E5CFB">
        <w:t>Выпускник научится:</w:t>
      </w:r>
    </w:p>
    <w:p w:rsidR="002E5CFB" w:rsidRPr="002E5CFB" w:rsidRDefault="002E5CFB" w:rsidP="002E5CFB">
      <w:pPr>
        <w:pStyle w:val="afb"/>
        <w:spacing w:after="0"/>
        <w:ind w:firstLine="567"/>
        <w:jc w:val="both"/>
      </w:pPr>
      <w:r w:rsidRPr="002E5CFB">
        <w:t>• понимать и использовать язык последовательностей (термины, символи-ческие обозначения);</w:t>
      </w:r>
    </w:p>
    <w:p w:rsidR="002E5CFB" w:rsidRPr="002E5CFB" w:rsidRDefault="002E5CFB" w:rsidP="002E5CFB">
      <w:pPr>
        <w:pStyle w:val="afb"/>
        <w:spacing w:after="0"/>
        <w:ind w:firstLine="567"/>
        <w:jc w:val="both"/>
      </w:pPr>
      <w:r w:rsidRPr="002E5CFB">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E5CFB" w:rsidRPr="002E5CFB" w:rsidRDefault="002E5CFB" w:rsidP="002E5CFB">
      <w:pPr>
        <w:pStyle w:val="141"/>
        <w:shd w:val="clear" w:color="auto" w:fill="auto"/>
        <w:spacing w:line="240" w:lineRule="auto"/>
        <w:ind w:firstLine="0"/>
        <w:rPr>
          <w:i w:val="0"/>
          <w:sz w:val="24"/>
          <w:szCs w:val="24"/>
        </w:rPr>
      </w:pPr>
      <w:r w:rsidRPr="002E5CFB">
        <w:rPr>
          <w:i w:val="0"/>
          <w:sz w:val="24"/>
          <w:szCs w:val="24"/>
        </w:rPr>
        <w:t>Выпускник получит возможность научиться:</w:t>
      </w:r>
    </w:p>
    <w:p w:rsidR="002E5CFB" w:rsidRPr="002E5CFB" w:rsidRDefault="002E5CFB" w:rsidP="002E5CFB">
      <w:pPr>
        <w:pStyle w:val="141"/>
        <w:shd w:val="clear" w:color="auto" w:fill="auto"/>
        <w:tabs>
          <w:tab w:val="left" w:pos="625"/>
        </w:tabs>
        <w:spacing w:line="240" w:lineRule="auto"/>
        <w:ind w:firstLine="567"/>
        <w:rPr>
          <w:i w:val="0"/>
          <w:sz w:val="24"/>
          <w:szCs w:val="24"/>
        </w:rPr>
      </w:pPr>
      <w:r w:rsidRPr="002E5CFB">
        <w:rPr>
          <w:i w:val="0"/>
          <w:sz w:val="24"/>
          <w:szCs w:val="24"/>
        </w:rPr>
        <w:t xml:space="preserve">• решать комбинированные задачи с применением формул </w:t>
      </w:r>
      <w:r w:rsidRPr="002E5CFB">
        <w:rPr>
          <w:i w:val="0"/>
          <w:sz w:val="24"/>
          <w:szCs w:val="24"/>
          <w:lang w:val="en-US" w:eastAsia="en-US"/>
        </w:rPr>
        <w:t>n</w:t>
      </w:r>
      <w:r w:rsidRPr="002E5CFB">
        <w:rPr>
          <w:i w:val="0"/>
          <w:sz w:val="24"/>
          <w:szCs w:val="24"/>
        </w:rPr>
        <w:t xml:space="preserve">-го члена и суммы первых </w:t>
      </w:r>
      <w:r w:rsidRPr="002E5CFB">
        <w:rPr>
          <w:i w:val="0"/>
          <w:sz w:val="24"/>
          <w:szCs w:val="24"/>
          <w:lang w:val="en-US" w:eastAsia="en-US"/>
        </w:rPr>
        <w:t>n</w:t>
      </w:r>
      <w:r w:rsidRPr="002E5CFB">
        <w:rPr>
          <w:i w:val="0"/>
          <w:sz w:val="24"/>
          <w:szCs w:val="24"/>
          <w:lang w:eastAsia="en-US"/>
        </w:rPr>
        <w:t xml:space="preserve"> </w:t>
      </w:r>
      <w:r w:rsidRPr="002E5CFB">
        <w:rPr>
          <w:i w:val="0"/>
          <w:sz w:val="24"/>
          <w:szCs w:val="24"/>
        </w:rPr>
        <w:t>членов арифметической</w:t>
      </w:r>
      <w:r w:rsidRPr="002E5CFB">
        <w:rPr>
          <w:rStyle w:val="142"/>
          <w:iCs/>
          <w:sz w:val="24"/>
          <w:szCs w:val="24"/>
        </w:rPr>
        <w:t xml:space="preserve"> </w:t>
      </w:r>
      <w:r w:rsidRPr="002E5CFB">
        <w:rPr>
          <w:i w:val="0"/>
          <w:sz w:val="24"/>
          <w:szCs w:val="24"/>
        </w:rPr>
        <w:t>и геометрической прогрессии, применяя при этом аппарат</w:t>
      </w:r>
      <w:r w:rsidRPr="002E5CFB">
        <w:rPr>
          <w:rStyle w:val="142"/>
          <w:iCs/>
          <w:sz w:val="24"/>
          <w:szCs w:val="24"/>
        </w:rPr>
        <w:t xml:space="preserve"> </w:t>
      </w:r>
      <w:r w:rsidRPr="002E5CFB">
        <w:rPr>
          <w:i w:val="0"/>
          <w:sz w:val="24"/>
          <w:szCs w:val="24"/>
        </w:rPr>
        <w:t>уравнений и неравенств;</w:t>
      </w:r>
    </w:p>
    <w:p w:rsidR="002E5CFB" w:rsidRPr="002E5CFB" w:rsidRDefault="002E5CFB" w:rsidP="002E5CFB">
      <w:pPr>
        <w:pStyle w:val="141"/>
        <w:shd w:val="clear" w:color="auto" w:fill="auto"/>
        <w:tabs>
          <w:tab w:val="left" w:pos="639"/>
        </w:tabs>
        <w:spacing w:line="240" w:lineRule="auto"/>
        <w:ind w:firstLine="567"/>
        <w:rPr>
          <w:i w:val="0"/>
          <w:sz w:val="24"/>
          <w:szCs w:val="24"/>
        </w:rPr>
      </w:pPr>
      <w:r w:rsidRPr="002E5CFB">
        <w:rPr>
          <w:i w:val="0"/>
          <w:sz w:val="24"/>
          <w:szCs w:val="24"/>
        </w:rPr>
        <w:t>• понимать арифметическую и геометрическую прогрессию как функции натурального аргумента; связывать</w:t>
      </w:r>
      <w:r w:rsidRPr="002E5CFB">
        <w:rPr>
          <w:rStyle w:val="142"/>
          <w:iCs/>
          <w:sz w:val="24"/>
          <w:szCs w:val="24"/>
        </w:rPr>
        <w:t xml:space="preserve"> </w:t>
      </w:r>
      <w:r w:rsidRPr="002E5CFB">
        <w:rPr>
          <w:i w:val="0"/>
          <w:sz w:val="24"/>
          <w:szCs w:val="24"/>
        </w:rPr>
        <w:t>арифметическую прогрессию с линейным ростом, геометрическую — с экспоненциальным ростом.</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15" w:name="bookmark105"/>
      <w:r w:rsidRPr="002E5CFB">
        <w:rPr>
          <w:rStyle w:val="36"/>
          <w:bCs w:val="0"/>
          <w:i/>
          <w:sz w:val="24"/>
          <w:szCs w:val="24"/>
        </w:rPr>
        <w:t>Описательная статистика</w:t>
      </w:r>
      <w:bookmarkEnd w:id="15"/>
    </w:p>
    <w:p w:rsidR="002E5CFB" w:rsidRPr="002E5CFB" w:rsidRDefault="002E5CFB" w:rsidP="002E5CFB">
      <w:pPr>
        <w:pStyle w:val="afb"/>
        <w:spacing w:after="0"/>
        <w:jc w:val="both"/>
      </w:pPr>
      <w:r w:rsidRPr="002E5CFB">
        <w:t>Выпускник научится использовать простейшие способы представления и анализа статистических данных.</w:t>
      </w:r>
    </w:p>
    <w:p w:rsidR="002E5CFB" w:rsidRPr="002E5CFB" w:rsidRDefault="002E5CFB" w:rsidP="002E5CFB">
      <w:pPr>
        <w:pStyle w:val="141"/>
        <w:shd w:val="clear" w:color="auto" w:fill="auto"/>
        <w:spacing w:line="240" w:lineRule="auto"/>
        <w:ind w:firstLine="0"/>
        <w:rPr>
          <w:i w:val="0"/>
          <w:sz w:val="24"/>
          <w:szCs w:val="24"/>
        </w:rPr>
      </w:pPr>
      <w:r w:rsidRPr="002E5CFB">
        <w:rPr>
          <w:i w:val="0"/>
          <w:sz w:val="24"/>
          <w:szCs w:val="24"/>
        </w:rPr>
        <w:t>Выпускник получит возможностьприобрести первоначальный опыт организации сбора данных при проведении</w:t>
      </w:r>
      <w:r w:rsidRPr="002E5CFB">
        <w:rPr>
          <w:rStyle w:val="142"/>
          <w:iCs/>
          <w:sz w:val="24"/>
          <w:szCs w:val="24"/>
        </w:rPr>
        <w:t xml:space="preserve"> </w:t>
      </w:r>
      <w:r w:rsidRPr="002E5CFB">
        <w:rPr>
          <w:i w:val="0"/>
          <w:sz w:val="24"/>
          <w:szCs w:val="24"/>
        </w:rPr>
        <w:t>опроса общественного мнения, осуществлять их анализ,</w:t>
      </w:r>
      <w:r w:rsidRPr="002E5CFB">
        <w:rPr>
          <w:rStyle w:val="142"/>
          <w:iCs/>
          <w:sz w:val="24"/>
          <w:szCs w:val="24"/>
        </w:rPr>
        <w:t xml:space="preserve"> </w:t>
      </w:r>
      <w:r w:rsidRPr="002E5CFB">
        <w:rPr>
          <w:i w:val="0"/>
          <w:sz w:val="24"/>
          <w:szCs w:val="24"/>
        </w:rPr>
        <w:t>представлять результаты опроса в виде таблицы, диаграммы.</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16" w:name="bookmark106"/>
      <w:r w:rsidRPr="002E5CFB">
        <w:rPr>
          <w:rStyle w:val="36"/>
          <w:bCs w:val="0"/>
          <w:i/>
          <w:sz w:val="24"/>
          <w:szCs w:val="24"/>
        </w:rPr>
        <w:t>Случайные события и вероятность</w:t>
      </w:r>
      <w:bookmarkEnd w:id="16"/>
    </w:p>
    <w:p w:rsidR="002E5CFB" w:rsidRPr="002E5CFB" w:rsidRDefault="002E5CFB" w:rsidP="002E5CFB">
      <w:pPr>
        <w:pStyle w:val="afb"/>
        <w:spacing w:after="0"/>
        <w:jc w:val="both"/>
      </w:pPr>
      <w:r w:rsidRPr="002E5CFB">
        <w:t>Выпускник научится находить относительную частоту и вероятность случайного события.</w:t>
      </w:r>
    </w:p>
    <w:p w:rsidR="002E5CFB" w:rsidRPr="002E5CFB" w:rsidRDefault="002E5CFB" w:rsidP="002E5CFB">
      <w:pPr>
        <w:pStyle w:val="141"/>
        <w:shd w:val="clear" w:color="auto" w:fill="auto"/>
        <w:spacing w:line="240" w:lineRule="auto"/>
        <w:ind w:firstLine="0"/>
        <w:rPr>
          <w:i w:val="0"/>
          <w:sz w:val="24"/>
          <w:szCs w:val="24"/>
        </w:rPr>
      </w:pPr>
      <w:r w:rsidRPr="002E5CFB">
        <w:rPr>
          <w:i w:val="0"/>
          <w:sz w:val="24"/>
          <w:szCs w:val="24"/>
        </w:rPr>
        <w:t>Выпускник получит возможность приобрести опыт проведения случайных экспериментов, в том числе с помощью</w:t>
      </w:r>
      <w:r w:rsidRPr="002E5CFB">
        <w:rPr>
          <w:rStyle w:val="142"/>
          <w:iCs/>
          <w:sz w:val="24"/>
          <w:szCs w:val="24"/>
        </w:rPr>
        <w:t xml:space="preserve"> </w:t>
      </w:r>
      <w:r w:rsidRPr="002E5CFB">
        <w:rPr>
          <w:i w:val="0"/>
          <w:sz w:val="24"/>
          <w:szCs w:val="24"/>
        </w:rPr>
        <w:t>компьютерного моделирования, интерпретации их результатов.</w:t>
      </w:r>
    </w:p>
    <w:p w:rsidR="002E5CFB" w:rsidRPr="002E5CFB" w:rsidRDefault="002E5CFB" w:rsidP="002E5CFB">
      <w:pPr>
        <w:pStyle w:val="310"/>
        <w:keepNext/>
        <w:keepLines/>
        <w:shd w:val="clear" w:color="auto" w:fill="auto"/>
        <w:spacing w:line="240" w:lineRule="auto"/>
        <w:ind w:firstLine="567"/>
        <w:jc w:val="left"/>
        <w:rPr>
          <w:i/>
          <w:sz w:val="24"/>
          <w:szCs w:val="24"/>
        </w:rPr>
      </w:pPr>
      <w:bookmarkStart w:id="17" w:name="bookmark107"/>
      <w:r w:rsidRPr="002E5CFB">
        <w:rPr>
          <w:rStyle w:val="36"/>
          <w:bCs w:val="0"/>
          <w:i/>
          <w:sz w:val="24"/>
          <w:szCs w:val="24"/>
        </w:rPr>
        <w:t>Комбинаторика</w:t>
      </w:r>
      <w:bookmarkEnd w:id="17"/>
    </w:p>
    <w:p w:rsidR="002E5CFB" w:rsidRPr="002E5CFB" w:rsidRDefault="002E5CFB" w:rsidP="002E5CFB">
      <w:pPr>
        <w:pStyle w:val="afb"/>
        <w:spacing w:after="0"/>
        <w:ind w:firstLine="567"/>
        <w:jc w:val="both"/>
      </w:pPr>
      <w:r w:rsidRPr="002E5CFB">
        <w:t>Выпускник научится решать комбинаторные задачи на нахождение числа объектов или комбинаций.</w:t>
      </w:r>
    </w:p>
    <w:p w:rsidR="002E5CFB" w:rsidRPr="002E5CFB" w:rsidRDefault="002E5CFB" w:rsidP="002E5CFB">
      <w:pPr>
        <w:pStyle w:val="141"/>
        <w:shd w:val="clear" w:color="auto" w:fill="auto"/>
        <w:spacing w:line="240" w:lineRule="auto"/>
        <w:ind w:firstLine="567"/>
        <w:rPr>
          <w:i w:val="0"/>
          <w:sz w:val="24"/>
          <w:szCs w:val="24"/>
        </w:rPr>
      </w:pPr>
      <w:r w:rsidRPr="002E5CFB">
        <w:rPr>
          <w:i w:val="0"/>
          <w:sz w:val="24"/>
          <w:szCs w:val="24"/>
        </w:rPr>
        <w:t>Выпускник получит возможность научиться некоторым</w:t>
      </w:r>
      <w:r w:rsidRPr="002E5CFB">
        <w:rPr>
          <w:rStyle w:val="142"/>
          <w:iCs/>
          <w:sz w:val="24"/>
          <w:szCs w:val="24"/>
        </w:rPr>
        <w:t xml:space="preserve"> </w:t>
      </w:r>
      <w:r w:rsidRPr="002E5CFB">
        <w:rPr>
          <w:i w:val="0"/>
          <w:sz w:val="24"/>
          <w:szCs w:val="24"/>
        </w:rPr>
        <w:t>специальным приёмам решения комбинаторных задач.</w:t>
      </w:r>
    </w:p>
    <w:p w:rsidR="002E5CFB" w:rsidRDefault="002E5CFB" w:rsidP="002E5CFB">
      <w:pPr>
        <w:tabs>
          <w:tab w:val="left" w:pos="10206"/>
        </w:tabs>
        <w:ind w:firstLine="567"/>
        <w:jc w:val="both"/>
        <w:rPr>
          <w:bCs/>
          <w:iCs/>
        </w:rPr>
      </w:pPr>
    </w:p>
    <w:p w:rsidR="00C30D45" w:rsidRPr="007900B3" w:rsidRDefault="00C30D45" w:rsidP="00C30D45">
      <w:pPr>
        <w:jc w:val="center"/>
        <w:rPr>
          <w:b/>
        </w:rPr>
      </w:pPr>
      <w:r w:rsidRPr="007900B3">
        <w:rPr>
          <w:b/>
        </w:rPr>
        <w:t>Оценка письменных контрольных работ.</w:t>
      </w:r>
    </w:p>
    <w:p w:rsidR="00C30D45" w:rsidRPr="007900B3" w:rsidRDefault="00C30D45" w:rsidP="00C30D45">
      <w:pPr>
        <w:jc w:val="both"/>
      </w:pPr>
      <w:r w:rsidRPr="007900B3">
        <w:rPr>
          <w:b/>
        </w:rPr>
        <w:t>Ответ оценивается отметкой «</w:t>
      </w:r>
      <w:r w:rsidRPr="007900B3">
        <w:rPr>
          <w:b/>
          <w:bCs/>
        </w:rPr>
        <w:t>5</w:t>
      </w:r>
      <w:r w:rsidRPr="007900B3">
        <w:rPr>
          <w:b/>
        </w:rPr>
        <w:t>»,</w:t>
      </w:r>
      <w:r w:rsidRPr="007900B3">
        <w:t xml:space="preserve"> если:</w:t>
      </w:r>
    </w:p>
    <w:p w:rsidR="00C30D45" w:rsidRPr="007900B3" w:rsidRDefault="00C30D45" w:rsidP="00C30D45">
      <w:pPr>
        <w:jc w:val="both"/>
      </w:pPr>
      <w:r w:rsidRPr="007900B3">
        <w:t>работа выполнена полностью;</w:t>
      </w:r>
    </w:p>
    <w:p w:rsidR="00C30D45" w:rsidRPr="007900B3" w:rsidRDefault="00C30D45" w:rsidP="00C30D45">
      <w:pPr>
        <w:jc w:val="both"/>
      </w:pPr>
      <w:r w:rsidRPr="007900B3">
        <w:t>в логических рассуждениях и обосновании решения нет пробелов и ошибок;</w:t>
      </w:r>
    </w:p>
    <w:p w:rsidR="00C30D45" w:rsidRPr="007900B3" w:rsidRDefault="00C30D45" w:rsidP="00C30D45">
      <w:pPr>
        <w:jc w:val="both"/>
      </w:pPr>
      <w:r w:rsidRPr="007900B3">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C30D45" w:rsidRPr="007900B3" w:rsidRDefault="00C30D45" w:rsidP="00C30D45">
      <w:pPr>
        <w:jc w:val="both"/>
      </w:pPr>
      <w:r w:rsidRPr="007900B3">
        <w:rPr>
          <w:b/>
        </w:rPr>
        <w:t>Отметка «</w:t>
      </w:r>
      <w:r w:rsidRPr="007900B3">
        <w:rPr>
          <w:b/>
          <w:bCs/>
        </w:rPr>
        <w:t>4</w:t>
      </w:r>
      <w:r w:rsidRPr="007900B3">
        <w:rPr>
          <w:b/>
        </w:rPr>
        <w:t>»</w:t>
      </w:r>
      <w:r w:rsidRPr="007900B3">
        <w:t xml:space="preserve"> ставится в следующих случаях:</w:t>
      </w:r>
    </w:p>
    <w:p w:rsidR="00C30D45" w:rsidRPr="007900B3" w:rsidRDefault="00C30D45" w:rsidP="00C30D45">
      <w:pPr>
        <w:jc w:val="both"/>
      </w:pPr>
      <w:r w:rsidRPr="007900B3">
        <w:lastRenderedPageBreak/>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30D45" w:rsidRPr="007900B3" w:rsidRDefault="00C30D45" w:rsidP="00C30D45">
      <w:pPr>
        <w:jc w:val="both"/>
      </w:pPr>
      <w:r w:rsidRPr="007900B3">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C30D45" w:rsidRPr="007900B3" w:rsidRDefault="00C30D45" w:rsidP="00C30D45">
      <w:pPr>
        <w:jc w:val="both"/>
      </w:pPr>
      <w:r w:rsidRPr="007900B3">
        <w:rPr>
          <w:b/>
        </w:rPr>
        <w:t>Отметка «</w:t>
      </w:r>
      <w:r w:rsidRPr="007900B3">
        <w:rPr>
          <w:b/>
          <w:bCs/>
        </w:rPr>
        <w:t>3</w:t>
      </w:r>
      <w:r w:rsidRPr="007900B3">
        <w:rPr>
          <w:b/>
        </w:rPr>
        <w:t>»</w:t>
      </w:r>
      <w:r w:rsidRPr="007900B3">
        <w:t xml:space="preserve"> ставится, если:</w:t>
      </w:r>
    </w:p>
    <w:p w:rsidR="00C30D45" w:rsidRPr="007900B3" w:rsidRDefault="00C30D45" w:rsidP="00C30D45">
      <w:pPr>
        <w:jc w:val="both"/>
      </w:pPr>
      <w:r w:rsidRPr="007900B3">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C30D45" w:rsidRPr="007900B3" w:rsidRDefault="00C30D45" w:rsidP="00C30D45">
      <w:pPr>
        <w:jc w:val="both"/>
      </w:pPr>
      <w:r w:rsidRPr="007900B3">
        <w:rPr>
          <w:b/>
        </w:rPr>
        <w:t>Отметка «</w:t>
      </w:r>
      <w:r w:rsidRPr="007900B3">
        <w:rPr>
          <w:b/>
          <w:bCs/>
        </w:rPr>
        <w:t>2</w:t>
      </w:r>
      <w:r w:rsidRPr="007900B3">
        <w:rPr>
          <w:b/>
        </w:rPr>
        <w:t>»</w:t>
      </w:r>
      <w:r w:rsidRPr="007900B3">
        <w:t xml:space="preserve"> ставится, если:</w:t>
      </w:r>
    </w:p>
    <w:p w:rsidR="00C30D45" w:rsidRPr="007900B3" w:rsidRDefault="00C30D45" w:rsidP="00C30D45">
      <w:pPr>
        <w:jc w:val="both"/>
      </w:pPr>
      <w:r w:rsidRPr="007900B3">
        <w:t>допущены существенные ошибки, показавшие, что обучающийся не обладает обязательными умениями по данной теме в полной мере.</w:t>
      </w:r>
    </w:p>
    <w:p w:rsidR="00C30D45" w:rsidRPr="007900B3" w:rsidRDefault="00C30D45" w:rsidP="00C30D45">
      <w:pPr>
        <w:jc w:val="both"/>
      </w:pPr>
      <w:r w:rsidRPr="007900B3">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C30D45" w:rsidRPr="007900B3" w:rsidRDefault="00C30D45" w:rsidP="00C30D45">
      <w:pPr>
        <w:jc w:val="both"/>
        <w:rPr>
          <w:b/>
        </w:rPr>
      </w:pPr>
      <w:r w:rsidRPr="007900B3">
        <w:rPr>
          <w:b/>
        </w:rPr>
        <w:t>Оценка устных ответов.</w:t>
      </w:r>
    </w:p>
    <w:p w:rsidR="00C30D45" w:rsidRPr="007900B3" w:rsidRDefault="00C30D45" w:rsidP="00C30D45">
      <w:pPr>
        <w:jc w:val="both"/>
      </w:pPr>
      <w:r w:rsidRPr="007900B3">
        <w:rPr>
          <w:b/>
        </w:rPr>
        <w:t>Ответ оценивается отметкой «</w:t>
      </w:r>
      <w:r w:rsidRPr="007900B3">
        <w:rPr>
          <w:b/>
          <w:bCs/>
        </w:rPr>
        <w:t>5</w:t>
      </w:r>
      <w:r w:rsidRPr="007900B3">
        <w:rPr>
          <w:b/>
        </w:rPr>
        <w:t>»,</w:t>
      </w:r>
      <w:r w:rsidRPr="007900B3">
        <w:t xml:space="preserve"> если ученик:</w:t>
      </w:r>
    </w:p>
    <w:p w:rsidR="00C30D45" w:rsidRPr="007900B3" w:rsidRDefault="00C30D45" w:rsidP="00C30D45">
      <w:pPr>
        <w:jc w:val="both"/>
      </w:pPr>
      <w:r w:rsidRPr="007900B3">
        <w:t>полно раскрыл содержание материала в объеме, предусмотренном программой и учебником;</w:t>
      </w:r>
    </w:p>
    <w:p w:rsidR="00C30D45" w:rsidRPr="007900B3" w:rsidRDefault="00C30D45" w:rsidP="00C30D45">
      <w:pPr>
        <w:jc w:val="both"/>
      </w:pPr>
      <w:r w:rsidRPr="007900B3">
        <w:t>изложил материал грамотным языком, точно используя математическую терминологию и символику, в определенной логической последовательности;</w:t>
      </w:r>
    </w:p>
    <w:p w:rsidR="00C30D45" w:rsidRPr="007900B3" w:rsidRDefault="00C30D45" w:rsidP="00C30D45">
      <w:pPr>
        <w:jc w:val="both"/>
      </w:pPr>
      <w:r w:rsidRPr="007900B3">
        <w:t>правильно выполнил рисунки, чертежи, графики, сопутствующие ответу;</w:t>
      </w:r>
    </w:p>
    <w:p w:rsidR="00C30D45" w:rsidRPr="007900B3" w:rsidRDefault="00C30D45" w:rsidP="00C30D45">
      <w:pPr>
        <w:jc w:val="both"/>
      </w:pPr>
      <w:r w:rsidRPr="007900B3">
        <w:t>показал умение иллюстрировать теорию конкретными примерами, применять ее в новой ситуации при выполнении практического задания;</w:t>
      </w:r>
    </w:p>
    <w:p w:rsidR="00C30D45" w:rsidRPr="007900B3" w:rsidRDefault="00C30D45" w:rsidP="00C30D45">
      <w:pPr>
        <w:jc w:val="both"/>
      </w:pPr>
      <w:r w:rsidRPr="007900B3">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C30D45" w:rsidRPr="007900B3" w:rsidRDefault="00C30D45" w:rsidP="00C30D45">
      <w:pPr>
        <w:jc w:val="both"/>
      </w:pPr>
      <w:r w:rsidRPr="007900B3">
        <w:t>отвечал самостоятельно, без наводящих вопросов учителя;</w:t>
      </w:r>
    </w:p>
    <w:p w:rsidR="00C30D45" w:rsidRPr="007900B3" w:rsidRDefault="00C30D45" w:rsidP="00C30D45">
      <w:pPr>
        <w:jc w:val="both"/>
        <w:rPr>
          <w:b/>
          <w:u w:val="single"/>
        </w:rPr>
      </w:pPr>
      <w:r w:rsidRPr="007900B3">
        <w:t>возможны одна – две неточности при освещение второстепенных вопросов или в выкладках, которые ученик легко исправил после замечания учителя</w:t>
      </w:r>
      <w:r w:rsidRPr="007900B3">
        <w:rPr>
          <w:b/>
          <w:u w:val="single"/>
        </w:rPr>
        <w:t>.</w:t>
      </w:r>
    </w:p>
    <w:p w:rsidR="00C30D45" w:rsidRPr="007900B3" w:rsidRDefault="00C30D45" w:rsidP="00C30D45">
      <w:pPr>
        <w:jc w:val="both"/>
      </w:pPr>
      <w:r w:rsidRPr="007900B3">
        <w:rPr>
          <w:b/>
        </w:rPr>
        <w:t>Ответ оценивается отметкой «</w:t>
      </w:r>
      <w:r w:rsidRPr="007900B3">
        <w:rPr>
          <w:b/>
          <w:bCs/>
        </w:rPr>
        <w:t>4</w:t>
      </w:r>
      <w:r w:rsidRPr="007900B3">
        <w:rPr>
          <w:b/>
        </w:rPr>
        <w:t>»,</w:t>
      </w:r>
      <w:r w:rsidRPr="007900B3">
        <w:t xml:space="preserve"> если удовлетворяет в основном требованиям на оценку «5», но при этом имеет один из недостатков:</w:t>
      </w:r>
    </w:p>
    <w:p w:rsidR="00C30D45" w:rsidRPr="007900B3" w:rsidRDefault="00C30D45" w:rsidP="00C30D45">
      <w:pPr>
        <w:jc w:val="both"/>
      </w:pPr>
      <w:r w:rsidRPr="007900B3">
        <w:t>в изложении допущены небольшие пробелы, не исказившее математическое содержание ответа;</w:t>
      </w:r>
    </w:p>
    <w:p w:rsidR="00C30D45" w:rsidRPr="007900B3" w:rsidRDefault="00C30D45" w:rsidP="00C30D45">
      <w:pPr>
        <w:jc w:val="both"/>
      </w:pPr>
      <w:r w:rsidRPr="007900B3">
        <w:t>допущены один – два недочета при освещении основного содержания ответа, исправленные после замечания учителя;</w:t>
      </w:r>
    </w:p>
    <w:p w:rsidR="00C30D45" w:rsidRPr="007900B3" w:rsidRDefault="00C30D45" w:rsidP="00C30D45">
      <w:pPr>
        <w:jc w:val="both"/>
      </w:pPr>
      <w:r w:rsidRPr="007900B3">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C30D45" w:rsidRPr="007900B3" w:rsidRDefault="00C30D45" w:rsidP="00C30D45">
      <w:pPr>
        <w:jc w:val="both"/>
      </w:pPr>
      <w:r w:rsidRPr="007900B3">
        <w:rPr>
          <w:b/>
        </w:rPr>
        <w:t>Отметка «</w:t>
      </w:r>
      <w:r w:rsidRPr="007900B3">
        <w:rPr>
          <w:b/>
          <w:bCs/>
        </w:rPr>
        <w:t>3</w:t>
      </w:r>
      <w:r w:rsidRPr="007900B3">
        <w:rPr>
          <w:b/>
        </w:rPr>
        <w:t>»</w:t>
      </w:r>
      <w:r w:rsidRPr="007900B3">
        <w:t xml:space="preserve"> ставится в следующих случаях:</w:t>
      </w:r>
    </w:p>
    <w:p w:rsidR="00C30D45" w:rsidRPr="007900B3" w:rsidRDefault="00C30D45" w:rsidP="00C30D45">
      <w:pPr>
        <w:jc w:val="both"/>
      </w:pPr>
      <w:r w:rsidRPr="007900B3">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C30D45" w:rsidRPr="007900B3" w:rsidRDefault="00C30D45" w:rsidP="00C30D45">
      <w:pPr>
        <w:jc w:val="both"/>
      </w:pPr>
      <w:r w:rsidRPr="007900B3">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C30D45" w:rsidRPr="007900B3" w:rsidRDefault="00C30D45" w:rsidP="00C30D45">
      <w:pPr>
        <w:jc w:val="both"/>
      </w:pPr>
      <w:r w:rsidRPr="007900B3">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C30D45" w:rsidRPr="007900B3" w:rsidRDefault="00C30D45" w:rsidP="00C30D45">
      <w:pPr>
        <w:jc w:val="both"/>
      </w:pPr>
      <w:r w:rsidRPr="007900B3">
        <w:t>при достаточном знании теоретического материала выявлена недостаточная сформированность основных умений и навыков.</w:t>
      </w:r>
    </w:p>
    <w:p w:rsidR="00C30D45" w:rsidRPr="007900B3" w:rsidRDefault="00C30D45" w:rsidP="00C30D45">
      <w:pPr>
        <w:jc w:val="both"/>
      </w:pPr>
      <w:r w:rsidRPr="007900B3">
        <w:rPr>
          <w:b/>
        </w:rPr>
        <w:t>Отметка «</w:t>
      </w:r>
      <w:r w:rsidRPr="007900B3">
        <w:rPr>
          <w:b/>
          <w:bCs/>
        </w:rPr>
        <w:t>2</w:t>
      </w:r>
      <w:r w:rsidRPr="007900B3">
        <w:rPr>
          <w:b/>
        </w:rPr>
        <w:t>»</w:t>
      </w:r>
      <w:r w:rsidRPr="007900B3">
        <w:t xml:space="preserve"> ставится в следующих случаях:</w:t>
      </w:r>
    </w:p>
    <w:p w:rsidR="00C30D45" w:rsidRPr="007900B3" w:rsidRDefault="00C30D45" w:rsidP="00C30D45">
      <w:pPr>
        <w:jc w:val="both"/>
      </w:pPr>
      <w:r w:rsidRPr="007900B3">
        <w:t>не раскрыто основное содержание учебного материала;</w:t>
      </w:r>
    </w:p>
    <w:p w:rsidR="00C30D45" w:rsidRPr="007900B3" w:rsidRDefault="00C30D45" w:rsidP="00C30D45">
      <w:pPr>
        <w:jc w:val="both"/>
      </w:pPr>
      <w:r w:rsidRPr="007900B3">
        <w:t>обнаружено незнание учеником большей или наиболее важной части учебного материала;</w:t>
      </w:r>
    </w:p>
    <w:p w:rsidR="00C30D45" w:rsidRPr="007900B3" w:rsidRDefault="00C30D45" w:rsidP="00C30D45">
      <w:pPr>
        <w:jc w:val="both"/>
      </w:pPr>
      <w:r w:rsidRPr="007900B3">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C30D45" w:rsidRPr="007900B3" w:rsidRDefault="00C30D45" w:rsidP="00C30D45">
      <w:pPr>
        <w:jc w:val="both"/>
        <w:rPr>
          <w:b/>
        </w:rPr>
      </w:pPr>
      <w:r w:rsidRPr="007900B3">
        <w:rPr>
          <w:b/>
          <w:bCs/>
        </w:rPr>
        <w:lastRenderedPageBreak/>
        <w:t>3. Общая классификация ошибок</w:t>
      </w:r>
    </w:p>
    <w:p w:rsidR="00C30D45" w:rsidRPr="007900B3" w:rsidRDefault="00C30D45" w:rsidP="00C30D45">
      <w:pPr>
        <w:jc w:val="both"/>
      </w:pPr>
      <w:r w:rsidRPr="007900B3">
        <w:t>При оценке знаний, умений и навыков обучающихся следует учитывать все ошибки (грубые и негрубые) и недочёты.</w:t>
      </w:r>
    </w:p>
    <w:p w:rsidR="00C30D45" w:rsidRPr="007900B3" w:rsidRDefault="00C30D45" w:rsidP="00C30D45">
      <w:pPr>
        <w:jc w:val="both"/>
      </w:pPr>
      <w:r w:rsidRPr="007900B3">
        <w:rPr>
          <w:b/>
        </w:rPr>
        <w:t>3.1. Грубыми</w:t>
      </w:r>
      <w:r w:rsidRPr="007900B3">
        <w:t xml:space="preserve"> считаются ошибки:</w:t>
      </w:r>
    </w:p>
    <w:p w:rsidR="00C30D45" w:rsidRPr="007900B3" w:rsidRDefault="00C30D45" w:rsidP="00C30D45">
      <w:pPr>
        <w:jc w:val="both"/>
      </w:pPr>
      <w:r w:rsidRPr="007900B3">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C30D45" w:rsidRPr="007900B3" w:rsidRDefault="00C30D45" w:rsidP="00C30D45">
      <w:pPr>
        <w:jc w:val="both"/>
      </w:pPr>
      <w:r w:rsidRPr="007900B3">
        <w:t>незнание наименований единиц измерения;</w:t>
      </w:r>
    </w:p>
    <w:p w:rsidR="00C30D45" w:rsidRPr="007900B3" w:rsidRDefault="00C30D45" w:rsidP="00C30D45">
      <w:pPr>
        <w:jc w:val="both"/>
      </w:pPr>
      <w:r w:rsidRPr="007900B3">
        <w:t>неумение выделить в ответе главное;</w:t>
      </w:r>
    </w:p>
    <w:p w:rsidR="00C30D45" w:rsidRPr="007900B3" w:rsidRDefault="00C30D45" w:rsidP="00C30D45">
      <w:pPr>
        <w:jc w:val="both"/>
      </w:pPr>
      <w:r w:rsidRPr="007900B3">
        <w:t>неумение применять знания, алгоритмы для решения задач;</w:t>
      </w:r>
    </w:p>
    <w:p w:rsidR="00C30D45" w:rsidRPr="007900B3" w:rsidRDefault="00C30D45" w:rsidP="00C30D45">
      <w:pPr>
        <w:jc w:val="both"/>
      </w:pPr>
      <w:r w:rsidRPr="007900B3">
        <w:t>неумение делать выводы и обобщения;</w:t>
      </w:r>
    </w:p>
    <w:p w:rsidR="00C30D45" w:rsidRPr="007900B3" w:rsidRDefault="00C30D45" w:rsidP="00C30D45">
      <w:pPr>
        <w:jc w:val="both"/>
      </w:pPr>
      <w:r w:rsidRPr="007900B3">
        <w:t>неумение читать и строить графики;</w:t>
      </w:r>
    </w:p>
    <w:p w:rsidR="00C30D45" w:rsidRPr="007900B3" w:rsidRDefault="00C30D45" w:rsidP="00C30D45">
      <w:pPr>
        <w:jc w:val="both"/>
      </w:pPr>
      <w:r w:rsidRPr="007900B3">
        <w:t>неумение пользоваться первоисточниками, учебником и справочниками;</w:t>
      </w:r>
    </w:p>
    <w:p w:rsidR="00C30D45" w:rsidRPr="007900B3" w:rsidRDefault="00C30D45" w:rsidP="00C30D45">
      <w:pPr>
        <w:jc w:val="both"/>
      </w:pPr>
      <w:r w:rsidRPr="007900B3">
        <w:t>потеря корня или сохранение постороннего корня;</w:t>
      </w:r>
    </w:p>
    <w:p w:rsidR="00C30D45" w:rsidRPr="007900B3" w:rsidRDefault="00C30D45" w:rsidP="00C30D45">
      <w:pPr>
        <w:jc w:val="both"/>
      </w:pPr>
      <w:r w:rsidRPr="007900B3">
        <w:t>отбрасывание без объяснений одного из них;</w:t>
      </w:r>
    </w:p>
    <w:p w:rsidR="00C30D45" w:rsidRPr="007900B3" w:rsidRDefault="00C30D45" w:rsidP="00C30D45">
      <w:pPr>
        <w:jc w:val="both"/>
      </w:pPr>
      <w:r w:rsidRPr="007900B3">
        <w:t>равнозначные им ошибки;</w:t>
      </w:r>
    </w:p>
    <w:p w:rsidR="00C30D45" w:rsidRPr="007900B3" w:rsidRDefault="00C30D45" w:rsidP="00C30D45">
      <w:pPr>
        <w:jc w:val="both"/>
      </w:pPr>
      <w:r w:rsidRPr="007900B3">
        <w:t>вычислительные ошибки, если они не являются опиской;</w:t>
      </w:r>
    </w:p>
    <w:p w:rsidR="00C30D45" w:rsidRPr="007900B3" w:rsidRDefault="00C30D45" w:rsidP="00C30D45">
      <w:pPr>
        <w:jc w:val="both"/>
      </w:pPr>
      <w:r w:rsidRPr="007900B3">
        <w:t>логические ошибки.</w:t>
      </w:r>
    </w:p>
    <w:p w:rsidR="00C30D45" w:rsidRPr="007900B3" w:rsidRDefault="00C30D45" w:rsidP="00C30D45">
      <w:pPr>
        <w:jc w:val="both"/>
      </w:pPr>
      <w:r w:rsidRPr="007900B3">
        <w:rPr>
          <w:b/>
        </w:rPr>
        <w:t>3.2. К негрубым</w:t>
      </w:r>
      <w:r w:rsidRPr="007900B3">
        <w:t xml:space="preserve"> ошибкам следует отнести:</w:t>
      </w:r>
    </w:p>
    <w:p w:rsidR="00C30D45" w:rsidRPr="007900B3" w:rsidRDefault="00C30D45" w:rsidP="00C30D45">
      <w:pPr>
        <w:jc w:val="both"/>
      </w:pPr>
      <w:r w:rsidRPr="007900B3">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C30D45" w:rsidRPr="007900B3" w:rsidRDefault="00C30D45" w:rsidP="00C30D45">
      <w:pPr>
        <w:jc w:val="both"/>
      </w:pPr>
      <w:r w:rsidRPr="007900B3">
        <w:t>неточность графика;</w:t>
      </w:r>
    </w:p>
    <w:p w:rsidR="00C30D45" w:rsidRPr="007900B3" w:rsidRDefault="00C30D45" w:rsidP="00C30D45">
      <w:pPr>
        <w:jc w:val="both"/>
      </w:pPr>
      <w:r w:rsidRPr="007900B3">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C30D45" w:rsidRPr="007900B3" w:rsidRDefault="00C30D45" w:rsidP="00C30D45">
      <w:pPr>
        <w:jc w:val="both"/>
      </w:pPr>
      <w:r w:rsidRPr="007900B3">
        <w:t>нерациональные методы работы со справочной и другой литературой;</w:t>
      </w:r>
    </w:p>
    <w:p w:rsidR="00C30D45" w:rsidRPr="007900B3" w:rsidRDefault="00C30D45" w:rsidP="00C30D45">
      <w:pPr>
        <w:jc w:val="both"/>
      </w:pPr>
      <w:r w:rsidRPr="007900B3">
        <w:t>неумение решать задачи, выполнять задания в общем виде.</w:t>
      </w:r>
    </w:p>
    <w:p w:rsidR="00C30D45" w:rsidRPr="007900B3" w:rsidRDefault="00C30D45" w:rsidP="00C30D45">
      <w:pPr>
        <w:jc w:val="both"/>
      </w:pPr>
      <w:r w:rsidRPr="007900B3">
        <w:rPr>
          <w:b/>
        </w:rPr>
        <w:t>3.3. Недочетами</w:t>
      </w:r>
      <w:r w:rsidRPr="007900B3">
        <w:t xml:space="preserve"> являются:</w:t>
      </w:r>
    </w:p>
    <w:p w:rsidR="00C30D45" w:rsidRPr="007900B3" w:rsidRDefault="00C30D45" w:rsidP="00C30D45">
      <w:pPr>
        <w:jc w:val="both"/>
      </w:pPr>
      <w:r w:rsidRPr="007900B3">
        <w:t>нерациональные приемы вычислений и преобразований; небрежное выполнение записей, чертежей, схем, графиков.</w:t>
      </w:r>
    </w:p>
    <w:p w:rsidR="00C30D45" w:rsidRDefault="00C30D45" w:rsidP="002E5CFB">
      <w:pPr>
        <w:tabs>
          <w:tab w:val="left" w:pos="10206"/>
        </w:tabs>
        <w:ind w:firstLine="567"/>
        <w:jc w:val="both"/>
        <w:rPr>
          <w:b/>
          <w:bCs/>
          <w:iCs/>
          <w:lang w:val="en-US"/>
        </w:rPr>
      </w:pPr>
    </w:p>
    <w:p w:rsidR="002E5CFB" w:rsidRDefault="002E5CFB" w:rsidP="002E5CFB">
      <w:pPr>
        <w:tabs>
          <w:tab w:val="left" w:pos="10206"/>
        </w:tabs>
        <w:ind w:firstLine="567"/>
        <w:jc w:val="both"/>
      </w:pPr>
      <w:r w:rsidRPr="002E3A1C">
        <w:rPr>
          <w:b/>
          <w:bCs/>
          <w:iCs/>
        </w:rPr>
        <w:t>Формы организации учебного процесса</w:t>
      </w:r>
      <w:r w:rsidRPr="002E5CFB">
        <w:rPr>
          <w:bCs/>
          <w:iCs/>
        </w:rPr>
        <w:t xml:space="preserve">: </w:t>
      </w:r>
      <w:r w:rsidRPr="002E5CFB">
        <w:t>индивидуальные, групповые, индивидуально-групповые, фронтальные.</w:t>
      </w:r>
      <w:r w:rsidRPr="002E5CFB">
        <w:rPr>
          <w:b/>
        </w:rPr>
        <w:t xml:space="preserve"> </w:t>
      </w:r>
      <w:r w:rsidRPr="002E5CFB">
        <w:t xml:space="preserve">Внеурочные формы: участие в работе школьного научного общества, участие в олимпиадах, конференциях, конкурсах, форумах. </w:t>
      </w:r>
    </w:p>
    <w:p w:rsidR="002E3A1C" w:rsidRPr="00797DBB" w:rsidRDefault="002E3A1C" w:rsidP="002E3A1C">
      <w:pPr>
        <w:tabs>
          <w:tab w:val="left" w:pos="10206"/>
        </w:tabs>
        <w:spacing w:line="276" w:lineRule="auto"/>
        <w:ind w:firstLine="567"/>
        <w:rPr>
          <w:rFonts w:eastAsia="Calibri"/>
          <w:b/>
          <w:bCs/>
          <w:iCs/>
          <w:color w:val="FF0000"/>
          <w:lang w:eastAsia="en-US"/>
        </w:rPr>
      </w:pPr>
    </w:p>
    <w:p w:rsidR="00F65BF7" w:rsidRPr="00F65BF7" w:rsidRDefault="00F65BF7" w:rsidP="00F65BF7">
      <w:pPr>
        <w:tabs>
          <w:tab w:val="left" w:pos="10206"/>
        </w:tabs>
        <w:spacing w:line="276" w:lineRule="auto"/>
        <w:ind w:firstLine="567"/>
        <w:rPr>
          <w:rFonts w:eastAsia="Calibri"/>
          <w:b/>
          <w:lang w:eastAsia="en-US"/>
        </w:rPr>
      </w:pPr>
      <w:r>
        <w:rPr>
          <w:rFonts w:eastAsia="Calibri"/>
          <w:b/>
          <w:lang w:eastAsia="en-US"/>
        </w:rPr>
        <w:t>Примерные у</w:t>
      </w:r>
      <w:r w:rsidR="002E3A1C" w:rsidRPr="00F65BF7">
        <w:rPr>
          <w:rFonts w:eastAsia="Calibri"/>
          <w:b/>
          <w:lang w:eastAsia="en-US"/>
        </w:rPr>
        <w:t>ченические проектно-исследовательские работы</w:t>
      </w:r>
      <w:r>
        <w:rPr>
          <w:rFonts w:eastAsia="Calibri"/>
          <w:b/>
          <w:lang w:eastAsia="en-US"/>
        </w:rPr>
        <w:t>:</w:t>
      </w:r>
    </w:p>
    <w:p w:rsidR="002E3A1C" w:rsidRPr="00F65BF7" w:rsidRDefault="002E3A1C" w:rsidP="002E3A1C">
      <w:pPr>
        <w:tabs>
          <w:tab w:val="left" w:pos="10206"/>
        </w:tabs>
        <w:spacing w:line="276" w:lineRule="auto"/>
        <w:ind w:firstLine="567"/>
        <w:rPr>
          <w:rFonts w:eastAsia="Calibri"/>
          <w:lang w:eastAsia="en-US"/>
        </w:rPr>
      </w:pPr>
      <w:r w:rsidRPr="00F65BF7">
        <w:rPr>
          <w:rFonts w:eastAsia="Calibri"/>
          <w:b/>
          <w:lang w:eastAsia="en-US"/>
        </w:rPr>
        <w:t xml:space="preserve"> по теме «Степени»:</w:t>
      </w:r>
      <w:r w:rsidR="00F65BF7">
        <w:rPr>
          <w:rFonts w:eastAsia="Calibri"/>
          <w:b/>
          <w:lang w:eastAsia="en-US"/>
        </w:rPr>
        <w:t xml:space="preserve"> </w:t>
      </w:r>
      <w:r w:rsidRPr="00F65BF7">
        <w:rPr>
          <w:rFonts w:eastAsia="Calibri"/>
          <w:lang w:eastAsia="en-US"/>
        </w:rPr>
        <w:t>«Числовые великаны»</w:t>
      </w:r>
    </w:p>
    <w:p w:rsidR="002E3A1C" w:rsidRPr="00F65BF7" w:rsidRDefault="002E3A1C" w:rsidP="002E3A1C">
      <w:pPr>
        <w:shd w:val="clear" w:color="auto" w:fill="FFFFFF"/>
        <w:tabs>
          <w:tab w:val="left" w:pos="1134"/>
          <w:tab w:val="left" w:pos="10206"/>
        </w:tabs>
        <w:spacing w:line="480" w:lineRule="auto"/>
        <w:ind w:firstLine="567"/>
        <w:outlineLvl w:val="0"/>
        <w:rPr>
          <w:rFonts w:eastAsia="Calibri"/>
          <w:b/>
          <w:lang w:eastAsia="en-US"/>
        </w:rPr>
      </w:pPr>
      <w:bookmarkStart w:id="18" w:name="_Toc349899275"/>
      <w:bookmarkStart w:id="19" w:name="_Toc349899532"/>
      <w:bookmarkStart w:id="20" w:name="_Toc349899648"/>
      <w:bookmarkStart w:id="21" w:name="_Toc349905980"/>
      <w:r w:rsidRPr="00F65BF7">
        <w:rPr>
          <w:rFonts w:eastAsia="Calibri"/>
          <w:b/>
          <w:lang w:eastAsia="en-US"/>
        </w:rPr>
        <w:t>по теме  «Прямая и обратная пропорциональности»:</w:t>
      </w:r>
      <w:bookmarkEnd w:id="18"/>
      <w:bookmarkEnd w:id="19"/>
      <w:bookmarkEnd w:id="20"/>
      <w:bookmarkEnd w:id="21"/>
    </w:p>
    <w:p w:rsidR="002E3A1C" w:rsidRPr="00F65BF7" w:rsidRDefault="00F65BF7" w:rsidP="002E3A1C">
      <w:pPr>
        <w:tabs>
          <w:tab w:val="left" w:pos="10206"/>
        </w:tabs>
        <w:ind w:firstLine="567"/>
      </w:pPr>
      <w:r w:rsidRPr="00F65BF7">
        <w:t xml:space="preserve"> </w:t>
      </w:r>
      <w:r w:rsidR="002E3A1C" w:rsidRPr="00F65BF7">
        <w:t>«Пропорции в кулинарных рецептах»</w:t>
      </w:r>
    </w:p>
    <w:p w:rsidR="002E3A1C" w:rsidRPr="00F65BF7" w:rsidRDefault="002E3A1C" w:rsidP="002E3A1C">
      <w:pPr>
        <w:tabs>
          <w:tab w:val="left" w:pos="10206"/>
        </w:tabs>
        <w:ind w:firstLine="567"/>
      </w:pPr>
      <w:r w:rsidRPr="00F65BF7">
        <w:t>«Пропорции в столярном деле»</w:t>
      </w:r>
    </w:p>
    <w:p w:rsidR="002E3A1C" w:rsidRPr="00F65BF7" w:rsidRDefault="002E3A1C" w:rsidP="002E3A1C">
      <w:pPr>
        <w:tabs>
          <w:tab w:val="left" w:pos="10206"/>
        </w:tabs>
        <w:ind w:firstLine="567"/>
      </w:pPr>
      <w:r w:rsidRPr="00F65BF7">
        <w:t>«Загадка русских саженей»</w:t>
      </w:r>
    </w:p>
    <w:p w:rsidR="002E3A1C" w:rsidRPr="00F65BF7" w:rsidRDefault="002E3A1C" w:rsidP="002E3A1C">
      <w:pPr>
        <w:tabs>
          <w:tab w:val="left" w:pos="10206"/>
        </w:tabs>
        <w:ind w:firstLine="567"/>
      </w:pPr>
      <w:r w:rsidRPr="00F65BF7">
        <w:t>«Проявление пропорций «золотого сечения в природе»</w:t>
      </w:r>
    </w:p>
    <w:p w:rsidR="002E3A1C" w:rsidRPr="00F65BF7" w:rsidRDefault="002E3A1C" w:rsidP="002E3A1C">
      <w:pPr>
        <w:shd w:val="clear" w:color="auto" w:fill="FFFFFF"/>
        <w:tabs>
          <w:tab w:val="left" w:pos="1134"/>
          <w:tab w:val="left" w:pos="10206"/>
        </w:tabs>
        <w:spacing w:line="480" w:lineRule="auto"/>
        <w:ind w:firstLine="567"/>
        <w:outlineLvl w:val="0"/>
      </w:pPr>
      <w:bookmarkStart w:id="22" w:name="_Toc349899277"/>
      <w:bookmarkStart w:id="23" w:name="_Toc349899534"/>
      <w:bookmarkStart w:id="24" w:name="_Toc349899650"/>
      <w:bookmarkStart w:id="25" w:name="_Toc349905982"/>
      <w:r w:rsidRPr="00F65BF7">
        <w:t>«Золотая  пропорция в живописи»</w:t>
      </w:r>
      <w:bookmarkEnd w:id="22"/>
      <w:bookmarkEnd w:id="23"/>
      <w:bookmarkEnd w:id="24"/>
      <w:bookmarkEnd w:id="25"/>
    </w:p>
    <w:p w:rsidR="002E3A1C" w:rsidRPr="00F65BF7" w:rsidRDefault="002E3A1C" w:rsidP="00F65BF7">
      <w:pPr>
        <w:tabs>
          <w:tab w:val="left" w:pos="10206"/>
        </w:tabs>
        <w:spacing w:line="276" w:lineRule="auto"/>
        <w:ind w:firstLine="567"/>
      </w:pPr>
      <w:r w:rsidRPr="00F65BF7">
        <w:rPr>
          <w:rFonts w:eastAsia="Calibri"/>
          <w:b/>
          <w:lang w:eastAsia="en-US"/>
        </w:rPr>
        <w:t>по теме «Комбинаторика»:</w:t>
      </w:r>
      <w:r w:rsidR="00F65BF7" w:rsidRPr="00F65BF7">
        <w:rPr>
          <w:rFonts w:eastAsia="Calibri"/>
          <w:b/>
          <w:lang w:eastAsia="en-US"/>
        </w:rPr>
        <w:t xml:space="preserve">  </w:t>
      </w:r>
      <w:bookmarkStart w:id="26" w:name="_Toc349899278"/>
      <w:bookmarkStart w:id="27" w:name="_Toc349899535"/>
      <w:bookmarkStart w:id="28" w:name="_Toc349899651"/>
      <w:bookmarkStart w:id="29" w:name="_Toc349905983"/>
      <w:r w:rsidRPr="00F65BF7">
        <w:t>«Коды и шифры»</w:t>
      </w:r>
      <w:bookmarkEnd w:id="26"/>
      <w:bookmarkEnd w:id="27"/>
      <w:bookmarkEnd w:id="28"/>
      <w:bookmarkEnd w:id="29"/>
    </w:p>
    <w:sectPr w:rsidR="002E3A1C" w:rsidRPr="00F65BF7" w:rsidSect="00232D1B">
      <w:pgSz w:w="11906" w:h="16838" w:code="9"/>
      <w:pgMar w:top="1134" w:right="992"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89E" w:rsidRDefault="0068389E">
      <w:r>
        <w:separator/>
      </w:r>
    </w:p>
  </w:endnote>
  <w:endnote w:type="continuationSeparator" w:id="0">
    <w:p w:rsidR="0068389E" w:rsidRDefault="00683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altName w:val="Marlett"/>
    <w:panose1 w:val="05050102010706020507"/>
    <w:charset w:val="02"/>
    <w:family w:val="roman"/>
    <w:notTrueType/>
    <w:pitch w:val="default"/>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404" w:rsidRDefault="00370404" w:rsidP="00FD6210">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370404" w:rsidRDefault="00370404" w:rsidP="00DF1AA2">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404" w:rsidRDefault="00370404" w:rsidP="00DF1AA2">
    <w:pPr>
      <w:pStyle w:val="af4"/>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89E" w:rsidRDefault="0068389E">
      <w:r>
        <w:separator/>
      </w:r>
    </w:p>
  </w:footnote>
  <w:footnote w:type="continuationSeparator" w:id="0">
    <w:p w:rsidR="0068389E" w:rsidRDefault="006838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404" w:rsidRDefault="00370404" w:rsidP="005C447D">
    <w:pPr>
      <w:pStyle w:val="af3"/>
      <w:jc w:val="center"/>
    </w:pPr>
    <w:r w:rsidRPr="00E86072">
      <w:t></w:t>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404" w:rsidRDefault="00370404">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olor w:val="000000"/>
      </w:rPr>
    </w:lvl>
  </w:abstractNum>
  <w:abstractNum w:abstractNumId="1">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3">
    <w:nsid w:val="01276C34"/>
    <w:multiLevelType w:val="hybridMultilevel"/>
    <w:tmpl w:val="7E782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9B3239"/>
    <w:multiLevelType w:val="hybridMultilevel"/>
    <w:tmpl w:val="FE4E9682"/>
    <w:lvl w:ilvl="0" w:tplc="BDDE8A9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ABB508C"/>
    <w:multiLevelType w:val="multilevel"/>
    <w:tmpl w:val="AAAC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9A2863"/>
    <w:multiLevelType w:val="hybridMultilevel"/>
    <w:tmpl w:val="44363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A06B6B"/>
    <w:multiLevelType w:val="hybridMultilevel"/>
    <w:tmpl w:val="08C27DD2"/>
    <w:lvl w:ilvl="0" w:tplc="56F68C50">
      <w:start w:val="1"/>
      <w:numFmt w:val="bullet"/>
      <w:lvlText w:val=""/>
      <w:lvlJc w:val="left"/>
      <w:pPr>
        <w:tabs>
          <w:tab w:val="num" w:pos="720"/>
        </w:tabs>
        <w:ind w:left="720" w:hanging="360"/>
      </w:pPr>
      <w:rPr>
        <w:rFonts w:ascii="Symbol" w:hAnsi="Symbol" w:hint="default"/>
        <w:b w:val="0"/>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DBC0867"/>
    <w:multiLevelType w:val="hybridMultilevel"/>
    <w:tmpl w:val="18D4C1EE"/>
    <w:lvl w:ilvl="0" w:tplc="BDDE8A9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F42901"/>
    <w:multiLevelType w:val="hybridMultilevel"/>
    <w:tmpl w:val="781C610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14442BB4"/>
    <w:multiLevelType w:val="hybridMultilevel"/>
    <w:tmpl w:val="B5E21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AE63AF"/>
    <w:multiLevelType w:val="singleLevel"/>
    <w:tmpl w:val="272883F2"/>
    <w:lvl w:ilvl="0">
      <w:start w:val="1"/>
      <w:numFmt w:val="decimal"/>
      <w:lvlText w:val="%1."/>
      <w:lvlJc w:val="left"/>
      <w:pPr>
        <w:ind w:left="0" w:firstLine="0"/>
      </w:pPr>
      <w:rPr>
        <w:rFonts w:ascii="Times New Roman" w:hAnsi="Times New Roman" w:cs="Times New Roman" w:hint="default"/>
        <w:sz w:val="20"/>
        <w:szCs w:val="20"/>
      </w:rPr>
    </w:lvl>
  </w:abstractNum>
  <w:abstractNum w:abstractNumId="12">
    <w:nsid w:val="1B8A4509"/>
    <w:multiLevelType w:val="multilevel"/>
    <w:tmpl w:val="5C244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4B798C"/>
    <w:multiLevelType w:val="hybridMultilevel"/>
    <w:tmpl w:val="845C5520"/>
    <w:lvl w:ilvl="0" w:tplc="00000002">
      <w:start w:val="1"/>
      <w:numFmt w:val="bullet"/>
      <w:lvlText w:val="•"/>
      <w:lvlJc w:val="left"/>
      <w:pPr>
        <w:ind w:left="776" w:hanging="360"/>
      </w:pPr>
      <w:rPr>
        <w:rFonts w:ascii="Times New Roman" w:hAnsi="Times New Roman"/>
        <w:color w:val="000000"/>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4">
    <w:nsid w:val="1DD47596"/>
    <w:multiLevelType w:val="singleLevel"/>
    <w:tmpl w:val="87B49182"/>
    <w:lvl w:ilvl="0">
      <w:start w:val="1"/>
      <w:numFmt w:val="decimal"/>
      <w:lvlText w:val="%1."/>
      <w:legacy w:legacy="1" w:legacySpace="0" w:legacyIndent="283"/>
      <w:lvlJc w:val="left"/>
      <w:rPr>
        <w:rFonts w:ascii="Times New Roman" w:hAnsi="Times New Roman" w:cs="Times New Roman" w:hint="default"/>
      </w:rPr>
    </w:lvl>
  </w:abstractNum>
  <w:abstractNum w:abstractNumId="15">
    <w:nsid w:val="23F361AC"/>
    <w:multiLevelType w:val="hybridMultilevel"/>
    <w:tmpl w:val="8AFED91E"/>
    <w:lvl w:ilvl="0" w:tplc="BDDE8A9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F057F"/>
    <w:multiLevelType w:val="hybridMultilevel"/>
    <w:tmpl w:val="C302B64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
    <w:nsid w:val="34060483"/>
    <w:multiLevelType w:val="hybridMultilevel"/>
    <w:tmpl w:val="A906DF84"/>
    <w:lvl w:ilvl="0" w:tplc="D4160CA0">
      <w:start w:val="1"/>
      <w:numFmt w:val="bullet"/>
      <w:lvlText w:val="•"/>
      <w:lvlJc w:val="left"/>
      <w:pPr>
        <w:tabs>
          <w:tab w:val="num" w:pos="360"/>
        </w:tabs>
        <w:ind w:left="360" w:hanging="360"/>
      </w:pPr>
      <w:rPr>
        <w:rFonts w:ascii="Times New Roman" w:hAnsi="Times New Roman" w:cs="Times New Roman" w:hint="default"/>
        <w:color w:val="00000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5FA7C7F"/>
    <w:multiLevelType w:val="hybridMultilevel"/>
    <w:tmpl w:val="B2063B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05B359D"/>
    <w:multiLevelType w:val="hybridMultilevel"/>
    <w:tmpl w:val="F8347E3E"/>
    <w:lvl w:ilvl="0" w:tplc="BDDE8A9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3447E3"/>
    <w:multiLevelType w:val="hybridMultilevel"/>
    <w:tmpl w:val="849CE846"/>
    <w:lvl w:ilvl="0" w:tplc="43D2546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start w:val="1"/>
      <w:numFmt w:val="bullet"/>
      <w:lvlText w:val="o"/>
      <w:lvlJc w:val="left"/>
      <w:pPr>
        <w:tabs>
          <w:tab w:val="num" w:pos="2520"/>
        </w:tabs>
        <w:ind w:left="2520" w:hanging="360"/>
      </w:pPr>
      <w:rPr>
        <w:rFonts w:ascii="Courier New" w:hAnsi="Courier New" w:cs="Courier New" w:hint="default"/>
      </w:rPr>
    </w:lvl>
    <w:lvl w:ilvl="2" w:tplc="7602C4D0">
      <w:start w:val="1"/>
      <w:numFmt w:val="bullet"/>
      <w:lvlText w:val=""/>
      <w:lvlJc w:val="left"/>
      <w:pPr>
        <w:tabs>
          <w:tab w:val="num" w:pos="3240"/>
        </w:tabs>
        <w:ind w:left="3240" w:hanging="360"/>
      </w:pPr>
      <w:rPr>
        <w:rFonts w:ascii="Wingdings" w:hAnsi="Wingdings" w:hint="default"/>
      </w:rPr>
    </w:lvl>
    <w:lvl w:ilvl="3" w:tplc="07AE21CA">
      <w:start w:val="1"/>
      <w:numFmt w:val="bullet"/>
      <w:lvlText w:val=""/>
      <w:lvlJc w:val="left"/>
      <w:pPr>
        <w:tabs>
          <w:tab w:val="num" w:pos="3960"/>
        </w:tabs>
        <w:ind w:left="3960" w:hanging="360"/>
      </w:pPr>
      <w:rPr>
        <w:rFonts w:ascii="Symbol" w:hAnsi="Symbol" w:hint="default"/>
      </w:rPr>
    </w:lvl>
    <w:lvl w:ilvl="4" w:tplc="A428105A">
      <w:start w:val="1"/>
      <w:numFmt w:val="bullet"/>
      <w:lvlText w:val="o"/>
      <w:lvlJc w:val="left"/>
      <w:pPr>
        <w:tabs>
          <w:tab w:val="num" w:pos="4680"/>
        </w:tabs>
        <w:ind w:left="4680" w:hanging="360"/>
      </w:pPr>
      <w:rPr>
        <w:rFonts w:ascii="Courier New" w:hAnsi="Courier New" w:cs="Courier New" w:hint="default"/>
      </w:rPr>
    </w:lvl>
    <w:lvl w:ilvl="5" w:tplc="9AA07D80">
      <w:start w:val="1"/>
      <w:numFmt w:val="bullet"/>
      <w:lvlText w:val=""/>
      <w:lvlJc w:val="left"/>
      <w:pPr>
        <w:tabs>
          <w:tab w:val="num" w:pos="5400"/>
        </w:tabs>
        <w:ind w:left="5400" w:hanging="360"/>
      </w:pPr>
      <w:rPr>
        <w:rFonts w:ascii="Wingdings" w:hAnsi="Wingdings" w:hint="default"/>
      </w:rPr>
    </w:lvl>
    <w:lvl w:ilvl="6" w:tplc="FF609740">
      <w:start w:val="1"/>
      <w:numFmt w:val="bullet"/>
      <w:lvlText w:val=""/>
      <w:lvlJc w:val="left"/>
      <w:pPr>
        <w:tabs>
          <w:tab w:val="num" w:pos="6120"/>
        </w:tabs>
        <w:ind w:left="6120" w:hanging="360"/>
      </w:pPr>
      <w:rPr>
        <w:rFonts w:ascii="Symbol" w:hAnsi="Symbol" w:hint="default"/>
      </w:rPr>
    </w:lvl>
    <w:lvl w:ilvl="7" w:tplc="11542F30">
      <w:start w:val="1"/>
      <w:numFmt w:val="bullet"/>
      <w:lvlText w:val="o"/>
      <w:lvlJc w:val="left"/>
      <w:pPr>
        <w:tabs>
          <w:tab w:val="num" w:pos="6840"/>
        </w:tabs>
        <w:ind w:left="6840" w:hanging="360"/>
      </w:pPr>
      <w:rPr>
        <w:rFonts w:ascii="Courier New" w:hAnsi="Courier New" w:cs="Courier New" w:hint="default"/>
      </w:rPr>
    </w:lvl>
    <w:lvl w:ilvl="8" w:tplc="C414C42A">
      <w:start w:val="1"/>
      <w:numFmt w:val="bullet"/>
      <w:lvlText w:val=""/>
      <w:lvlJc w:val="left"/>
      <w:pPr>
        <w:tabs>
          <w:tab w:val="num" w:pos="7560"/>
        </w:tabs>
        <w:ind w:left="7560" w:hanging="360"/>
      </w:pPr>
      <w:rPr>
        <w:rFonts w:ascii="Wingdings" w:hAnsi="Wingdings" w:hint="default"/>
      </w:rPr>
    </w:lvl>
  </w:abstractNum>
  <w:abstractNum w:abstractNumId="22">
    <w:nsid w:val="474A3674"/>
    <w:multiLevelType w:val="hybridMultilevel"/>
    <w:tmpl w:val="39F24350"/>
    <w:lvl w:ilvl="0" w:tplc="C26081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A1603F2"/>
    <w:multiLevelType w:val="hybridMultilevel"/>
    <w:tmpl w:val="F7BA35C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A2811FE"/>
    <w:multiLevelType w:val="multilevel"/>
    <w:tmpl w:val="44280A0C"/>
    <w:lvl w:ilvl="0">
      <w:start w:val="1"/>
      <w:numFmt w:val="decimal"/>
      <w:lvlText w:val="%1."/>
      <w:lvlJc w:val="left"/>
      <w:pPr>
        <w:ind w:left="420" w:hanging="420"/>
      </w:pPr>
      <w:rPr>
        <w:rFonts w:hint="default"/>
      </w:rPr>
    </w:lvl>
    <w:lvl w:ilvl="1">
      <w:start w:val="1"/>
      <w:numFmt w:val="decimal"/>
      <w:lvlText w:val="%1.%2."/>
      <w:lvlJc w:val="left"/>
      <w:pPr>
        <w:ind w:left="312" w:hanging="420"/>
      </w:pPr>
      <w:rPr>
        <w:rFonts w:hint="default"/>
      </w:rPr>
    </w:lvl>
    <w:lvl w:ilvl="2">
      <w:start w:val="1"/>
      <w:numFmt w:val="decimal"/>
      <w:lvlText w:val="%1.%2.%3."/>
      <w:lvlJc w:val="left"/>
      <w:pPr>
        <w:ind w:left="504" w:hanging="720"/>
      </w:pPr>
      <w:rPr>
        <w:rFonts w:hint="default"/>
      </w:rPr>
    </w:lvl>
    <w:lvl w:ilvl="3">
      <w:start w:val="1"/>
      <w:numFmt w:val="decimal"/>
      <w:lvlText w:val="%1.%2.%3.%4."/>
      <w:lvlJc w:val="left"/>
      <w:pPr>
        <w:ind w:left="396" w:hanging="720"/>
      </w:pPr>
      <w:rPr>
        <w:rFonts w:hint="default"/>
      </w:rPr>
    </w:lvl>
    <w:lvl w:ilvl="4">
      <w:start w:val="1"/>
      <w:numFmt w:val="decimal"/>
      <w:lvlText w:val="%1.%2.%3.%4.%5."/>
      <w:lvlJc w:val="left"/>
      <w:pPr>
        <w:ind w:left="648" w:hanging="1080"/>
      </w:pPr>
      <w:rPr>
        <w:rFonts w:hint="default"/>
      </w:rPr>
    </w:lvl>
    <w:lvl w:ilvl="5">
      <w:start w:val="1"/>
      <w:numFmt w:val="decimal"/>
      <w:lvlText w:val="%1.%2.%3.%4.%5.%6."/>
      <w:lvlJc w:val="left"/>
      <w:pPr>
        <w:ind w:left="540" w:hanging="1080"/>
      </w:pPr>
      <w:rPr>
        <w:rFonts w:hint="default"/>
      </w:rPr>
    </w:lvl>
    <w:lvl w:ilvl="6">
      <w:start w:val="1"/>
      <w:numFmt w:val="decimal"/>
      <w:lvlText w:val="%1.%2.%3.%4.%5.%6.%7."/>
      <w:lvlJc w:val="left"/>
      <w:pPr>
        <w:ind w:left="792" w:hanging="1440"/>
      </w:pPr>
      <w:rPr>
        <w:rFonts w:hint="default"/>
      </w:rPr>
    </w:lvl>
    <w:lvl w:ilvl="7">
      <w:start w:val="1"/>
      <w:numFmt w:val="decimal"/>
      <w:lvlText w:val="%1.%2.%3.%4.%5.%6.%7.%8."/>
      <w:lvlJc w:val="left"/>
      <w:pPr>
        <w:ind w:left="684" w:hanging="1440"/>
      </w:pPr>
      <w:rPr>
        <w:rFonts w:hint="default"/>
      </w:rPr>
    </w:lvl>
    <w:lvl w:ilvl="8">
      <w:start w:val="1"/>
      <w:numFmt w:val="decimal"/>
      <w:lvlText w:val="%1.%2.%3.%4.%5.%6.%7.%8.%9."/>
      <w:lvlJc w:val="left"/>
      <w:pPr>
        <w:ind w:left="936" w:hanging="1800"/>
      </w:pPr>
      <w:rPr>
        <w:rFonts w:hint="default"/>
      </w:rPr>
    </w:lvl>
  </w:abstractNum>
  <w:abstractNum w:abstractNumId="25">
    <w:nsid w:val="4C2B5FC8"/>
    <w:multiLevelType w:val="singleLevel"/>
    <w:tmpl w:val="71A89564"/>
    <w:lvl w:ilvl="0">
      <w:start w:val="3"/>
      <w:numFmt w:val="decimal"/>
      <w:lvlText w:val="%1."/>
      <w:legacy w:legacy="1" w:legacySpace="0" w:legacyIndent="295"/>
      <w:lvlJc w:val="left"/>
      <w:rPr>
        <w:rFonts w:ascii="Times New Roman" w:hAnsi="Times New Roman" w:cs="Times New Roman" w:hint="default"/>
      </w:rPr>
    </w:lvl>
  </w:abstractNum>
  <w:abstractNum w:abstractNumId="26">
    <w:nsid w:val="4DE17F85"/>
    <w:multiLevelType w:val="hybridMultilevel"/>
    <w:tmpl w:val="FB6CFD3A"/>
    <w:lvl w:ilvl="0" w:tplc="3ED28E88">
      <w:start w:val="1"/>
      <w:numFmt w:val="bullet"/>
      <w:pStyle w:val="a"/>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7">
    <w:nsid w:val="4DF611A6"/>
    <w:multiLevelType w:val="hybridMultilevel"/>
    <w:tmpl w:val="6B96F4EC"/>
    <w:lvl w:ilvl="0" w:tplc="56F68C50">
      <w:start w:val="1"/>
      <w:numFmt w:val="bullet"/>
      <w:lvlText w:val=""/>
      <w:lvlJc w:val="left"/>
      <w:pPr>
        <w:tabs>
          <w:tab w:val="num" w:pos="720"/>
        </w:tabs>
        <w:ind w:left="720" w:hanging="360"/>
      </w:pPr>
      <w:rPr>
        <w:rFonts w:ascii="Symbol" w:hAnsi="Symbol" w:hint="default"/>
        <w:b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9E4486"/>
    <w:multiLevelType w:val="hybridMultilevel"/>
    <w:tmpl w:val="F144687E"/>
    <w:lvl w:ilvl="0" w:tplc="00000002">
      <w:start w:val="1"/>
      <w:numFmt w:val="bullet"/>
      <w:lvlText w:val="•"/>
      <w:lvlJc w:val="left"/>
      <w:pPr>
        <w:ind w:left="1572" w:hanging="360"/>
      </w:pPr>
      <w:rPr>
        <w:rFonts w:ascii="Times New Roman" w:hAnsi="Times New Roman" w:hint="default"/>
        <w:color w:val="000000"/>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29">
    <w:nsid w:val="4EC4769D"/>
    <w:multiLevelType w:val="hybridMultilevel"/>
    <w:tmpl w:val="55FAE6CC"/>
    <w:lvl w:ilvl="0" w:tplc="04190001">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30">
    <w:nsid w:val="53DE3676"/>
    <w:multiLevelType w:val="hybridMultilevel"/>
    <w:tmpl w:val="3D008854"/>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31">
    <w:nsid w:val="562764F7"/>
    <w:multiLevelType w:val="multilevel"/>
    <w:tmpl w:val="487A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A92A75"/>
    <w:multiLevelType w:val="hybridMultilevel"/>
    <w:tmpl w:val="AD005FE8"/>
    <w:lvl w:ilvl="0" w:tplc="878EE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AA06A32"/>
    <w:multiLevelType w:val="hybridMultilevel"/>
    <w:tmpl w:val="8CA6596E"/>
    <w:lvl w:ilvl="0" w:tplc="2DBE4092">
      <w:start w:val="5"/>
      <w:numFmt w:val="decimal"/>
      <w:lvlText w:val="%1."/>
      <w:lvlJc w:val="left"/>
      <w:pPr>
        <w:ind w:left="900" w:hanging="360"/>
      </w:pPr>
      <w:rPr>
        <w:rFonts w:hint="default"/>
        <w:i/>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5D27709E"/>
    <w:multiLevelType w:val="hybridMultilevel"/>
    <w:tmpl w:val="849CE846"/>
    <w:lvl w:ilvl="0" w:tplc="43D2546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DFA06F0"/>
    <w:multiLevelType w:val="hybridMultilevel"/>
    <w:tmpl w:val="94FAB018"/>
    <w:lvl w:ilvl="0" w:tplc="FE72F182">
      <w:numFmt w:val="bullet"/>
      <w:lvlText w:val="•"/>
      <w:lvlJc w:val="left"/>
      <w:pPr>
        <w:ind w:left="1020" w:hanging="360"/>
      </w:pPr>
      <w:rPr>
        <w:rFonts w:ascii="Times New Roman" w:eastAsia="Times New Roman" w:hAnsi="Times New Roman"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Marlett" w:hAnsi="Marlett"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Marlett" w:hAnsi="Marlett"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Marlett" w:hAnsi="Marlett" w:hint="default"/>
      </w:rPr>
    </w:lvl>
  </w:abstractNum>
  <w:abstractNum w:abstractNumId="36">
    <w:nsid w:val="626877C4"/>
    <w:multiLevelType w:val="singleLevel"/>
    <w:tmpl w:val="E5FC9ABA"/>
    <w:lvl w:ilvl="0">
      <w:start w:val="6"/>
      <w:numFmt w:val="decimal"/>
      <w:lvlText w:val="%1."/>
      <w:legacy w:legacy="1" w:legacySpace="0" w:legacyIndent="283"/>
      <w:lvlJc w:val="left"/>
      <w:rPr>
        <w:rFonts w:ascii="Times New Roman" w:hAnsi="Times New Roman" w:cs="Times New Roman" w:hint="default"/>
      </w:rPr>
    </w:lvl>
  </w:abstractNum>
  <w:abstractNum w:abstractNumId="37">
    <w:nsid w:val="62DC6386"/>
    <w:multiLevelType w:val="hybridMultilevel"/>
    <w:tmpl w:val="C22EE83E"/>
    <w:lvl w:ilvl="0" w:tplc="BDDE8A9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4BF37EA"/>
    <w:multiLevelType w:val="hybridMultilevel"/>
    <w:tmpl w:val="E18C6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575D5E"/>
    <w:multiLevelType w:val="singleLevel"/>
    <w:tmpl w:val="5D6A057C"/>
    <w:lvl w:ilvl="0">
      <w:start w:val="5"/>
      <w:numFmt w:val="decimal"/>
      <w:lvlText w:val="%1."/>
      <w:legacy w:legacy="1" w:legacySpace="0" w:legacyIndent="295"/>
      <w:lvlJc w:val="left"/>
      <w:rPr>
        <w:rFonts w:ascii="Times New Roman" w:hAnsi="Times New Roman" w:cs="Times New Roman" w:hint="default"/>
      </w:rPr>
    </w:lvl>
  </w:abstractNum>
  <w:abstractNum w:abstractNumId="40">
    <w:nsid w:val="6B556BEF"/>
    <w:multiLevelType w:val="multilevel"/>
    <w:tmpl w:val="12BC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1079EE"/>
    <w:multiLevelType w:val="singleLevel"/>
    <w:tmpl w:val="81F62612"/>
    <w:lvl w:ilvl="0">
      <w:start w:val="6"/>
      <w:numFmt w:val="decimal"/>
      <w:lvlText w:val="%1."/>
      <w:legacy w:legacy="1" w:legacySpace="0" w:legacyIndent="286"/>
      <w:lvlJc w:val="left"/>
      <w:rPr>
        <w:rFonts w:ascii="Times New Roman" w:hAnsi="Times New Roman" w:cs="Times New Roman" w:hint="default"/>
      </w:rPr>
    </w:lvl>
  </w:abstractNum>
  <w:abstractNum w:abstractNumId="42">
    <w:nsid w:val="76B132C7"/>
    <w:multiLevelType w:val="hybridMultilevel"/>
    <w:tmpl w:val="9134E1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909332E"/>
    <w:multiLevelType w:val="multilevel"/>
    <w:tmpl w:val="40F4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BE25AF"/>
    <w:multiLevelType w:val="hybridMultilevel"/>
    <w:tmpl w:val="E40649F2"/>
    <w:lvl w:ilvl="0" w:tplc="00000003">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45">
    <w:nsid w:val="7E513E0A"/>
    <w:multiLevelType w:val="hybridMultilevel"/>
    <w:tmpl w:val="95684C3A"/>
    <w:lvl w:ilvl="0" w:tplc="2778B2D2">
      <w:start w:val="5"/>
      <w:numFmt w:val="bullet"/>
      <w:lvlText w:val="-"/>
      <w:lvlJc w:val="left"/>
      <w:pPr>
        <w:ind w:left="-129" w:hanging="360"/>
      </w:pPr>
      <w:rPr>
        <w:rFonts w:ascii="Times New Roman" w:eastAsia="Times New Roman" w:hAnsi="Times New Roman" w:cs="Times New Roman" w:hint="default"/>
      </w:rPr>
    </w:lvl>
    <w:lvl w:ilvl="1" w:tplc="04190003" w:tentative="1">
      <w:start w:val="1"/>
      <w:numFmt w:val="bullet"/>
      <w:lvlText w:val="o"/>
      <w:lvlJc w:val="left"/>
      <w:pPr>
        <w:ind w:left="645" w:hanging="360"/>
      </w:pPr>
      <w:rPr>
        <w:rFonts w:ascii="Courier New" w:hAnsi="Courier New" w:cs="Courier New" w:hint="default"/>
      </w:rPr>
    </w:lvl>
    <w:lvl w:ilvl="2" w:tplc="04190005" w:tentative="1">
      <w:start w:val="1"/>
      <w:numFmt w:val="bullet"/>
      <w:lvlText w:val=""/>
      <w:lvlJc w:val="left"/>
      <w:pPr>
        <w:ind w:left="1365" w:hanging="360"/>
      </w:pPr>
      <w:rPr>
        <w:rFonts w:ascii="Wingdings" w:hAnsi="Wingdings" w:hint="default"/>
      </w:rPr>
    </w:lvl>
    <w:lvl w:ilvl="3" w:tplc="04190001" w:tentative="1">
      <w:start w:val="1"/>
      <w:numFmt w:val="bullet"/>
      <w:lvlText w:val=""/>
      <w:lvlJc w:val="left"/>
      <w:pPr>
        <w:ind w:left="2085" w:hanging="360"/>
      </w:pPr>
      <w:rPr>
        <w:rFonts w:ascii="Symbol" w:hAnsi="Symbol" w:hint="default"/>
      </w:rPr>
    </w:lvl>
    <w:lvl w:ilvl="4" w:tplc="04190003" w:tentative="1">
      <w:start w:val="1"/>
      <w:numFmt w:val="bullet"/>
      <w:lvlText w:val="o"/>
      <w:lvlJc w:val="left"/>
      <w:pPr>
        <w:ind w:left="2805" w:hanging="360"/>
      </w:pPr>
      <w:rPr>
        <w:rFonts w:ascii="Courier New" w:hAnsi="Courier New" w:cs="Courier New" w:hint="default"/>
      </w:rPr>
    </w:lvl>
    <w:lvl w:ilvl="5" w:tplc="04190005" w:tentative="1">
      <w:start w:val="1"/>
      <w:numFmt w:val="bullet"/>
      <w:lvlText w:val=""/>
      <w:lvlJc w:val="left"/>
      <w:pPr>
        <w:ind w:left="3525" w:hanging="360"/>
      </w:pPr>
      <w:rPr>
        <w:rFonts w:ascii="Wingdings" w:hAnsi="Wingdings" w:hint="default"/>
      </w:rPr>
    </w:lvl>
    <w:lvl w:ilvl="6" w:tplc="04190001" w:tentative="1">
      <w:start w:val="1"/>
      <w:numFmt w:val="bullet"/>
      <w:lvlText w:val=""/>
      <w:lvlJc w:val="left"/>
      <w:pPr>
        <w:ind w:left="4245" w:hanging="360"/>
      </w:pPr>
      <w:rPr>
        <w:rFonts w:ascii="Symbol" w:hAnsi="Symbol" w:hint="default"/>
      </w:rPr>
    </w:lvl>
    <w:lvl w:ilvl="7" w:tplc="04190003" w:tentative="1">
      <w:start w:val="1"/>
      <w:numFmt w:val="bullet"/>
      <w:lvlText w:val="o"/>
      <w:lvlJc w:val="left"/>
      <w:pPr>
        <w:ind w:left="4965" w:hanging="360"/>
      </w:pPr>
      <w:rPr>
        <w:rFonts w:ascii="Courier New" w:hAnsi="Courier New" w:cs="Courier New" w:hint="default"/>
      </w:rPr>
    </w:lvl>
    <w:lvl w:ilvl="8" w:tplc="04190005" w:tentative="1">
      <w:start w:val="1"/>
      <w:numFmt w:val="bullet"/>
      <w:lvlText w:val=""/>
      <w:lvlJc w:val="left"/>
      <w:pPr>
        <w:ind w:left="5685" w:hanging="360"/>
      </w:pPr>
      <w:rPr>
        <w:rFonts w:ascii="Wingdings" w:hAnsi="Wingdings" w:hint="default"/>
      </w:rPr>
    </w:lvl>
  </w:abstractNum>
  <w:num w:numId="1">
    <w:abstractNumId w:val="25"/>
    <w:lvlOverride w:ilvl="0">
      <w:startOverride w:val="3"/>
    </w:lvlOverride>
  </w:num>
  <w:num w:numId="2">
    <w:abstractNumId w:val="21"/>
    <w:lvlOverride w:ilvl="0"/>
    <w:lvlOverride w:ilvl="1"/>
    <w:lvlOverride w:ilvl="2"/>
    <w:lvlOverride w:ilvl="3"/>
    <w:lvlOverride w:ilvl="4"/>
    <w:lvlOverride w:ilvl="5"/>
    <w:lvlOverride w:ilvl="6"/>
    <w:lvlOverride w:ilvl="7"/>
    <w:lvlOverride w:ilvl="8"/>
  </w:num>
  <w:num w:numId="3">
    <w:abstractNumId w:val="16"/>
  </w:num>
  <w:num w:numId="4">
    <w:abstractNumId w:val="9"/>
  </w:num>
  <w:num w:numId="5">
    <w:abstractNumId w:val="7"/>
  </w:num>
  <w:num w:numId="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5"/>
    </w:lvlOverride>
  </w:num>
  <w:num w:numId="8">
    <w:abstractNumId w:val="41"/>
    <w:lvlOverride w:ilvl="0">
      <w:startOverride w:val="6"/>
    </w:lvlOverride>
  </w:num>
  <w:num w:numId="9">
    <w:abstractNumId w:val="14"/>
    <w:lvlOverride w:ilvl="0">
      <w:startOverride w:val="1"/>
    </w:lvlOverride>
  </w:num>
  <w:num w:numId="10">
    <w:abstractNumId w:val="36"/>
    <w:lvlOverride w:ilvl="0">
      <w:startOverride w:val="6"/>
    </w:lvlOverride>
  </w:num>
  <w:num w:numId="11">
    <w:abstractNumId w:val="11"/>
    <w:lvlOverride w:ilvl="0">
      <w:startOverride w:val="1"/>
    </w:lvlOverride>
  </w:num>
  <w:num w:numId="12">
    <w:abstractNumId w:val="43"/>
  </w:num>
  <w:num w:numId="13">
    <w:abstractNumId w:val="40"/>
  </w:num>
  <w:num w:numId="14">
    <w:abstractNumId w:val="27"/>
  </w:num>
  <w:num w:numId="15">
    <w:abstractNumId w:val="3"/>
  </w:num>
  <w:num w:numId="16">
    <w:abstractNumId w:val="31"/>
  </w:num>
  <w:num w:numId="17">
    <w:abstractNumId w:val="5"/>
  </w:num>
  <w:num w:numId="18">
    <w:abstractNumId w:val="33"/>
  </w:num>
  <w:num w:numId="19">
    <w:abstractNumId w:val="45"/>
  </w:num>
  <w:num w:numId="20">
    <w:abstractNumId w:val="12"/>
  </w:num>
  <w:num w:numId="21">
    <w:abstractNumId w:val="6"/>
  </w:num>
  <w:num w:numId="22">
    <w:abstractNumId w:val="29"/>
  </w:num>
  <w:num w:numId="23">
    <w:abstractNumId w:val="18"/>
  </w:num>
  <w:num w:numId="24">
    <w:abstractNumId w:val="2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0"/>
  </w:num>
  <w:num w:numId="29">
    <w:abstractNumId w:val="17"/>
  </w:num>
  <w:num w:numId="30">
    <w:abstractNumId w:val="10"/>
  </w:num>
  <w:num w:numId="31">
    <w:abstractNumId w:val="21"/>
  </w:num>
  <w:num w:numId="32">
    <w:abstractNumId w:val="37"/>
  </w:num>
  <w:num w:numId="33">
    <w:abstractNumId w:val="42"/>
  </w:num>
  <w:num w:numId="34">
    <w:abstractNumId w:val="4"/>
  </w:num>
  <w:num w:numId="35">
    <w:abstractNumId w:val="8"/>
  </w:num>
  <w:num w:numId="36">
    <w:abstractNumId w:val="15"/>
  </w:num>
  <w:num w:numId="37">
    <w:abstractNumId w:val="13"/>
  </w:num>
  <w:num w:numId="38">
    <w:abstractNumId w:val="19"/>
  </w:num>
  <w:num w:numId="39">
    <w:abstractNumId w:val="26"/>
  </w:num>
  <w:num w:numId="40">
    <w:abstractNumId w:val="30"/>
  </w:num>
  <w:num w:numId="41">
    <w:abstractNumId w:val="1"/>
  </w:num>
  <w:num w:numId="42">
    <w:abstractNumId w:val="44"/>
  </w:num>
  <w:num w:numId="43">
    <w:abstractNumId w:val="22"/>
  </w:num>
  <w:num w:numId="44">
    <w:abstractNumId w:val="32"/>
  </w:num>
  <w:num w:numId="45">
    <w:abstractNumId w:val="24"/>
  </w:num>
  <w:num w:numId="46">
    <w:abstractNumId w:val="35"/>
  </w:num>
  <w:num w:numId="47">
    <w:abstractNumId w:val="2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1773C0"/>
    <w:rsid w:val="0000621A"/>
    <w:rsid w:val="000062D3"/>
    <w:rsid w:val="00007552"/>
    <w:rsid w:val="00015FC3"/>
    <w:rsid w:val="00023DBB"/>
    <w:rsid w:val="0002562E"/>
    <w:rsid w:val="00030F29"/>
    <w:rsid w:val="00031D35"/>
    <w:rsid w:val="00031E94"/>
    <w:rsid w:val="00034108"/>
    <w:rsid w:val="00034DAC"/>
    <w:rsid w:val="00036ED5"/>
    <w:rsid w:val="0004163D"/>
    <w:rsid w:val="00050285"/>
    <w:rsid w:val="000518C4"/>
    <w:rsid w:val="00053461"/>
    <w:rsid w:val="00085B26"/>
    <w:rsid w:val="000A227A"/>
    <w:rsid w:val="000B5775"/>
    <w:rsid w:val="000D111D"/>
    <w:rsid w:val="000E13FF"/>
    <w:rsid w:val="000F0156"/>
    <w:rsid w:val="000F3091"/>
    <w:rsid w:val="000F3945"/>
    <w:rsid w:val="000F49A5"/>
    <w:rsid w:val="00102113"/>
    <w:rsid w:val="00111140"/>
    <w:rsid w:val="00113019"/>
    <w:rsid w:val="00113FF3"/>
    <w:rsid w:val="00114BCA"/>
    <w:rsid w:val="00114E4F"/>
    <w:rsid w:val="001153E4"/>
    <w:rsid w:val="00126EFD"/>
    <w:rsid w:val="00134F28"/>
    <w:rsid w:val="001402D8"/>
    <w:rsid w:val="00141C2F"/>
    <w:rsid w:val="00143348"/>
    <w:rsid w:val="00147728"/>
    <w:rsid w:val="001556FF"/>
    <w:rsid w:val="00167DBC"/>
    <w:rsid w:val="00175226"/>
    <w:rsid w:val="001773C0"/>
    <w:rsid w:val="001814E8"/>
    <w:rsid w:val="00184358"/>
    <w:rsid w:val="001934C9"/>
    <w:rsid w:val="00194691"/>
    <w:rsid w:val="001A2D7E"/>
    <w:rsid w:val="001B16C8"/>
    <w:rsid w:val="001D1830"/>
    <w:rsid w:val="001E11FB"/>
    <w:rsid w:val="001E4A4C"/>
    <w:rsid w:val="001E76C6"/>
    <w:rsid w:val="001F35A9"/>
    <w:rsid w:val="001F3E31"/>
    <w:rsid w:val="001F72DB"/>
    <w:rsid w:val="00200372"/>
    <w:rsid w:val="00205ED1"/>
    <w:rsid w:val="00207520"/>
    <w:rsid w:val="0021419E"/>
    <w:rsid w:val="002146B7"/>
    <w:rsid w:val="00226480"/>
    <w:rsid w:val="00227444"/>
    <w:rsid w:val="00232D1B"/>
    <w:rsid w:val="002333C7"/>
    <w:rsid w:val="002437A8"/>
    <w:rsid w:val="002458E2"/>
    <w:rsid w:val="00250B7D"/>
    <w:rsid w:val="00251035"/>
    <w:rsid w:val="002563F3"/>
    <w:rsid w:val="00256595"/>
    <w:rsid w:val="00256D83"/>
    <w:rsid w:val="00263498"/>
    <w:rsid w:val="00265170"/>
    <w:rsid w:val="00271E42"/>
    <w:rsid w:val="0027385C"/>
    <w:rsid w:val="002738AE"/>
    <w:rsid w:val="0027622C"/>
    <w:rsid w:val="00282201"/>
    <w:rsid w:val="002850DF"/>
    <w:rsid w:val="002851DB"/>
    <w:rsid w:val="002938CA"/>
    <w:rsid w:val="002A3C90"/>
    <w:rsid w:val="002A4889"/>
    <w:rsid w:val="002A7227"/>
    <w:rsid w:val="002B3FEC"/>
    <w:rsid w:val="002B489D"/>
    <w:rsid w:val="002B75AC"/>
    <w:rsid w:val="002C635E"/>
    <w:rsid w:val="002C740A"/>
    <w:rsid w:val="002D3CC4"/>
    <w:rsid w:val="002D51CB"/>
    <w:rsid w:val="002D5D67"/>
    <w:rsid w:val="002E2F4F"/>
    <w:rsid w:val="002E3650"/>
    <w:rsid w:val="002E3A1C"/>
    <w:rsid w:val="002E5CFB"/>
    <w:rsid w:val="002E6FBE"/>
    <w:rsid w:val="002F794D"/>
    <w:rsid w:val="00301D3A"/>
    <w:rsid w:val="00311375"/>
    <w:rsid w:val="00311E22"/>
    <w:rsid w:val="00317581"/>
    <w:rsid w:val="00322C2D"/>
    <w:rsid w:val="00347D51"/>
    <w:rsid w:val="003513E0"/>
    <w:rsid w:val="00354BBD"/>
    <w:rsid w:val="0035511E"/>
    <w:rsid w:val="00356157"/>
    <w:rsid w:val="003635B6"/>
    <w:rsid w:val="00363F74"/>
    <w:rsid w:val="003649ED"/>
    <w:rsid w:val="00366233"/>
    <w:rsid w:val="0036658F"/>
    <w:rsid w:val="0036688F"/>
    <w:rsid w:val="00366CBD"/>
    <w:rsid w:val="00367863"/>
    <w:rsid w:val="00370404"/>
    <w:rsid w:val="0037668A"/>
    <w:rsid w:val="003907A8"/>
    <w:rsid w:val="00391BAD"/>
    <w:rsid w:val="00392BCB"/>
    <w:rsid w:val="00392FFC"/>
    <w:rsid w:val="00395365"/>
    <w:rsid w:val="003978B6"/>
    <w:rsid w:val="003A12A4"/>
    <w:rsid w:val="003A4DF8"/>
    <w:rsid w:val="003B6FA0"/>
    <w:rsid w:val="003D367E"/>
    <w:rsid w:val="003E0F1D"/>
    <w:rsid w:val="003E542B"/>
    <w:rsid w:val="003E5FB9"/>
    <w:rsid w:val="003E7685"/>
    <w:rsid w:val="00401519"/>
    <w:rsid w:val="004057EC"/>
    <w:rsid w:val="00410250"/>
    <w:rsid w:val="00421964"/>
    <w:rsid w:val="00427C2D"/>
    <w:rsid w:val="00432B80"/>
    <w:rsid w:val="00442658"/>
    <w:rsid w:val="00452BB7"/>
    <w:rsid w:val="004564C8"/>
    <w:rsid w:val="00456DAA"/>
    <w:rsid w:val="00460945"/>
    <w:rsid w:val="0046113C"/>
    <w:rsid w:val="004677B7"/>
    <w:rsid w:val="00475FC2"/>
    <w:rsid w:val="0048296E"/>
    <w:rsid w:val="00483943"/>
    <w:rsid w:val="00495A53"/>
    <w:rsid w:val="004A6A6A"/>
    <w:rsid w:val="004B49A9"/>
    <w:rsid w:val="004C1A3B"/>
    <w:rsid w:val="004C2C53"/>
    <w:rsid w:val="004C4234"/>
    <w:rsid w:val="004C5C11"/>
    <w:rsid w:val="004C7052"/>
    <w:rsid w:val="004D0742"/>
    <w:rsid w:val="004D1F5C"/>
    <w:rsid w:val="004E19BB"/>
    <w:rsid w:val="004E3ABA"/>
    <w:rsid w:val="004F0C9B"/>
    <w:rsid w:val="004F5568"/>
    <w:rsid w:val="004F7C03"/>
    <w:rsid w:val="005075CD"/>
    <w:rsid w:val="00513B41"/>
    <w:rsid w:val="00516B52"/>
    <w:rsid w:val="0052089B"/>
    <w:rsid w:val="0053336C"/>
    <w:rsid w:val="00533D1A"/>
    <w:rsid w:val="0053725E"/>
    <w:rsid w:val="005473F0"/>
    <w:rsid w:val="00550E28"/>
    <w:rsid w:val="00562EE3"/>
    <w:rsid w:val="005705D3"/>
    <w:rsid w:val="00571A3A"/>
    <w:rsid w:val="00575952"/>
    <w:rsid w:val="00581535"/>
    <w:rsid w:val="00586ED3"/>
    <w:rsid w:val="005872D9"/>
    <w:rsid w:val="005A7B3C"/>
    <w:rsid w:val="005B2741"/>
    <w:rsid w:val="005B3079"/>
    <w:rsid w:val="005B6212"/>
    <w:rsid w:val="005B78F0"/>
    <w:rsid w:val="005C05C1"/>
    <w:rsid w:val="005C447D"/>
    <w:rsid w:val="005C6FEC"/>
    <w:rsid w:val="005D2791"/>
    <w:rsid w:val="005D2DF3"/>
    <w:rsid w:val="005D527A"/>
    <w:rsid w:val="005D7531"/>
    <w:rsid w:val="005E0C1E"/>
    <w:rsid w:val="005E2558"/>
    <w:rsid w:val="005E2AF5"/>
    <w:rsid w:val="005F2CA9"/>
    <w:rsid w:val="005F42D7"/>
    <w:rsid w:val="00601579"/>
    <w:rsid w:val="006023D1"/>
    <w:rsid w:val="006109B8"/>
    <w:rsid w:val="00614128"/>
    <w:rsid w:val="00615420"/>
    <w:rsid w:val="00615597"/>
    <w:rsid w:val="0064232A"/>
    <w:rsid w:val="006451D1"/>
    <w:rsid w:val="00647722"/>
    <w:rsid w:val="0065050B"/>
    <w:rsid w:val="0066386C"/>
    <w:rsid w:val="0067147F"/>
    <w:rsid w:val="006810E0"/>
    <w:rsid w:val="0068189E"/>
    <w:rsid w:val="0068389E"/>
    <w:rsid w:val="00685C62"/>
    <w:rsid w:val="0068791D"/>
    <w:rsid w:val="00695D57"/>
    <w:rsid w:val="006A112C"/>
    <w:rsid w:val="006A1D41"/>
    <w:rsid w:val="006A261C"/>
    <w:rsid w:val="006C2793"/>
    <w:rsid w:val="006C39AA"/>
    <w:rsid w:val="006C5D3E"/>
    <w:rsid w:val="006D0F07"/>
    <w:rsid w:val="006D5B29"/>
    <w:rsid w:val="006D6423"/>
    <w:rsid w:val="006D7516"/>
    <w:rsid w:val="006D7DF5"/>
    <w:rsid w:val="006E2007"/>
    <w:rsid w:val="00704FF9"/>
    <w:rsid w:val="007134F9"/>
    <w:rsid w:val="00717B37"/>
    <w:rsid w:val="00717FB6"/>
    <w:rsid w:val="00742479"/>
    <w:rsid w:val="0074720D"/>
    <w:rsid w:val="00762F3F"/>
    <w:rsid w:val="00767A87"/>
    <w:rsid w:val="00780BD3"/>
    <w:rsid w:val="007854EC"/>
    <w:rsid w:val="007968C7"/>
    <w:rsid w:val="00797DBB"/>
    <w:rsid w:val="007A0232"/>
    <w:rsid w:val="007A1361"/>
    <w:rsid w:val="007C4F21"/>
    <w:rsid w:val="007E46A1"/>
    <w:rsid w:val="007E79B5"/>
    <w:rsid w:val="007F71A5"/>
    <w:rsid w:val="00802D60"/>
    <w:rsid w:val="00803C49"/>
    <w:rsid w:val="00803CC7"/>
    <w:rsid w:val="00813341"/>
    <w:rsid w:val="00816927"/>
    <w:rsid w:val="00822F48"/>
    <w:rsid w:val="00830A1A"/>
    <w:rsid w:val="008316F7"/>
    <w:rsid w:val="00842210"/>
    <w:rsid w:val="00847EEA"/>
    <w:rsid w:val="008521A7"/>
    <w:rsid w:val="0085266F"/>
    <w:rsid w:val="008532DA"/>
    <w:rsid w:val="00853F47"/>
    <w:rsid w:val="008612D6"/>
    <w:rsid w:val="00866844"/>
    <w:rsid w:val="00867FFB"/>
    <w:rsid w:val="00874762"/>
    <w:rsid w:val="00884C45"/>
    <w:rsid w:val="00886462"/>
    <w:rsid w:val="0089098B"/>
    <w:rsid w:val="00891451"/>
    <w:rsid w:val="008A4535"/>
    <w:rsid w:val="008A4D2D"/>
    <w:rsid w:val="008A56E6"/>
    <w:rsid w:val="008B2265"/>
    <w:rsid w:val="008B66A0"/>
    <w:rsid w:val="008C0C79"/>
    <w:rsid w:val="008D14EE"/>
    <w:rsid w:val="008E3606"/>
    <w:rsid w:val="008E60AD"/>
    <w:rsid w:val="008F0B27"/>
    <w:rsid w:val="008F76E0"/>
    <w:rsid w:val="00902D15"/>
    <w:rsid w:val="0091708E"/>
    <w:rsid w:val="009207C6"/>
    <w:rsid w:val="009207E3"/>
    <w:rsid w:val="0092477A"/>
    <w:rsid w:val="0092651B"/>
    <w:rsid w:val="00933E21"/>
    <w:rsid w:val="009407DB"/>
    <w:rsid w:val="00942C5F"/>
    <w:rsid w:val="009438FF"/>
    <w:rsid w:val="00944BDE"/>
    <w:rsid w:val="009534EF"/>
    <w:rsid w:val="00960D51"/>
    <w:rsid w:val="00963B48"/>
    <w:rsid w:val="00963C2D"/>
    <w:rsid w:val="00965391"/>
    <w:rsid w:val="009709EA"/>
    <w:rsid w:val="00970BC6"/>
    <w:rsid w:val="00972BC5"/>
    <w:rsid w:val="009774C7"/>
    <w:rsid w:val="00986339"/>
    <w:rsid w:val="00994B89"/>
    <w:rsid w:val="0099683C"/>
    <w:rsid w:val="009A0999"/>
    <w:rsid w:val="009A2B0C"/>
    <w:rsid w:val="009B097C"/>
    <w:rsid w:val="009C12FD"/>
    <w:rsid w:val="009D1D7A"/>
    <w:rsid w:val="009D2130"/>
    <w:rsid w:val="009D52EF"/>
    <w:rsid w:val="009D729A"/>
    <w:rsid w:val="009E1D45"/>
    <w:rsid w:val="009E420F"/>
    <w:rsid w:val="009F1577"/>
    <w:rsid w:val="009F1E96"/>
    <w:rsid w:val="009F4D5F"/>
    <w:rsid w:val="00A030DE"/>
    <w:rsid w:val="00A15ACC"/>
    <w:rsid w:val="00A17004"/>
    <w:rsid w:val="00A21C61"/>
    <w:rsid w:val="00A22739"/>
    <w:rsid w:val="00A23F9B"/>
    <w:rsid w:val="00A24BAD"/>
    <w:rsid w:val="00A32157"/>
    <w:rsid w:val="00A34575"/>
    <w:rsid w:val="00A3513B"/>
    <w:rsid w:val="00A40846"/>
    <w:rsid w:val="00A425BB"/>
    <w:rsid w:val="00A51259"/>
    <w:rsid w:val="00A53756"/>
    <w:rsid w:val="00A553F4"/>
    <w:rsid w:val="00A63807"/>
    <w:rsid w:val="00A63B85"/>
    <w:rsid w:val="00A647C1"/>
    <w:rsid w:val="00A7507A"/>
    <w:rsid w:val="00A77956"/>
    <w:rsid w:val="00A8120A"/>
    <w:rsid w:val="00A87E83"/>
    <w:rsid w:val="00A9338F"/>
    <w:rsid w:val="00AB15B4"/>
    <w:rsid w:val="00AB16D7"/>
    <w:rsid w:val="00AD1529"/>
    <w:rsid w:val="00AD50ED"/>
    <w:rsid w:val="00AD5BBB"/>
    <w:rsid w:val="00AF25F6"/>
    <w:rsid w:val="00B063FB"/>
    <w:rsid w:val="00B10E34"/>
    <w:rsid w:val="00B138CF"/>
    <w:rsid w:val="00B30E0C"/>
    <w:rsid w:val="00B32E64"/>
    <w:rsid w:val="00B40995"/>
    <w:rsid w:val="00B42ACD"/>
    <w:rsid w:val="00B478D7"/>
    <w:rsid w:val="00B521C7"/>
    <w:rsid w:val="00B54666"/>
    <w:rsid w:val="00B549A6"/>
    <w:rsid w:val="00B61499"/>
    <w:rsid w:val="00B62ECF"/>
    <w:rsid w:val="00B671F4"/>
    <w:rsid w:val="00B816B2"/>
    <w:rsid w:val="00B816EE"/>
    <w:rsid w:val="00B90FCB"/>
    <w:rsid w:val="00B92DB0"/>
    <w:rsid w:val="00B95754"/>
    <w:rsid w:val="00B97FFD"/>
    <w:rsid w:val="00BA2567"/>
    <w:rsid w:val="00BA4E9F"/>
    <w:rsid w:val="00BA7238"/>
    <w:rsid w:val="00BB4B36"/>
    <w:rsid w:val="00BD38A3"/>
    <w:rsid w:val="00BD7747"/>
    <w:rsid w:val="00BE1B28"/>
    <w:rsid w:val="00BE4E73"/>
    <w:rsid w:val="00BE6436"/>
    <w:rsid w:val="00BF282E"/>
    <w:rsid w:val="00BF2C69"/>
    <w:rsid w:val="00BF4029"/>
    <w:rsid w:val="00BF62B7"/>
    <w:rsid w:val="00C0686F"/>
    <w:rsid w:val="00C07E98"/>
    <w:rsid w:val="00C07ED1"/>
    <w:rsid w:val="00C109B5"/>
    <w:rsid w:val="00C115CC"/>
    <w:rsid w:val="00C14551"/>
    <w:rsid w:val="00C20B97"/>
    <w:rsid w:val="00C24C00"/>
    <w:rsid w:val="00C30D45"/>
    <w:rsid w:val="00C318DB"/>
    <w:rsid w:val="00C42D25"/>
    <w:rsid w:val="00C513BF"/>
    <w:rsid w:val="00C54240"/>
    <w:rsid w:val="00C55711"/>
    <w:rsid w:val="00C56632"/>
    <w:rsid w:val="00C613BA"/>
    <w:rsid w:val="00C64C01"/>
    <w:rsid w:val="00C6619B"/>
    <w:rsid w:val="00C70524"/>
    <w:rsid w:val="00C757A7"/>
    <w:rsid w:val="00C80837"/>
    <w:rsid w:val="00C820B6"/>
    <w:rsid w:val="00C84854"/>
    <w:rsid w:val="00C856DB"/>
    <w:rsid w:val="00C90FB7"/>
    <w:rsid w:val="00C93F80"/>
    <w:rsid w:val="00C96EB0"/>
    <w:rsid w:val="00CA2314"/>
    <w:rsid w:val="00CA385F"/>
    <w:rsid w:val="00CA3A4A"/>
    <w:rsid w:val="00CB2180"/>
    <w:rsid w:val="00CD5F0B"/>
    <w:rsid w:val="00CD7190"/>
    <w:rsid w:val="00CF035D"/>
    <w:rsid w:val="00CF18D9"/>
    <w:rsid w:val="00CF47F3"/>
    <w:rsid w:val="00CF4DA7"/>
    <w:rsid w:val="00D02E8B"/>
    <w:rsid w:val="00D11C6E"/>
    <w:rsid w:val="00D1646A"/>
    <w:rsid w:val="00D216F3"/>
    <w:rsid w:val="00D32DB7"/>
    <w:rsid w:val="00D35FF7"/>
    <w:rsid w:val="00D42A94"/>
    <w:rsid w:val="00D6205F"/>
    <w:rsid w:val="00D6477E"/>
    <w:rsid w:val="00D72806"/>
    <w:rsid w:val="00D82E6C"/>
    <w:rsid w:val="00D86182"/>
    <w:rsid w:val="00D86410"/>
    <w:rsid w:val="00DA4E37"/>
    <w:rsid w:val="00DB058E"/>
    <w:rsid w:val="00DB4074"/>
    <w:rsid w:val="00DB5C84"/>
    <w:rsid w:val="00DC1018"/>
    <w:rsid w:val="00DC1E31"/>
    <w:rsid w:val="00DC57A8"/>
    <w:rsid w:val="00DC5F6F"/>
    <w:rsid w:val="00DC7AB0"/>
    <w:rsid w:val="00DD7C1A"/>
    <w:rsid w:val="00DF1AA2"/>
    <w:rsid w:val="00DF47BE"/>
    <w:rsid w:val="00DF663F"/>
    <w:rsid w:val="00E03688"/>
    <w:rsid w:val="00E04803"/>
    <w:rsid w:val="00E134CB"/>
    <w:rsid w:val="00E22639"/>
    <w:rsid w:val="00E35B3B"/>
    <w:rsid w:val="00E36C04"/>
    <w:rsid w:val="00E40810"/>
    <w:rsid w:val="00E42242"/>
    <w:rsid w:val="00E45DC1"/>
    <w:rsid w:val="00E54176"/>
    <w:rsid w:val="00E67F14"/>
    <w:rsid w:val="00E70DC5"/>
    <w:rsid w:val="00E726AA"/>
    <w:rsid w:val="00E73F87"/>
    <w:rsid w:val="00E8075B"/>
    <w:rsid w:val="00E82D4C"/>
    <w:rsid w:val="00E85798"/>
    <w:rsid w:val="00E86072"/>
    <w:rsid w:val="00E97539"/>
    <w:rsid w:val="00EA18FF"/>
    <w:rsid w:val="00EA47B6"/>
    <w:rsid w:val="00EB5228"/>
    <w:rsid w:val="00EB53D4"/>
    <w:rsid w:val="00EC3AC0"/>
    <w:rsid w:val="00EC6155"/>
    <w:rsid w:val="00ED0247"/>
    <w:rsid w:val="00ED139D"/>
    <w:rsid w:val="00ED1545"/>
    <w:rsid w:val="00ED7CFD"/>
    <w:rsid w:val="00EE1875"/>
    <w:rsid w:val="00EE48EA"/>
    <w:rsid w:val="00EF1E11"/>
    <w:rsid w:val="00EF4B43"/>
    <w:rsid w:val="00F0032C"/>
    <w:rsid w:val="00F0424F"/>
    <w:rsid w:val="00F10BCD"/>
    <w:rsid w:val="00F113BD"/>
    <w:rsid w:val="00F24203"/>
    <w:rsid w:val="00F26B67"/>
    <w:rsid w:val="00F31639"/>
    <w:rsid w:val="00F33D28"/>
    <w:rsid w:val="00F50DAE"/>
    <w:rsid w:val="00F556FD"/>
    <w:rsid w:val="00F572CB"/>
    <w:rsid w:val="00F61556"/>
    <w:rsid w:val="00F6321F"/>
    <w:rsid w:val="00F63DFF"/>
    <w:rsid w:val="00F65BF7"/>
    <w:rsid w:val="00F66425"/>
    <w:rsid w:val="00F729F1"/>
    <w:rsid w:val="00F73843"/>
    <w:rsid w:val="00F8344B"/>
    <w:rsid w:val="00F903C7"/>
    <w:rsid w:val="00FA6027"/>
    <w:rsid w:val="00FB4886"/>
    <w:rsid w:val="00FB4E60"/>
    <w:rsid w:val="00FB63E2"/>
    <w:rsid w:val="00FC1BBE"/>
    <w:rsid w:val="00FC49EE"/>
    <w:rsid w:val="00FC6FBF"/>
    <w:rsid w:val="00FC7A25"/>
    <w:rsid w:val="00FD4026"/>
    <w:rsid w:val="00FD6210"/>
    <w:rsid w:val="00FD7035"/>
    <w:rsid w:val="00FE383B"/>
    <w:rsid w:val="00FF2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1773C0"/>
    <w:rPr>
      <w:sz w:val="24"/>
      <w:szCs w:val="24"/>
    </w:rPr>
  </w:style>
  <w:style w:type="paragraph" w:styleId="1">
    <w:name w:val="heading 1"/>
    <w:basedOn w:val="a0"/>
    <w:next w:val="a0"/>
    <w:link w:val="10"/>
    <w:qFormat/>
    <w:rsid w:val="00A51259"/>
    <w:pPr>
      <w:keepNext/>
      <w:keepLines/>
      <w:spacing w:before="480" w:line="276" w:lineRule="auto"/>
      <w:outlineLvl w:val="0"/>
    </w:pPr>
    <w:rPr>
      <w:rFonts w:ascii="Cambria" w:hAnsi="Cambria"/>
      <w:b/>
      <w:bCs/>
      <w:color w:val="365F91"/>
      <w:sz w:val="28"/>
      <w:szCs w:val="28"/>
      <w:lang w:val="en-US" w:eastAsia="en-US" w:bidi="en-US"/>
    </w:rPr>
  </w:style>
  <w:style w:type="paragraph" w:styleId="2">
    <w:name w:val="heading 2"/>
    <w:basedOn w:val="a0"/>
    <w:next w:val="a0"/>
    <w:link w:val="20"/>
    <w:qFormat/>
    <w:rsid w:val="001773C0"/>
    <w:pPr>
      <w:keepNext/>
      <w:keepLines/>
      <w:spacing w:before="200" w:line="276" w:lineRule="auto"/>
      <w:outlineLvl w:val="1"/>
    </w:pPr>
    <w:rPr>
      <w:rFonts w:ascii="Cambria" w:hAnsi="Cambria"/>
      <w:b/>
      <w:bCs/>
      <w:color w:val="4F81BD"/>
      <w:sz w:val="26"/>
      <w:szCs w:val="26"/>
      <w:lang w:val="en-US" w:eastAsia="en-US" w:bidi="en-US"/>
    </w:rPr>
  </w:style>
  <w:style w:type="paragraph" w:styleId="3">
    <w:name w:val="heading 3"/>
    <w:basedOn w:val="a0"/>
    <w:next w:val="a0"/>
    <w:link w:val="30"/>
    <w:qFormat/>
    <w:rsid w:val="00A51259"/>
    <w:pPr>
      <w:keepNext/>
      <w:keepLines/>
      <w:spacing w:before="200" w:line="276" w:lineRule="auto"/>
      <w:outlineLvl w:val="2"/>
    </w:pPr>
    <w:rPr>
      <w:rFonts w:ascii="Cambria" w:hAnsi="Cambria"/>
      <w:b/>
      <w:bCs/>
      <w:color w:val="4F81BD"/>
      <w:sz w:val="22"/>
      <w:szCs w:val="22"/>
      <w:lang w:val="en-US" w:eastAsia="en-US" w:bidi="en-US"/>
    </w:rPr>
  </w:style>
  <w:style w:type="paragraph" w:styleId="4">
    <w:name w:val="heading 4"/>
    <w:basedOn w:val="a0"/>
    <w:next w:val="a0"/>
    <w:link w:val="40"/>
    <w:qFormat/>
    <w:rsid w:val="00A51259"/>
    <w:pPr>
      <w:keepNext/>
      <w:keepLines/>
      <w:spacing w:before="200" w:line="276" w:lineRule="auto"/>
      <w:outlineLvl w:val="3"/>
    </w:pPr>
    <w:rPr>
      <w:rFonts w:ascii="Cambria" w:hAnsi="Cambria"/>
      <w:b/>
      <w:bCs/>
      <w:i/>
      <w:iCs/>
      <w:color w:val="4F81BD"/>
      <w:sz w:val="22"/>
      <w:szCs w:val="22"/>
      <w:lang w:val="en-US" w:eastAsia="en-US" w:bidi="en-US"/>
    </w:rPr>
  </w:style>
  <w:style w:type="paragraph" w:styleId="5">
    <w:name w:val="heading 5"/>
    <w:basedOn w:val="a0"/>
    <w:next w:val="a0"/>
    <w:link w:val="50"/>
    <w:qFormat/>
    <w:rsid w:val="00A51259"/>
    <w:pPr>
      <w:keepNext/>
      <w:keepLines/>
      <w:spacing w:before="200" w:line="276" w:lineRule="auto"/>
      <w:outlineLvl w:val="4"/>
    </w:pPr>
    <w:rPr>
      <w:rFonts w:ascii="Cambria" w:hAnsi="Cambria"/>
      <w:color w:val="243F60"/>
      <w:sz w:val="22"/>
      <w:szCs w:val="22"/>
      <w:lang w:val="en-US" w:eastAsia="en-US" w:bidi="en-US"/>
    </w:rPr>
  </w:style>
  <w:style w:type="paragraph" w:styleId="6">
    <w:name w:val="heading 6"/>
    <w:basedOn w:val="a0"/>
    <w:next w:val="a0"/>
    <w:link w:val="60"/>
    <w:qFormat/>
    <w:rsid w:val="00A51259"/>
    <w:pPr>
      <w:keepNext/>
      <w:keepLines/>
      <w:spacing w:before="200" w:line="276" w:lineRule="auto"/>
      <w:outlineLvl w:val="5"/>
    </w:pPr>
    <w:rPr>
      <w:rFonts w:ascii="Cambria" w:hAnsi="Cambria"/>
      <w:i/>
      <w:iCs/>
      <w:color w:val="243F60"/>
      <w:sz w:val="22"/>
      <w:szCs w:val="22"/>
      <w:lang w:val="en-US" w:eastAsia="en-US" w:bidi="en-US"/>
    </w:rPr>
  </w:style>
  <w:style w:type="paragraph" w:styleId="7">
    <w:name w:val="heading 7"/>
    <w:basedOn w:val="a0"/>
    <w:next w:val="a0"/>
    <w:link w:val="70"/>
    <w:qFormat/>
    <w:rsid w:val="00A51259"/>
    <w:pPr>
      <w:keepNext/>
      <w:keepLines/>
      <w:spacing w:before="200" w:line="276" w:lineRule="auto"/>
      <w:outlineLvl w:val="6"/>
    </w:pPr>
    <w:rPr>
      <w:rFonts w:ascii="Cambria" w:hAnsi="Cambria"/>
      <w:i/>
      <w:iCs/>
      <w:color w:val="404040"/>
      <w:sz w:val="22"/>
      <w:szCs w:val="22"/>
      <w:lang w:val="en-US" w:eastAsia="en-US" w:bidi="en-US"/>
    </w:rPr>
  </w:style>
  <w:style w:type="paragraph" w:styleId="8">
    <w:name w:val="heading 8"/>
    <w:basedOn w:val="a0"/>
    <w:next w:val="a0"/>
    <w:link w:val="80"/>
    <w:qFormat/>
    <w:rsid w:val="00A51259"/>
    <w:pPr>
      <w:keepNext/>
      <w:keepLines/>
      <w:spacing w:before="200" w:line="276" w:lineRule="auto"/>
      <w:outlineLvl w:val="7"/>
    </w:pPr>
    <w:rPr>
      <w:rFonts w:ascii="Cambria" w:hAnsi="Cambria"/>
      <w:color w:val="4F81BD"/>
      <w:sz w:val="20"/>
      <w:szCs w:val="20"/>
      <w:lang w:val="en-US" w:eastAsia="en-US" w:bidi="en-US"/>
    </w:rPr>
  </w:style>
  <w:style w:type="paragraph" w:styleId="9">
    <w:name w:val="heading 9"/>
    <w:basedOn w:val="a0"/>
    <w:next w:val="a0"/>
    <w:link w:val="90"/>
    <w:qFormat/>
    <w:rsid w:val="00A51259"/>
    <w:pPr>
      <w:keepNext/>
      <w:keepLines/>
      <w:spacing w:before="200" w:line="276" w:lineRule="auto"/>
      <w:outlineLvl w:val="8"/>
    </w:pPr>
    <w:rPr>
      <w:rFonts w:ascii="Cambria" w:hAnsi="Cambria"/>
      <w:i/>
      <w:iCs/>
      <w:color w:val="404040"/>
      <w:sz w:val="20"/>
      <w:szCs w:val="20"/>
      <w:lang w:val="en-US" w:eastAsia="en-US" w:bidi="en-US"/>
    </w:rPr>
  </w:style>
  <w:style w:type="character" w:default="1" w:styleId="a1">
    <w:name w:val="Default Paragraph Font"/>
    <w:aliases w:val=" Знак Знак3"/>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10">
    <w:name w:val="Заголовок 1 Знак"/>
    <w:link w:val="1"/>
    <w:rsid w:val="00A51259"/>
    <w:rPr>
      <w:rFonts w:ascii="Cambria" w:hAnsi="Cambria"/>
      <w:b/>
      <w:bCs/>
      <w:color w:val="365F91"/>
      <w:sz w:val="28"/>
      <w:szCs w:val="28"/>
      <w:lang w:val="en-US" w:eastAsia="en-US" w:bidi="en-US"/>
    </w:rPr>
  </w:style>
  <w:style w:type="character" w:customStyle="1" w:styleId="20">
    <w:name w:val="Заголовок 2 Знак"/>
    <w:link w:val="2"/>
    <w:rsid w:val="001773C0"/>
    <w:rPr>
      <w:rFonts w:ascii="Cambria" w:hAnsi="Cambria"/>
      <w:b/>
      <w:bCs/>
      <w:color w:val="4F81BD"/>
      <w:sz w:val="26"/>
      <w:szCs w:val="26"/>
      <w:lang w:val="en-US" w:eastAsia="en-US" w:bidi="en-US"/>
    </w:rPr>
  </w:style>
  <w:style w:type="paragraph" w:customStyle="1" w:styleId="11">
    <w:name w:val="1"/>
    <w:basedOn w:val="a0"/>
    <w:rsid w:val="005075CD"/>
    <w:pPr>
      <w:spacing w:after="160" w:line="240" w:lineRule="exact"/>
    </w:pPr>
    <w:rPr>
      <w:rFonts w:ascii="Verdana" w:hAnsi="Verdana"/>
      <w:sz w:val="20"/>
      <w:szCs w:val="20"/>
      <w:lang w:val="en-US" w:eastAsia="en-US"/>
    </w:rPr>
  </w:style>
  <w:style w:type="character" w:customStyle="1" w:styleId="30">
    <w:name w:val="Заголовок 3 Знак"/>
    <w:link w:val="3"/>
    <w:rsid w:val="00A51259"/>
    <w:rPr>
      <w:rFonts w:ascii="Cambria" w:hAnsi="Cambria"/>
      <w:b/>
      <w:bCs/>
      <w:color w:val="4F81BD"/>
      <w:sz w:val="22"/>
      <w:szCs w:val="22"/>
      <w:lang w:val="en-US" w:eastAsia="en-US" w:bidi="en-US"/>
    </w:rPr>
  </w:style>
  <w:style w:type="character" w:customStyle="1" w:styleId="40">
    <w:name w:val="Заголовок 4 Знак"/>
    <w:link w:val="4"/>
    <w:rsid w:val="00A51259"/>
    <w:rPr>
      <w:rFonts w:ascii="Cambria" w:hAnsi="Cambria"/>
      <w:b/>
      <w:bCs/>
      <w:i/>
      <w:iCs/>
      <w:color w:val="4F81BD"/>
      <w:sz w:val="22"/>
      <w:szCs w:val="22"/>
      <w:lang w:val="en-US" w:eastAsia="en-US" w:bidi="en-US"/>
    </w:rPr>
  </w:style>
  <w:style w:type="character" w:customStyle="1" w:styleId="50">
    <w:name w:val="Заголовок 5 Знак"/>
    <w:link w:val="5"/>
    <w:rsid w:val="00A51259"/>
    <w:rPr>
      <w:rFonts w:ascii="Cambria" w:hAnsi="Cambria"/>
      <w:color w:val="243F60"/>
      <w:sz w:val="22"/>
      <w:szCs w:val="22"/>
      <w:lang w:val="en-US" w:eastAsia="en-US" w:bidi="en-US"/>
    </w:rPr>
  </w:style>
  <w:style w:type="character" w:customStyle="1" w:styleId="60">
    <w:name w:val="Заголовок 6 Знак"/>
    <w:link w:val="6"/>
    <w:rsid w:val="00A51259"/>
    <w:rPr>
      <w:rFonts w:ascii="Cambria" w:hAnsi="Cambria"/>
      <w:i/>
      <w:iCs/>
      <w:color w:val="243F60"/>
      <w:sz w:val="22"/>
      <w:szCs w:val="22"/>
      <w:lang w:val="en-US" w:eastAsia="en-US" w:bidi="en-US"/>
    </w:rPr>
  </w:style>
  <w:style w:type="character" w:customStyle="1" w:styleId="70">
    <w:name w:val="Заголовок 7 Знак"/>
    <w:link w:val="7"/>
    <w:rsid w:val="00A51259"/>
    <w:rPr>
      <w:rFonts w:ascii="Cambria" w:hAnsi="Cambria"/>
      <w:i/>
      <w:iCs/>
      <w:color w:val="404040"/>
      <w:sz w:val="22"/>
      <w:szCs w:val="22"/>
      <w:lang w:val="en-US" w:eastAsia="en-US" w:bidi="en-US"/>
    </w:rPr>
  </w:style>
  <w:style w:type="character" w:customStyle="1" w:styleId="80">
    <w:name w:val="Заголовок 8 Знак"/>
    <w:link w:val="8"/>
    <w:rsid w:val="00A51259"/>
    <w:rPr>
      <w:rFonts w:ascii="Cambria" w:hAnsi="Cambria"/>
      <w:color w:val="4F81BD"/>
      <w:lang w:val="en-US" w:eastAsia="en-US" w:bidi="en-US"/>
    </w:rPr>
  </w:style>
  <w:style w:type="character" w:customStyle="1" w:styleId="90">
    <w:name w:val="Заголовок 9 Знак"/>
    <w:link w:val="9"/>
    <w:rsid w:val="00A51259"/>
    <w:rPr>
      <w:rFonts w:ascii="Cambria" w:hAnsi="Cambria"/>
      <w:i/>
      <w:iCs/>
      <w:color w:val="404040"/>
      <w:lang w:val="en-US" w:eastAsia="en-US" w:bidi="en-US"/>
    </w:rPr>
  </w:style>
  <w:style w:type="character" w:customStyle="1" w:styleId="18">
    <w:name w:val="Основной текст (18)_"/>
    <w:link w:val="180"/>
    <w:rsid w:val="001773C0"/>
    <w:rPr>
      <w:shd w:val="clear" w:color="auto" w:fill="FFFFFF"/>
      <w:lang w:bidi="ar-SA"/>
    </w:rPr>
  </w:style>
  <w:style w:type="paragraph" w:customStyle="1" w:styleId="180">
    <w:name w:val="Основной текст (18)"/>
    <w:basedOn w:val="a0"/>
    <w:link w:val="18"/>
    <w:rsid w:val="001773C0"/>
    <w:pPr>
      <w:shd w:val="clear" w:color="auto" w:fill="FFFFFF"/>
      <w:spacing w:before="180" w:line="211" w:lineRule="exact"/>
      <w:jc w:val="both"/>
    </w:pPr>
    <w:rPr>
      <w:sz w:val="20"/>
      <w:szCs w:val="20"/>
      <w:shd w:val="clear" w:color="auto" w:fill="FFFFFF"/>
      <w:lang/>
    </w:rPr>
  </w:style>
  <w:style w:type="table" w:styleId="a4">
    <w:name w:val="Table Grid"/>
    <w:basedOn w:val="a2"/>
    <w:uiPriority w:val="59"/>
    <w:rsid w:val="00A512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semiHidden/>
    <w:unhideWhenUsed/>
    <w:rsid w:val="00A51259"/>
    <w:pPr>
      <w:spacing w:after="200" w:line="276" w:lineRule="auto"/>
    </w:pPr>
    <w:rPr>
      <w:rFonts w:ascii="Tahoma" w:hAnsi="Tahoma" w:cs="Tahoma"/>
      <w:sz w:val="16"/>
      <w:szCs w:val="16"/>
      <w:lang w:val="en-US" w:eastAsia="en-US" w:bidi="en-US"/>
    </w:rPr>
  </w:style>
  <w:style w:type="character" w:customStyle="1" w:styleId="a6">
    <w:name w:val="Текст выноски Знак"/>
    <w:link w:val="a5"/>
    <w:semiHidden/>
    <w:rsid w:val="00A51259"/>
    <w:rPr>
      <w:rFonts w:ascii="Tahoma" w:hAnsi="Tahoma" w:cs="Tahoma"/>
      <w:sz w:val="16"/>
      <w:szCs w:val="16"/>
      <w:lang w:val="en-US" w:eastAsia="en-US" w:bidi="en-US"/>
    </w:rPr>
  </w:style>
  <w:style w:type="paragraph" w:styleId="a7">
    <w:name w:val="Title"/>
    <w:basedOn w:val="a0"/>
    <w:next w:val="a0"/>
    <w:link w:val="a8"/>
    <w:qFormat/>
    <w:rsid w:val="00A51259"/>
    <w:pPr>
      <w:pBdr>
        <w:bottom w:val="single" w:sz="8" w:space="4" w:color="4F81BD"/>
      </w:pBdr>
      <w:spacing w:after="300"/>
      <w:contextualSpacing/>
    </w:pPr>
    <w:rPr>
      <w:rFonts w:ascii="Cambria" w:hAnsi="Cambria"/>
      <w:color w:val="17365D"/>
      <w:spacing w:val="5"/>
      <w:kern w:val="28"/>
      <w:sz w:val="52"/>
      <w:szCs w:val="52"/>
      <w:lang w:val="en-US" w:eastAsia="en-US" w:bidi="en-US"/>
    </w:rPr>
  </w:style>
  <w:style w:type="character" w:customStyle="1" w:styleId="a8">
    <w:name w:val="Название Знак"/>
    <w:link w:val="a7"/>
    <w:rsid w:val="00A51259"/>
    <w:rPr>
      <w:rFonts w:ascii="Cambria" w:hAnsi="Cambria"/>
      <w:color w:val="17365D"/>
      <w:spacing w:val="5"/>
      <w:kern w:val="28"/>
      <w:sz w:val="52"/>
      <w:szCs w:val="52"/>
      <w:lang w:val="en-US" w:eastAsia="en-US" w:bidi="en-US"/>
    </w:rPr>
  </w:style>
  <w:style w:type="paragraph" w:styleId="a9">
    <w:name w:val="Subtitle"/>
    <w:basedOn w:val="a0"/>
    <w:next w:val="a0"/>
    <w:link w:val="aa"/>
    <w:qFormat/>
    <w:rsid w:val="00A51259"/>
    <w:pPr>
      <w:numPr>
        <w:ilvl w:val="1"/>
      </w:numPr>
      <w:spacing w:after="200" w:line="276" w:lineRule="auto"/>
    </w:pPr>
    <w:rPr>
      <w:rFonts w:ascii="Cambria" w:hAnsi="Cambria"/>
      <w:i/>
      <w:iCs/>
      <w:color w:val="4F81BD"/>
      <w:spacing w:val="15"/>
      <w:lang w:val="en-US" w:eastAsia="en-US" w:bidi="en-US"/>
    </w:rPr>
  </w:style>
  <w:style w:type="character" w:customStyle="1" w:styleId="aa">
    <w:name w:val="Подзаголовок Знак"/>
    <w:link w:val="a9"/>
    <w:rsid w:val="00A51259"/>
    <w:rPr>
      <w:rFonts w:ascii="Cambria" w:hAnsi="Cambria"/>
      <w:i/>
      <w:iCs/>
      <w:color w:val="4F81BD"/>
      <w:spacing w:val="15"/>
      <w:sz w:val="24"/>
      <w:szCs w:val="24"/>
      <w:lang w:val="en-US" w:eastAsia="en-US" w:bidi="en-US"/>
    </w:rPr>
  </w:style>
  <w:style w:type="paragraph" w:styleId="21">
    <w:name w:val="Quote"/>
    <w:basedOn w:val="a0"/>
    <w:next w:val="a0"/>
    <w:link w:val="22"/>
    <w:qFormat/>
    <w:rsid w:val="00A51259"/>
    <w:pPr>
      <w:spacing w:after="200" w:line="276" w:lineRule="auto"/>
    </w:pPr>
    <w:rPr>
      <w:rFonts w:ascii="Calibri" w:hAnsi="Calibri"/>
      <w:i/>
      <w:iCs/>
      <w:color w:val="000000"/>
      <w:sz w:val="22"/>
      <w:szCs w:val="22"/>
      <w:lang w:val="en-US" w:eastAsia="en-US" w:bidi="en-US"/>
    </w:rPr>
  </w:style>
  <w:style w:type="character" w:customStyle="1" w:styleId="22">
    <w:name w:val="Цитата 2 Знак"/>
    <w:link w:val="21"/>
    <w:rsid w:val="00A51259"/>
    <w:rPr>
      <w:rFonts w:ascii="Calibri" w:hAnsi="Calibri"/>
      <w:i/>
      <w:iCs/>
      <w:color w:val="000000"/>
      <w:sz w:val="22"/>
      <w:szCs w:val="22"/>
      <w:lang w:val="en-US" w:eastAsia="en-US" w:bidi="en-US"/>
    </w:rPr>
  </w:style>
  <w:style w:type="paragraph" w:styleId="ab">
    <w:name w:val="Intense Quote"/>
    <w:basedOn w:val="a0"/>
    <w:next w:val="a0"/>
    <w:link w:val="ac"/>
    <w:qFormat/>
    <w:rsid w:val="00A51259"/>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c">
    <w:name w:val="Выделенная цитата Знак"/>
    <w:link w:val="ab"/>
    <w:rsid w:val="00A51259"/>
    <w:rPr>
      <w:rFonts w:ascii="Calibri" w:hAnsi="Calibri"/>
      <w:b/>
      <w:bCs/>
      <w:i/>
      <w:iCs/>
      <w:color w:val="4F81BD"/>
      <w:sz w:val="22"/>
      <w:szCs w:val="22"/>
      <w:lang w:val="en-US" w:eastAsia="en-US" w:bidi="en-US"/>
    </w:rPr>
  </w:style>
  <w:style w:type="character" w:styleId="ad">
    <w:name w:val="Subtle Emphasis"/>
    <w:qFormat/>
    <w:rsid w:val="00A51259"/>
    <w:rPr>
      <w:i/>
      <w:iCs/>
      <w:color w:val="808080"/>
    </w:rPr>
  </w:style>
  <w:style w:type="character" w:styleId="ae">
    <w:name w:val="Intense Emphasis"/>
    <w:qFormat/>
    <w:rsid w:val="00A51259"/>
    <w:rPr>
      <w:b/>
      <w:bCs/>
      <w:i/>
      <w:iCs/>
      <w:color w:val="4F81BD"/>
    </w:rPr>
  </w:style>
  <w:style w:type="character" w:styleId="af">
    <w:name w:val="Hyperlink"/>
    <w:uiPriority w:val="99"/>
    <w:rsid w:val="00A51259"/>
    <w:rPr>
      <w:color w:val="0000FF"/>
      <w:u w:val="single"/>
    </w:rPr>
  </w:style>
  <w:style w:type="character" w:styleId="af0">
    <w:name w:val="FollowedHyperlink"/>
    <w:rsid w:val="00A51259"/>
    <w:rPr>
      <w:color w:val="800080"/>
      <w:u w:val="single"/>
    </w:rPr>
  </w:style>
  <w:style w:type="paragraph" w:styleId="af1">
    <w:name w:val="Document Map"/>
    <w:basedOn w:val="a0"/>
    <w:semiHidden/>
    <w:rsid w:val="003E542B"/>
    <w:pPr>
      <w:shd w:val="clear" w:color="auto" w:fill="000080"/>
    </w:pPr>
    <w:rPr>
      <w:rFonts w:ascii="Tahoma" w:hAnsi="Tahoma" w:cs="Tahoma"/>
      <w:sz w:val="20"/>
      <w:szCs w:val="20"/>
    </w:rPr>
  </w:style>
  <w:style w:type="character" w:customStyle="1" w:styleId="110">
    <w:name w:val="Знак Знак11"/>
    <w:locked/>
    <w:rsid w:val="001A2D7E"/>
    <w:rPr>
      <w:rFonts w:ascii="Cambria" w:hAnsi="Cambria"/>
      <w:b/>
      <w:bCs/>
      <w:color w:val="365F91"/>
      <w:sz w:val="28"/>
      <w:szCs w:val="28"/>
      <w:lang w:val="en-US" w:eastAsia="en-US" w:bidi="en-US"/>
    </w:rPr>
  </w:style>
  <w:style w:type="character" w:customStyle="1" w:styleId="100">
    <w:name w:val="Знак Знак10"/>
    <w:locked/>
    <w:rsid w:val="001A2D7E"/>
    <w:rPr>
      <w:rFonts w:ascii="Cambria" w:hAnsi="Cambria"/>
      <w:b/>
      <w:bCs/>
      <w:color w:val="4F81BD"/>
      <w:sz w:val="26"/>
      <w:szCs w:val="26"/>
      <w:lang w:val="en-US" w:eastAsia="en-US" w:bidi="en-US"/>
    </w:rPr>
  </w:style>
  <w:style w:type="character" w:customStyle="1" w:styleId="91">
    <w:name w:val="Знак Знак9"/>
    <w:locked/>
    <w:rsid w:val="001A2D7E"/>
    <w:rPr>
      <w:rFonts w:ascii="Cambria" w:hAnsi="Cambria"/>
      <w:b/>
      <w:bCs/>
      <w:color w:val="4F81BD"/>
      <w:sz w:val="22"/>
      <w:szCs w:val="22"/>
      <w:lang w:val="en-US" w:eastAsia="en-US" w:bidi="en-US"/>
    </w:rPr>
  </w:style>
  <w:style w:type="character" w:customStyle="1" w:styleId="81">
    <w:name w:val="Знак Знак8"/>
    <w:locked/>
    <w:rsid w:val="001A2D7E"/>
    <w:rPr>
      <w:rFonts w:ascii="Cambria" w:hAnsi="Cambria"/>
      <w:b/>
      <w:bCs/>
      <w:i/>
      <w:iCs/>
      <w:color w:val="4F81BD"/>
      <w:sz w:val="22"/>
      <w:szCs w:val="22"/>
      <w:lang w:val="en-US" w:eastAsia="en-US" w:bidi="en-US"/>
    </w:rPr>
  </w:style>
  <w:style w:type="character" w:customStyle="1" w:styleId="71">
    <w:name w:val="Знак Знак7"/>
    <w:locked/>
    <w:rsid w:val="001A2D7E"/>
    <w:rPr>
      <w:rFonts w:ascii="Cambria" w:hAnsi="Cambria"/>
      <w:color w:val="243F60"/>
      <w:sz w:val="22"/>
      <w:szCs w:val="22"/>
      <w:lang w:val="en-US" w:eastAsia="en-US" w:bidi="en-US"/>
    </w:rPr>
  </w:style>
  <w:style w:type="character" w:customStyle="1" w:styleId="61">
    <w:name w:val="Знак Знак6"/>
    <w:locked/>
    <w:rsid w:val="001A2D7E"/>
    <w:rPr>
      <w:rFonts w:ascii="Cambria" w:hAnsi="Cambria"/>
      <w:i/>
      <w:iCs/>
      <w:color w:val="243F60"/>
      <w:sz w:val="22"/>
      <w:szCs w:val="22"/>
      <w:lang w:val="en-US" w:eastAsia="en-US" w:bidi="en-US"/>
    </w:rPr>
  </w:style>
  <w:style w:type="character" w:customStyle="1" w:styleId="51">
    <w:name w:val="Знак Знак5"/>
    <w:locked/>
    <w:rsid w:val="001A2D7E"/>
    <w:rPr>
      <w:rFonts w:ascii="Cambria" w:hAnsi="Cambria"/>
      <w:i/>
      <w:iCs/>
      <w:color w:val="404040"/>
      <w:sz w:val="22"/>
      <w:szCs w:val="22"/>
      <w:lang w:val="en-US" w:eastAsia="en-US" w:bidi="en-US"/>
    </w:rPr>
  </w:style>
  <w:style w:type="character" w:customStyle="1" w:styleId="41">
    <w:name w:val="Знак Знак4"/>
    <w:locked/>
    <w:rsid w:val="001A2D7E"/>
    <w:rPr>
      <w:rFonts w:ascii="Cambria" w:hAnsi="Cambria"/>
      <w:color w:val="4F81BD"/>
      <w:lang w:val="en-US" w:eastAsia="en-US" w:bidi="en-US"/>
    </w:rPr>
  </w:style>
  <w:style w:type="character" w:customStyle="1" w:styleId="31">
    <w:name w:val="Знак Знак3"/>
    <w:locked/>
    <w:rsid w:val="001A2D7E"/>
    <w:rPr>
      <w:rFonts w:ascii="Cambria" w:hAnsi="Cambria"/>
      <w:i/>
      <w:iCs/>
      <w:color w:val="404040"/>
      <w:lang w:val="en-US" w:eastAsia="en-US" w:bidi="en-US"/>
    </w:rPr>
  </w:style>
  <w:style w:type="character" w:customStyle="1" w:styleId="12">
    <w:name w:val="Знак Знак1"/>
    <w:locked/>
    <w:rsid w:val="001A2D7E"/>
    <w:rPr>
      <w:rFonts w:ascii="Cambria" w:hAnsi="Cambria"/>
      <w:color w:val="17365D"/>
      <w:spacing w:val="5"/>
      <w:kern w:val="28"/>
      <w:sz w:val="52"/>
      <w:szCs w:val="52"/>
      <w:lang w:val="en-US" w:eastAsia="en-US" w:bidi="en-US"/>
    </w:rPr>
  </w:style>
  <w:style w:type="character" w:customStyle="1" w:styleId="af2">
    <w:name w:val="Знак Знак"/>
    <w:locked/>
    <w:rsid w:val="001A2D7E"/>
    <w:rPr>
      <w:rFonts w:ascii="Cambria" w:hAnsi="Cambria"/>
      <w:i/>
      <w:iCs/>
      <w:color w:val="4F81BD"/>
      <w:spacing w:val="15"/>
      <w:sz w:val="24"/>
      <w:szCs w:val="24"/>
      <w:lang w:val="en-US" w:eastAsia="en-US" w:bidi="en-US"/>
    </w:rPr>
  </w:style>
  <w:style w:type="paragraph" w:styleId="af3">
    <w:name w:val="header"/>
    <w:basedOn w:val="a0"/>
    <w:rsid w:val="00DF1AA2"/>
    <w:pPr>
      <w:tabs>
        <w:tab w:val="center" w:pos="4677"/>
        <w:tab w:val="right" w:pos="9355"/>
      </w:tabs>
    </w:pPr>
  </w:style>
  <w:style w:type="paragraph" w:styleId="af4">
    <w:name w:val="footer"/>
    <w:basedOn w:val="a0"/>
    <w:link w:val="af5"/>
    <w:uiPriority w:val="99"/>
    <w:rsid w:val="00DF1AA2"/>
    <w:pPr>
      <w:tabs>
        <w:tab w:val="center" w:pos="4677"/>
        <w:tab w:val="right" w:pos="9355"/>
      </w:tabs>
    </w:pPr>
    <w:rPr>
      <w:lang/>
    </w:rPr>
  </w:style>
  <w:style w:type="character" w:styleId="af6">
    <w:name w:val="page number"/>
    <w:basedOn w:val="a1"/>
    <w:rsid w:val="00DF1AA2"/>
  </w:style>
  <w:style w:type="paragraph" w:customStyle="1" w:styleId="CharChar">
    <w:name w:val=" Char Char Знак Знак Знак Знак Знак Знак Знак Знак Знак Знак"/>
    <w:basedOn w:val="a0"/>
    <w:link w:val="a1"/>
    <w:rsid w:val="002146B7"/>
    <w:pPr>
      <w:spacing w:after="160" w:line="240" w:lineRule="exact"/>
    </w:pPr>
    <w:rPr>
      <w:rFonts w:ascii="Verdana" w:hAnsi="Verdana"/>
      <w:sz w:val="20"/>
      <w:szCs w:val="20"/>
      <w:lang w:val="en-US" w:eastAsia="en-US"/>
    </w:rPr>
  </w:style>
  <w:style w:type="paragraph" w:styleId="af7">
    <w:name w:val="Normal (Web)"/>
    <w:basedOn w:val="a0"/>
    <w:uiPriority w:val="99"/>
    <w:rsid w:val="002146B7"/>
    <w:pPr>
      <w:spacing w:after="201"/>
    </w:pPr>
    <w:rPr>
      <w:sz w:val="26"/>
      <w:szCs w:val="26"/>
    </w:rPr>
  </w:style>
  <w:style w:type="paragraph" w:styleId="af8">
    <w:name w:val="TOC Heading"/>
    <w:basedOn w:val="1"/>
    <w:next w:val="a0"/>
    <w:uiPriority w:val="39"/>
    <w:qFormat/>
    <w:rsid w:val="00053461"/>
    <w:pPr>
      <w:outlineLvl w:val="9"/>
    </w:pPr>
    <w:rPr>
      <w:lang w:val="ru-RU" w:bidi="ar-SA"/>
    </w:rPr>
  </w:style>
  <w:style w:type="paragraph" w:styleId="13">
    <w:name w:val="toc 1"/>
    <w:basedOn w:val="a0"/>
    <w:next w:val="a0"/>
    <w:autoRedefine/>
    <w:uiPriority w:val="39"/>
    <w:qFormat/>
    <w:rsid w:val="00053461"/>
  </w:style>
  <w:style w:type="paragraph" w:styleId="23">
    <w:name w:val="toc 2"/>
    <w:basedOn w:val="a0"/>
    <w:next w:val="a0"/>
    <w:autoRedefine/>
    <w:uiPriority w:val="39"/>
    <w:qFormat/>
    <w:rsid w:val="00FC1BBE"/>
    <w:pPr>
      <w:spacing w:afterAutospacing="1" w:line="360" w:lineRule="auto"/>
    </w:pPr>
  </w:style>
  <w:style w:type="paragraph" w:styleId="32">
    <w:name w:val="toc 3"/>
    <w:basedOn w:val="a0"/>
    <w:next w:val="a0"/>
    <w:autoRedefine/>
    <w:uiPriority w:val="39"/>
    <w:unhideWhenUsed/>
    <w:qFormat/>
    <w:rsid w:val="00053461"/>
    <w:pPr>
      <w:spacing w:after="100" w:line="276" w:lineRule="auto"/>
      <w:ind w:left="440"/>
    </w:pPr>
    <w:rPr>
      <w:rFonts w:ascii="Calibri" w:hAnsi="Calibri"/>
      <w:sz w:val="22"/>
      <w:szCs w:val="22"/>
      <w:lang w:eastAsia="en-US"/>
    </w:rPr>
  </w:style>
  <w:style w:type="character" w:customStyle="1" w:styleId="af5">
    <w:name w:val="Нижний колонтитул Знак"/>
    <w:link w:val="af4"/>
    <w:uiPriority w:val="99"/>
    <w:rsid w:val="00392BCB"/>
    <w:rPr>
      <w:sz w:val="24"/>
      <w:szCs w:val="24"/>
    </w:rPr>
  </w:style>
  <w:style w:type="paragraph" w:styleId="af9">
    <w:name w:val="Body Text Indent"/>
    <w:basedOn w:val="a0"/>
    <w:rsid w:val="00AD5BBB"/>
    <w:pPr>
      <w:spacing w:line="360" w:lineRule="auto"/>
      <w:ind w:firstLine="720"/>
      <w:jc w:val="center"/>
    </w:pPr>
    <w:rPr>
      <w:b/>
      <w:sz w:val="28"/>
      <w:szCs w:val="20"/>
    </w:rPr>
  </w:style>
  <w:style w:type="paragraph" w:customStyle="1" w:styleId="ListParagraph">
    <w:name w:val="List Paragraph"/>
    <w:basedOn w:val="a0"/>
    <w:rsid w:val="00A17004"/>
    <w:pPr>
      <w:ind w:left="720"/>
      <w:contextualSpacing/>
    </w:pPr>
  </w:style>
  <w:style w:type="character" w:customStyle="1" w:styleId="afa">
    <w:name w:val="Основной текст_"/>
    <w:link w:val="14"/>
    <w:rsid w:val="009534EF"/>
    <w:rPr>
      <w:sz w:val="23"/>
      <w:szCs w:val="23"/>
      <w:shd w:val="clear" w:color="auto" w:fill="FFFFFF"/>
      <w:lang w:bidi="ar-SA"/>
    </w:rPr>
  </w:style>
  <w:style w:type="paragraph" w:customStyle="1" w:styleId="14">
    <w:name w:val="Основной текст1"/>
    <w:basedOn w:val="a0"/>
    <w:link w:val="afa"/>
    <w:rsid w:val="009534EF"/>
    <w:pPr>
      <w:shd w:val="clear" w:color="auto" w:fill="FFFFFF"/>
      <w:spacing w:before="300" w:line="274" w:lineRule="exact"/>
      <w:jc w:val="both"/>
    </w:pPr>
    <w:rPr>
      <w:sz w:val="23"/>
      <w:szCs w:val="23"/>
      <w:shd w:val="clear" w:color="auto" w:fill="FFFFFF"/>
      <w:lang/>
    </w:rPr>
  </w:style>
  <w:style w:type="character" w:customStyle="1" w:styleId="19">
    <w:name w:val="Основной текст (19)_"/>
    <w:link w:val="190"/>
    <w:rsid w:val="009534EF"/>
    <w:rPr>
      <w:shd w:val="clear" w:color="auto" w:fill="FFFFFF"/>
      <w:lang w:bidi="ar-SA"/>
    </w:rPr>
  </w:style>
  <w:style w:type="character" w:customStyle="1" w:styleId="181">
    <w:name w:val="Основной текст (18) + Курсив"/>
    <w:rsid w:val="009534EF"/>
    <w:rPr>
      <w:rFonts w:ascii="Times New Roman" w:eastAsia="Times New Roman" w:hAnsi="Times New Roman"/>
      <w:i/>
      <w:iCs/>
      <w:shd w:val="clear" w:color="auto" w:fill="FFFFFF"/>
      <w:lang w:bidi="ar-SA"/>
    </w:rPr>
  </w:style>
  <w:style w:type="paragraph" w:customStyle="1" w:styleId="190">
    <w:name w:val="Основной текст (19)"/>
    <w:basedOn w:val="a0"/>
    <w:link w:val="19"/>
    <w:rsid w:val="009534EF"/>
    <w:pPr>
      <w:shd w:val="clear" w:color="auto" w:fill="FFFFFF"/>
      <w:spacing w:line="211" w:lineRule="exact"/>
      <w:ind w:firstLine="340"/>
      <w:jc w:val="both"/>
    </w:pPr>
    <w:rPr>
      <w:sz w:val="20"/>
      <w:szCs w:val="20"/>
      <w:shd w:val="clear" w:color="auto" w:fill="FFFFFF"/>
      <w:lang/>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22C2D"/>
    <w:rPr>
      <w:rFonts w:ascii="Times New Roman" w:hAnsi="Times New Roman" w:cs="Times New Roman"/>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rsid w:val="00322C2D"/>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22C2D"/>
    <w:pPr>
      <w:ind w:left="720" w:firstLine="700"/>
      <w:jc w:val="both"/>
    </w:pPr>
  </w:style>
  <w:style w:type="paragraph" w:styleId="afb">
    <w:name w:val="Body Text"/>
    <w:basedOn w:val="a0"/>
    <w:link w:val="afc"/>
    <w:rsid w:val="00FC1BBE"/>
    <w:pPr>
      <w:spacing w:after="120"/>
    </w:pPr>
    <w:rPr>
      <w:lang/>
    </w:rPr>
  </w:style>
  <w:style w:type="character" w:customStyle="1" w:styleId="afc">
    <w:name w:val="Основной текст Знак"/>
    <w:link w:val="afb"/>
    <w:rsid w:val="00FC1BBE"/>
    <w:rPr>
      <w:sz w:val="24"/>
      <w:szCs w:val="24"/>
    </w:rPr>
  </w:style>
  <w:style w:type="character" w:customStyle="1" w:styleId="33">
    <w:name w:val="Заголовок №3_"/>
    <w:link w:val="34"/>
    <w:locked/>
    <w:rsid w:val="00FC1BBE"/>
    <w:rPr>
      <w:rFonts w:ascii="Verdana" w:hAnsi="Verdana" w:cs="Verdana"/>
      <w:sz w:val="19"/>
      <w:szCs w:val="19"/>
      <w:shd w:val="clear" w:color="auto" w:fill="FFFFFF"/>
    </w:rPr>
  </w:style>
  <w:style w:type="paragraph" w:customStyle="1" w:styleId="34">
    <w:name w:val="Заголовок №3"/>
    <w:basedOn w:val="a0"/>
    <w:link w:val="33"/>
    <w:rsid w:val="00FC1BBE"/>
    <w:pPr>
      <w:shd w:val="clear" w:color="auto" w:fill="FFFFFF"/>
      <w:spacing w:line="202" w:lineRule="exact"/>
      <w:jc w:val="center"/>
      <w:outlineLvl w:val="2"/>
    </w:pPr>
    <w:rPr>
      <w:rFonts w:ascii="Verdana" w:hAnsi="Verdana"/>
      <w:sz w:val="19"/>
      <w:szCs w:val="19"/>
      <w:lang/>
    </w:rPr>
  </w:style>
  <w:style w:type="paragraph" w:customStyle="1" w:styleId="310">
    <w:name w:val="Заголовок №31"/>
    <w:basedOn w:val="a0"/>
    <w:rsid w:val="00D82E6C"/>
    <w:pPr>
      <w:shd w:val="clear" w:color="auto" w:fill="FFFFFF"/>
      <w:spacing w:line="211" w:lineRule="exact"/>
      <w:jc w:val="both"/>
      <w:outlineLvl w:val="2"/>
    </w:pPr>
    <w:rPr>
      <w:b/>
      <w:bCs/>
      <w:sz w:val="22"/>
      <w:szCs w:val="22"/>
      <w:lang w:val="ru-RU" w:eastAsia="ru-RU"/>
    </w:rPr>
  </w:style>
  <w:style w:type="character" w:customStyle="1" w:styleId="140">
    <w:name w:val="Основной текст (14)_"/>
    <w:link w:val="141"/>
    <w:rsid w:val="00D82E6C"/>
    <w:rPr>
      <w:i/>
      <w:iCs/>
      <w:sz w:val="22"/>
      <w:szCs w:val="22"/>
      <w:shd w:val="clear" w:color="auto" w:fill="FFFFFF"/>
    </w:rPr>
  </w:style>
  <w:style w:type="paragraph" w:customStyle="1" w:styleId="141">
    <w:name w:val="Основной текст (14)1"/>
    <w:basedOn w:val="a0"/>
    <w:link w:val="140"/>
    <w:rsid w:val="00D82E6C"/>
    <w:pPr>
      <w:shd w:val="clear" w:color="auto" w:fill="FFFFFF"/>
      <w:spacing w:line="211" w:lineRule="exact"/>
      <w:ind w:firstLine="400"/>
      <w:jc w:val="both"/>
    </w:pPr>
    <w:rPr>
      <w:i/>
      <w:iCs/>
      <w:sz w:val="22"/>
      <w:szCs w:val="22"/>
      <w:lang/>
    </w:rPr>
  </w:style>
  <w:style w:type="character" w:customStyle="1" w:styleId="142">
    <w:name w:val="Основной текст (14)"/>
    <w:rsid w:val="00D82E6C"/>
    <w:rPr>
      <w:i/>
      <w:iCs/>
      <w:noProof/>
      <w:sz w:val="22"/>
      <w:szCs w:val="22"/>
      <w:shd w:val="clear" w:color="auto" w:fill="FFFFFF"/>
    </w:rPr>
  </w:style>
  <w:style w:type="character" w:customStyle="1" w:styleId="330">
    <w:name w:val="Заголовок №3 (3)_"/>
    <w:link w:val="331"/>
    <w:rsid w:val="00D82E6C"/>
    <w:rPr>
      <w:rFonts w:ascii="Calibri" w:hAnsi="Calibri"/>
      <w:b/>
      <w:bCs/>
      <w:sz w:val="23"/>
      <w:szCs w:val="23"/>
      <w:shd w:val="clear" w:color="auto" w:fill="FFFFFF"/>
    </w:rPr>
  </w:style>
  <w:style w:type="paragraph" w:customStyle="1" w:styleId="331">
    <w:name w:val="Заголовок №3 (3)1"/>
    <w:basedOn w:val="a0"/>
    <w:link w:val="330"/>
    <w:rsid w:val="00D82E6C"/>
    <w:pPr>
      <w:shd w:val="clear" w:color="auto" w:fill="FFFFFF"/>
      <w:spacing w:before="420" w:after="60" w:line="240" w:lineRule="atLeast"/>
      <w:outlineLvl w:val="2"/>
    </w:pPr>
    <w:rPr>
      <w:rFonts w:ascii="Calibri" w:hAnsi="Calibri"/>
      <w:b/>
      <w:bCs/>
      <w:sz w:val="23"/>
      <w:szCs w:val="23"/>
      <w:lang/>
    </w:rPr>
  </w:style>
  <w:style w:type="character" w:customStyle="1" w:styleId="3317">
    <w:name w:val="Заголовок №3 (3)17"/>
    <w:rsid w:val="00D82E6C"/>
    <w:rPr>
      <w:rFonts w:ascii="Calibri" w:hAnsi="Calibri" w:cs="Calibri"/>
      <w:b w:val="0"/>
      <w:bCs w:val="0"/>
      <w:spacing w:val="0"/>
      <w:sz w:val="23"/>
      <w:szCs w:val="23"/>
      <w:shd w:val="clear" w:color="auto" w:fill="FFFFFF"/>
    </w:rPr>
  </w:style>
  <w:style w:type="character" w:customStyle="1" w:styleId="36">
    <w:name w:val="Заголовок №36"/>
    <w:rsid w:val="00D82E6C"/>
    <w:rPr>
      <w:rFonts w:ascii="Times New Roman" w:hAnsi="Times New Roman" w:cs="Times New Roman"/>
      <w:b w:val="0"/>
      <w:bCs w:val="0"/>
      <w:spacing w:val="0"/>
      <w:sz w:val="22"/>
      <w:szCs w:val="22"/>
      <w:shd w:val="clear" w:color="auto" w:fill="FFFFFF"/>
      <w:lang w:bidi="ar-SA"/>
    </w:rPr>
  </w:style>
  <w:style w:type="character" w:customStyle="1" w:styleId="38">
    <w:name w:val="Заголовок №3 + Не полужирный8"/>
    <w:rsid w:val="00D82E6C"/>
    <w:rPr>
      <w:rFonts w:ascii="Times New Roman" w:hAnsi="Times New Roman" w:cs="Times New Roman"/>
      <w:b/>
      <w:bCs/>
      <w:spacing w:val="0"/>
      <w:sz w:val="22"/>
      <w:szCs w:val="22"/>
      <w:shd w:val="clear" w:color="auto" w:fill="FFFFFF"/>
      <w:lang w:bidi="ar-SA"/>
    </w:rPr>
  </w:style>
  <w:style w:type="character" w:customStyle="1" w:styleId="332">
    <w:name w:val="Основной текст + Полужирный33"/>
    <w:aliases w:val="Курсив24"/>
    <w:rsid w:val="00D82E6C"/>
    <w:rPr>
      <w:rFonts w:ascii="Times New Roman" w:hAnsi="Times New Roman" w:cs="Times New Roman"/>
      <w:b/>
      <w:bCs/>
      <w:i/>
      <w:iCs/>
      <w:spacing w:val="0"/>
      <w:sz w:val="22"/>
      <w:szCs w:val="22"/>
      <w:lang w:bidi="ar-SA"/>
    </w:rPr>
  </w:style>
  <w:style w:type="character" w:customStyle="1" w:styleId="16">
    <w:name w:val="Основной текст + Полужирный16"/>
    <w:rsid w:val="00ED1545"/>
    <w:rPr>
      <w:rFonts w:ascii="Times New Roman" w:hAnsi="Times New Roman" w:cs="Times New Roman"/>
      <w:b/>
      <w:bCs/>
      <w:spacing w:val="0"/>
      <w:sz w:val="22"/>
      <w:szCs w:val="22"/>
      <w:lang w:bidi="ar-SA"/>
    </w:rPr>
  </w:style>
  <w:style w:type="character" w:customStyle="1" w:styleId="17">
    <w:name w:val="Основной текст (17)_"/>
    <w:link w:val="171"/>
    <w:rsid w:val="00ED1545"/>
    <w:rPr>
      <w:b/>
      <w:bCs/>
      <w:sz w:val="22"/>
      <w:szCs w:val="22"/>
      <w:shd w:val="clear" w:color="auto" w:fill="FFFFFF"/>
    </w:rPr>
  </w:style>
  <w:style w:type="paragraph" w:customStyle="1" w:styleId="171">
    <w:name w:val="Основной текст (17)1"/>
    <w:basedOn w:val="a0"/>
    <w:link w:val="17"/>
    <w:rsid w:val="00ED1545"/>
    <w:pPr>
      <w:shd w:val="clear" w:color="auto" w:fill="FFFFFF"/>
      <w:spacing w:after="60" w:line="211" w:lineRule="exact"/>
      <w:ind w:firstLine="400"/>
      <w:jc w:val="both"/>
    </w:pPr>
    <w:rPr>
      <w:b/>
      <w:bCs/>
      <w:sz w:val="22"/>
      <w:szCs w:val="22"/>
      <w:lang/>
    </w:rPr>
  </w:style>
  <w:style w:type="character" w:customStyle="1" w:styleId="170">
    <w:name w:val="Основной текст (17) + Не полужирный"/>
    <w:rsid w:val="00ED1545"/>
  </w:style>
  <w:style w:type="character" w:customStyle="1" w:styleId="172">
    <w:name w:val="Основной текст (17)"/>
    <w:rsid w:val="00ED1545"/>
    <w:rPr>
      <w:b/>
      <w:bCs/>
      <w:noProof/>
      <w:sz w:val="22"/>
      <w:szCs w:val="22"/>
      <w:shd w:val="clear" w:color="auto" w:fill="FFFFFF"/>
    </w:rPr>
  </w:style>
  <w:style w:type="character" w:customStyle="1" w:styleId="35">
    <w:name w:val="Заголовок №3 + Не полужирный5"/>
    <w:rsid w:val="00ED1545"/>
    <w:rPr>
      <w:rFonts w:ascii="Times New Roman" w:hAnsi="Times New Roman" w:cs="Times New Roman"/>
      <w:b/>
      <w:bCs/>
      <w:spacing w:val="0"/>
      <w:sz w:val="22"/>
      <w:szCs w:val="22"/>
      <w:shd w:val="clear" w:color="auto" w:fill="FFFFFF"/>
      <w:lang w:bidi="ar-SA"/>
    </w:rPr>
  </w:style>
  <w:style w:type="character" w:customStyle="1" w:styleId="314">
    <w:name w:val="Заголовок №314"/>
    <w:rsid w:val="00ED1545"/>
    <w:rPr>
      <w:rFonts w:ascii="Times New Roman" w:hAnsi="Times New Roman" w:cs="Times New Roman"/>
      <w:b w:val="0"/>
      <w:bCs w:val="0"/>
      <w:noProof/>
      <w:spacing w:val="0"/>
      <w:sz w:val="22"/>
      <w:szCs w:val="22"/>
      <w:shd w:val="clear" w:color="auto" w:fill="FFFFFF"/>
      <w:lang w:bidi="ar-SA"/>
    </w:rPr>
  </w:style>
  <w:style w:type="paragraph" w:customStyle="1" w:styleId="a">
    <w:name w:val="ЭОР_Список_мар"/>
    <w:basedOn w:val="a0"/>
    <w:qFormat/>
    <w:rsid w:val="00FB4886"/>
    <w:pPr>
      <w:numPr>
        <w:numId w:val="39"/>
      </w:numPr>
      <w:shd w:val="clear" w:color="auto" w:fill="FFFFFF"/>
      <w:spacing w:line="360" w:lineRule="auto"/>
      <w:jc w:val="both"/>
    </w:pPr>
    <w:rPr>
      <w:rFonts w:eastAsia="Calibri"/>
      <w:lang w:eastAsia="en-US"/>
    </w:rPr>
  </w:style>
  <w:style w:type="character" w:styleId="afd">
    <w:name w:val="Strong"/>
    <w:uiPriority w:val="22"/>
    <w:qFormat/>
    <w:rsid w:val="00FB4886"/>
    <w:rPr>
      <w:b/>
      <w:bCs/>
    </w:rPr>
  </w:style>
  <w:style w:type="paragraph" w:customStyle="1" w:styleId="c21">
    <w:name w:val="c21"/>
    <w:basedOn w:val="a0"/>
    <w:rsid w:val="007134F9"/>
    <w:pPr>
      <w:spacing w:before="100" w:beforeAutospacing="1" w:after="100" w:afterAutospacing="1"/>
    </w:pPr>
  </w:style>
  <w:style w:type="character" w:customStyle="1" w:styleId="c0">
    <w:name w:val="c0"/>
    <w:basedOn w:val="a1"/>
    <w:rsid w:val="007134F9"/>
  </w:style>
  <w:style w:type="paragraph" w:customStyle="1" w:styleId="c40">
    <w:name w:val="c40"/>
    <w:basedOn w:val="a0"/>
    <w:rsid w:val="007134F9"/>
    <w:pPr>
      <w:spacing w:before="100" w:beforeAutospacing="1" w:after="100" w:afterAutospacing="1"/>
    </w:pPr>
  </w:style>
  <w:style w:type="character" w:customStyle="1" w:styleId="apple-converted-space">
    <w:name w:val="apple-converted-space"/>
    <w:basedOn w:val="a1"/>
    <w:rsid w:val="007134F9"/>
  </w:style>
  <w:style w:type="paragraph" w:customStyle="1" w:styleId="c39">
    <w:name w:val="c39"/>
    <w:basedOn w:val="a0"/>
    <w:rsid w:val="007134F9"/>
    <w:pPr>
      <w:spacing w:before="100" w:beforeAutospacing="1" w:after="100" w:afterAutospacing="1"/>
    </w:pPr>
  </w:style>
  <w:style w:type="paragraph" w:customStyle="1" w:styleId="c4">
    <w:name w:val="c4"/>
    <w:basedOn w:val="a0"/>
    <w:rsid w:val="00C30D45"/>
    <w:pPr>
      <w:spacing w:before="100" w:beforeAutospacing="1" w:after="100" w:afterAutospacing="1"/>
    </w:pPr>
  </w:style>
  <w:style w:type="character" w:customStyle="1" w:styleId="c9">
    <w:name w:val="c9"/>
    <w:basedOn w:val="a1"/>
    <w:rsid w:val="00C30D45"/>
  </w:style>
  <w:style w:type="paragraph" w:styleId="afe">
    <w:name w:val="No Spacing"/>
    <w:basedOn w:val="a0"/>
    <w:uiPriority w:val="1"/>
    <w:qFormat/>
    <w:rsid w:val="001F72DB"/>
    <w:pPr>
      <w:spacing w:after="200" w:line="276" w:lineRule="auto"/>
    </w:pPr>
    <w:rPr>
      <w:rFonts w:ascii="Calibri" w:eastAsia="Calibri" w:hAnsi="Calibri"/>
      <w:sz w:val="22"/>
      <w:szCs w:val="32"/>
      <w:lang w:eastAsia="en-US"/>
    </w:rPr>
  </w:style>
  <w:style w:type="paragraph" w:styleId="aff">
    <w:name w:val="List Paragraph"/>
    <w:basedOn w:val="a0"/>
    <w:uiPriority w:val="34"/>
    <w:qFormat/>
    <w:rsid w:val="001F72DB"/>
    <w:pPr>
      <w:spacing w:after="200" w:line="276" w:lineRule="auto"/>
      <w:ind w:left="720"/>
      <w:contextualSpacing/>
    </w:pPr>
    <w:rPr>
      <w:rFonts w:ascii="Calibri" w:eastAsia="Calibri" w:hAnsi="Calibri"/>
      <w:sz w:val="22"/>
      <w:szCs w:val="22"/>
      <w:lang w:eastAsia="en-US"/>
    </w:rPr>
  </w:style>
  <w:style w:type="character" w:customStyle="1" w:styleId="24">
    <w:name w:val="Основной текст (2)_"/>
    <w:link w:val="25"/>
    <w:uiPriority w:val="99"/>
    <w:locked/>
    <w:rsid w:val="001F72DB"/>
    <w:rPr>
      <w:i/>
      <w:iCs/>
      <w:shd w:val="clear" w:color="auto" w:fill="FFFFFF"/>
    </w:rPr>
  </w:style>
  <w:style w:type="paragraph" w:customStyle="1" w:styleId="25">
    <w:name w:val="Основной текст (2)"/>
    <w:basedOn w:val="a0"/>
    <w:link w:val="24"/>
    <w:uiPriority w:val="99"/>
    <w:rsid w:val="001F72DB"/>
    <w:pPr>
      <w:shd w:val="clear" w:color="auto" w:fill="FFFFFF"/>
      <w:spacing w:line="211" w:lineRule="exact"/>
      <w:ind w:firstLine="380"/>
      <w:jc w:val="both"/>
    </w:pPr>
    <w:rPr>
      <w:i/>
      <w:iCs/>
      <w:sz w:val="20"/>
      <w:szCs w:val="20"/>
      <w:lang/>
    </w:rPr>
  </w:style>
  <w:style w:type="character" w:customStyle="1" w:styleId="esummarylist1">
    <w:name w:val="esummarylist1"/>
    <w:basedOn w:val="a1"/>
    <w:rsid w:val="001F72DB"/>
    <w:rPr>
      <w:color w:val="444444"/>
      <w:sz w:val="20"/>
      <w:szCs w:val="20"/>
    </w:rPr>
  </w:style>
  <w:style w:type="character" w:customStyle="1" w:styleId="t3">
    <w:name w:val="t3"/>
    <w:basedOn w:val="a1"/>
    <w:rsid w:val="001F72DB"/>
  </w:style>
</w:styles>
</file>

<file path=word/webSettings.xml><?xml version="1.0" encoding="utf-8"?>
<w:webSettings xmlns:r="http://schemas.openxmlformats.org/officeDocument/2006/relationships" xmlns:w="http://schemas.openxmlformats.org/wordprocessingml/2006/main">
  <w:divs>
    <w:div w:id="139201932">
      <w:bodyDiv w:val="1"/>
      <w:marLeft w:val="0"/>
      <w:marRight w:val="0"/>
      <w:marTop w:val="0"/>
      <w:marBottom w:val="0"/>
      <w:divBdr>
        <w:top w:val="none" w:sz="0" w:space="0" w:color="auto"/>
        <w:left w:val="none" w:sz="0" w:space="0" w:color="auto"/>
        <w:bottom w:val="none" w:sz="0" w:space="0" w:color="auto"/>
        <w:right w:val="none" w:sz="0" w:space="0" w:color="auto"/>
      </w:divBdr>
    </w:div>
    <w:div w:id="252512968">
      <w:bodyDiv w:val="1"/>
      <w:marLeft w:val="0"/>
      <w:marRight w:val="0"/>
      <w:marTop w:val="0"/>
      <w:marBottom w:val="0"/>
      <w:divBdr>
        <w:top w:val="none" w:sz="0" w:space="0" w:color="auto"/>
        <w:left w:val="none" w:sz="0" w:space="0" w:color="auto"/>
        <w:bottom w:val="none" w:sz="0" w:space="0" w:color="auto"/>
        <w:right w:val="none" w:sz="0" w:space="0" w:color="auto"/>
      </w:divBdr>
    </w:div>
    <w:div w:id="275912409">
      <w:bodyDiv w:val="1"/>
      <w:marLeft w:val="0"/>
      <w:marRight w:val="0"/>
      <w:marTop w:val="0"/>
      <w:marBottom w:val="0"/>
      <w:divBdr>
        <w:top w:val="none" w:sz="0" w:space="0" w:color="auto"/>
        <w:left w:val="none" w:sz="0" w:space="0" w:color="auto"/>
        <w:bottom w:val="none" w:sz="0" w:space="0" w:color="auto"/>
        <w:right w:val="none" w:sz="0" w:space="0" w:color="auto"/>
      </w:divBdr>
    </w:div>
    <w:div w:id="334916988">
      <w:bodyDiv w:val="1"/>
      <w:marLeft w:val="0"/>
      <w:marRight w:val="0"/>
      <w:marTop w:val="0"/>
      <w:marBottom w:val="0"/>
      <w:divBdr>
        <w:top w:val="none" w:sz="0" w:space="0" w:color="auto"/>
        <w:left w:val="none" w:sz="0" w:space="0" w:color="auto"/>
        <w:bottom w:val="none" w:sz="0" w:space="0" w:color="auto"/>
        <w:right w:val="none" w:sz="0" w:space="0" w:color="auto"/>
      </w:divBdr>
    </w:div>
    <w:div w:id="470364179">
      <w:bodyDiv w:val="1"/>
      <w:marLeft w:val="0"/>
      <w:marRight w:val="0"/>
      <w:marTop w:val="0"/>
      <w:marBottom w:val="0"/>
      <w:divBdr>
        <w:top w:val="none" w:sz="0" w:space="0" w:color="auto"/>
        <w:left w:val="none" w:sz="0" w:space="0" w:color="auto"/>
        <w:bottom w:val="none" w:sz="0" w:space="0" w:color="auto"/>
        <w:right w:val="none" w:sz="0" w:space="0" w:color="auto"/>
      </w:divBdr>
    </w:div>
    <w:div w:id="721246099">
      <w:bodyDiv w:val="1"/>
      <w:marLeft w:val="0"/>
      <w:marRight w:val="0"/>
      <w:marTop w:val="0"/>
      <w:marBottom w:val="0"/>
      <w:divBdr>
        <w:top w:val="none" w:sz="0" w:space="0" w:color="auto"/>
        <w:left w:val="none" w:sz="0" w:space="0" w:color="auto"/>
        <w:bottom w:val="none" w:sz="0" w:space="0" w:color="auto"/>
        <w:right w:val="none" w:sz="0" w:space="0" w:color="auto"/>
      </w:divBdr>
    </w:div>
    <w:div w:id="786579780">
      <w:bodyDiv w:val="1"/>
      <w:marLeft w:val="0"/>
      <w:marRight w:val="0"/>
      <w:marTop w:val="0"/>
      <w:marBottom w:val="0"/>
      <w:divBdr>
        <w:top w:val="none" w:sz="0" w:space="0" w:color="auto"/>
        <w:left w:val="none" w:sz="0" w:space="0" w:color="auto"/>
        <w:bottom w:val="none" w:sz="0" w:space="0" w:color="auto"/>
        <w:right w:val="none" w:sz="0" w:space="0" w:color="auto"/>
      </w:divBdr>
    </w:div>
    <w:div w:id="807017396">
      <w:bodyDiv w:val="1"/>
      <w:marLeft w:val="0"/>
      <w:marRight w:val="0"/>
      <w:marTop w:val="0"/>
      <w:marBottom w:val="0"/>
      <w:divBdr>
        <w:top w:val="none" w:sz="0" w:space="0" w:color="auto"/>
        <w:left w:val="none" w:sz="0" w:space="0" w:color="auto"/>
        <w:bottom w:val="none" w:sz="0" w:space="0" w:color="auto"/>
        <w:right w:val="none" w:sz="0" w:space="0" w:color="auto"/>
      </w:divBdr>
    </w:div>
    <w:div w:id="878863536">
      <w:bodyDiv w:val="1"/>
      <w:marLeft w:val="0"/>
      <w:marRight w:val="0"/>
      <w:marTop w:val="0"/>
      <w:marBottom w:val="0"/>
      <w:divBdr>
        <w:top w:val="none" w:sz="0" w:space="0" w:color="auto"/>
        <w:left w:val="none" w:sz="0" w:space="0" w:color="auto"/>
        <w:bottom w:val="none" w:sz="0" w:space="0" w:color="auto"/>
        <w:right w:val="none" w:sz="0" w:space="0" w:color="auto"/>
      </w:divBdr>
    </w:div>
    <w:div w:id="976185528">
      <w:bodyDiv w:val="1"/>
      <w:marLeft w:val="0"/>
      <w:marRight w:val="0"/>
      <w:marTop w:val="0"/>
      <w:marBottom w:val="0"/>
      <w:divBdr>
        <w:top w:val="none" w:sz="0" w:space="0" w:color="auto"/>
        <w:left w:val="none" w:sz="0" w:space="0" w:color="auto"/>
        <w:bottom w:val="none" w:sz="0" w:space="0" w:color="auto"/>
        <w:right w:val="none" w:sz="0" w:space="0" w:color="auto"/>
      </w:divBdr>
    </w:div>
    <w:div w:id="1113860695">
      <w:bodyDiv w:val="1"/>
      <w:marLeft w:val="0"/>
      <w:marRight w:val="0"/>
      <w:marTop w:val="0"/>
      <w:marBottom w:val="0"/>
      <w:divBdr>
        <w:top w:val="none" w:sz="0" w:space="0" w:color="auto"/>
        <w:left w:val="none" w:sz="0" w:space="0" w:color="auto"/>
        <w:bottom w:val="none" w:sz="0" w:space="0" w:color="auto"/>
        <w:right w:val="none" w:sz="0" w:space="0" w:color="auto"/>
      </w:divBdr>
    </w:div>
    <w:div w:id="1179539220">
      <w:bodyDiv w:val="1"/>
      <w:marLeft w:val="0"/>
      <w:marRight w:val="0"/>
      <w:marTop w:val="0"/>
      <w:marBottom w:val="0"/>
      <w:divBdr>
        <w:top w:val="none" w:sz="0" w:space="0" w:color="auto"/>
        <w:left w:val="none" w:sz="0" w:space="0" w:color="auto"/>
        <w:bottom w:val="none" w:sz="0" w:space="0" w:color="auto"/>
        <w:right w:val="none" w:sz="0" w:space="0" w:color="auto"/>
      </w:divBdr>
    </w:div>
    <w:div w:id="1208252980">
      <w:bodyDiv w:val="1"/>
      <w:marLeft w:val="0"/>
      <w:marRight w:val="0"/>
      <w:marTop w:val="0"/>
      <w:marBottom w:val="0"/>
      <w:divBdr>
        <w:top w:val="none" w:sz="0" w:space="0" w:color="auto"/>
        <w:left w:val="none" w:sz="0" w:space="0" w:color="auto"/>
        <w:bottom w:val="none" w:sz="0" w:space="0" w:color="auto"/>
        <w:right w:val="none" w:sz="0" w:space="0" w:color="auto"/>
      </w:divBdr>
    </w:div>
    <w:div w:id="1282688948">
      <w:bodyDiv w:val="1"/>
      <w:marLeft w:val="0"/>
      <w:marRight w:val="0"/>
      <w:marTop w:val="0"/>
      <w:marBottom w:val="0"/>
      <w:divBdr>
        <w:top w:val="none" w:sz="0" w:space="0" w:color="auto"/>
        <w:left w:val="none" w:sz="0" w:space="0" w:color="auto"/>
        <w:bottom w:val="none" w:sz="0" w:space="0" w:color="auto"/>
        <w:right w:val="none" w:sz="0" w:space="0" w:color="auto"/>
      </w:divBdr>
    </w:div>
    <w:div w:id="1317606320">
      <w:bodyDiv w:val="1"/>
      <w:marLeft w:val="0"/>
      <w:marRight w:val="0"/>
      <w:marTop w:val="0"/>
      <w:marBottom w:val="0"/>
      <w:divBdr>
        <w:top w:val="none" w:sz="0" w:space="0" w:color="auto"/>
        <w:left w:val="none" w:sz="0" w:space="0" w:color="auto"/>
        <w:bottom w:val="none" w:sz="0" w:space="0" w:color="auto"/>
        <w:right w:val="none" w:sz="0" w:space="0" w:color="auto"/>
      </w:divBdr>
    </w:div>
    <w:div w:id="1486823700">
      <w:bodyDiv w:val="1"/>
      <w:marLeft w:val="0"/>
      <w:marRight w:val="0"/>
      <w:marTop w:val="0"/>
      <w:marBottom w:val="0"/>
      <w:divBdr>
        <w:top w:val="none" w:sz="0" w:space="0" w:color="auto"/>
        <w:left w:val="none" w:sz="0" w:space="0" w:color="auto"/>
        <w:bottom w:val="none" w:sz="0" w:space="0" w:color="auto"/>
        <w:right w:val="none" w:sz="0" w:space="0" w:color="auto"/>
      </w:divBdr>
    </w:div>
    <w:div w:id="1560508850">
      <w:bodyDiv w:val="1"/>
      <w:marLeft w:val="0"/>
      <w:marRight w:val="0"/>
      <w:marTop w:val="0"/>
      <w:marBottom w:val="0"/>
      <w:divBdr>
        <w:top w:val="none" w:sz="0" w:space="0" w:color="auto"/>
        <w:left w:val="none" w:sz="0" w:space="0" w:color="auto"/>
        <w:bottom w:val="none" w:sz="0" w:space="0" w:color="auto"/>
        <w:right w:val="none" w:sz="0" w:space="0" w:color="auto"/>
      </w:divBdr>
    </w:div>
    <w:div w:id="1717660581">
      <w:bodyDiv w:val="1"/>
      <w:marLeft w:val="0"/>
      <w:marRight w:val="0"/>
      <w:marTop w:val="0"/>
      <w:marBottom w:val="0"/>
      <w:divBdr>
        <w:top w:val="none" w:sz="0" w:space="0" w:color="auto"/>
        <w:left w:val="none" w:sz="0" w:space="0" w:color="auto"/>
        <w:bottom w:val="none" w:sz="0" w:space="0" w:color="auto"/>
        <w:right w:val="none" w:sz="0" w:space="0" w:color="auto"/>
      </w:divBdr>
    </w:div>
    <w:div w:id="1770930265">
      <w:bodyDiv w:val="1"/>
      <w:marLeft w:val="0"/>
      <w:marRight w:val="0"/>
      <w:marTop w:val="0"/>
      <w:marBottom w:val="0"/>
      <w:divBdr>
        <w:top w:val="none" w:sz="0" w:space="0" w:color="auto"/>
        <w:left w:val="none" w:sz="0" w:space="0" w:color="auto"/>
        <w:bottom w:val="none" w:sz="0" w:space="0" w:color="auto"/>
        <w:right w:val="none" w:sz="0" w:space="0" w:color="auto"/>
      </w:divBdr>
    </w:div>
    <w:div w:id="1816407538">
      <w:bodyDiv w:val="1"/>
      <w:marLeft w:val="0"/>
      <w:marRight w:val="0"/>
      <w:marTop w:val="0"/>
      <w:marBottom w:val="0"/>
      <w:divBdr>
        <w:top w:val="none" w:sz="0" w:space="0" w:color="auto"/>
        <w:left w:val="none" w:sz="0" w:space="0" w:color="auto"/>
        <w:bottom w:val="none" w:sz="0" w:space="0" w:color="auto"/>
        <w:right w:val="none" w:sz="0" w:space="0" w:color="auto"/>
      </w:divBdr>
    </w:div>
    <w:div w:id="1865942513">
      <w:bodyDiv w:val="1"/>
      <w:marLeft w:val="0"/>
      <w:marRight w:val="0"/>
      <w:marTop w:val="0"/>
      <w:marBottom w:val="0"/>
      <w:divBdr>
        <w:top w:val="none" w:sz="0" w:space="0" w:color="auto"/>
        <w:left w:val="none" w:sz="0" w:space="0" w:color="auto"/>
        <w:bottom w:val="none" w:sz="0" w:space="0" w:color="auto"/>
        <w:right w:val="none" w:sz="0" w:space="0" w:color="auto"/>
      </w:divBdr>
    </w:div>
    <w:div w:id="1960453112">
      <w:bodyDiv w:val="1"/>
      <w:marLeft w:val="0"/>
      <w:marRight w:val="0"/>
      <w:marTop w:val="0"/>
      <w:marBottom w:val="0"/>
      <w:divBdr>
        <w:top w:val="none" w:sz="0" w:space="0" w:color="auto"/>
        <w:left w:val="none" w:sz="0" w:space="0" w:color="auto"/>
        <w:bottom w:val="none" w:sz="0" w:space="0" w:color="auto"/>
        <w:right w:val="none" w:sz="0" w:space="0" w:color="auto"/>
      </w:divBdr>
    </w:div>
    <w:div w:id="1982342859">
      <w:bodyDiv w:val="1"/>
      <w:marLeft w:val="0"/>
      <w:marRight w:val="0"/>
      <w:marTop w:val="0"/>
      <w:marBottom w:val="0"/>
      <w:divBdr>
        <w:top w:val="none" w:sz="0" w:space="0" w:color="auto"/>
        <w:left w:val="none" w:sz="0" w:space="0" w:color="auto"/>
        <w:bottom w:val="none" w:sz="0" w:space="0" w:color="auto"/>
        <w:right w:val="none" w:sz="0" w:space="0" w:color="auto"/>
      </w:divBdr>
    </w:div>
    <w:div w:id="2017419959">
      <w:bodyDiv w:val="1"/>
      <w:marLeft w:val="0"/>
      <w:marRight w:val="0"/>
      <w:marTop w:val="0"/>
      <w:marBottom w:val="0"/>
      <w:divBdr>
        <w:top w:val="none" w:sz="0" w:space="0" w:color="auto"/>
        <w:left w:val="none" w:sz="0" w:space="0" w:color="auto"/>
        <w:bottom w:val="none" w:sz="0" w:space="0" w:color="auto"/>
        <w:right w:val="none" w:sz="0" w:space="0" w:color="auto"/>
      </w:divBdr>
    </w:div>
    <w:div w:id="207180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www.infourok.ru/matematika" TargetMode="External"/><Relationship Id="rId26" Type="http://schemas.openxmlformats.org/officeDocument/2006/relationships/hyperlink" Target="http://physmatica.narod.ru" TargetMode="External"/><Relationship Id="rId39" Type="http://schemas.openxmlformats.org/officeDocument/2006/relationships/hyperlink" Target="http://www.school.edu.ru/click.asp?url=http%3A%2F%2Feqworld%2Eipmnet%2Eru%2Findexr%2Ehtm" TargetMode="External"/><Relationship Id="rId21" Type="http://schemas.openxmlformats.org/officeDocument/2006/relationships/hyperlink" Target="http://fcior.edu.ru" TargetMode="External"/><Relationship Id="rId34" Type="http://schemas.openxmlformats.org/officeDocument/2006/relationships/hyperlink" Target="http://vischool.r2.ru" TargetMode="External"/><Relationship Id="rId42" Type="http://schemas.openxmlformats.org/officeDocument/2006/relationships/hyperlink" Target="http://www.school.edu.ru/catalog.asp?cat_ob_no=4&amp;ob_no=18007&amp;oll.ob_no_to=" TargetMode="External"/><Relationship Id="rId47" Type="http://schemas.openxmlformats.org/officeDocument/2006/relationships/hyperlink" Target="http://develop-kinder.com/itogidez/" TargetMode="External"/><Relationship Id="rId50" Type="http://schemas.openxmlformats.org/officeDocument/2006/relationships/hyperlink" Target="http://www.uztest.ru/"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www.prosv.ru" TargetMode="External"/><Relationship Id="rId25" Type="http://schemas.openxmlformats.org/officeDocument/2006/relationships/hyperlink" Target="http://www.school.edu.ru/catalog.asp?cat_ob_no=4&amp;ob_no=39930&amp;oll.ob_no_to=" TargetMode="External"/><Relationship Id="rId33" Type="http://schemas.openxmlformats.org/officeDocument/2006/relationships/hyperlink" Target="http://teacher.ru" TargetMode="External"/><Relationship Id="rId38" Type="http://schemas.openxmlformats.org/officeDocument/2006/relationships/hyperlink" Target="http://www.tmn.fio.ru/wo%20rks/%20&#8211;%201" TargetMode="External"/><Relationship Id="rId46" Type="http://schemas.openxmlformats.org/officeDocument/2006/relationships/hyperlink" Target="http://www.fipi.ru" TargetMode="External"/><Relationship Id="rId2" Type="http://schemas.openxmlformats.org/officeDocument/2006/relationships/numbering" Target="numbering.xml"/><Relationship Id="rId16" Type="http://schemas.openxmlformats.org/officeDocument/2006/relationships/hyperlink" Target="http://www.prosv.ru" TargetMode="External"/><Relationship Id="rId20" Type="http://schemas.openxmlformats.org/officeDocument/2006/relationships/hyperlink" Target="http://wmolow.edu.ru" TargetMode="External"/><Relationship Id="rId29" Type="http://schemas.openxmlformats.org/officeDocument/2006/relationships/hyperlink" Target="http://www.school.edu.ru/click.asp?url=http%3A%2F%2Fwww%2Ebymath%2Enet%2F" TargetMode="External"/><Relationship Id="rId41" Type="http://schemas.openxmlformats.org/officeDocument/2006/relationships/hyperlink" Target="http://www.school.edu.ru/click.asp?url=http%3A%2F%2Fmathc%2Echat%2Eru%2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school.edu.ru/click.asp?url=http%3A%2F%2Fwww%2Emath%2Eru" TargetMode="External"/><Relationship Id="rId32" Type="http://schemas.openxmlformats.org/officeDocument/2006/relationships/hyperlink" Target="http://www.school.edu.ru/catalog.asp?cat_ob_no=4&amp;ob_no=7402&amp;oll.ob_no_to=" TargetMode="External"/><Relationship Id="rId37" Type="http://schemas.openxmlformats.org/officeDocument/2006/relationships/hyperlink" Target="http://www.nt.ru/tp/iz/zs.htm" TargetMode="External"/><Relationship Id="rId40" Type="http://schemas.openxmlformats.org/officeDocument/2006/relationships/hyperlink" Target="http://www.school.edu.ru/catalog.asp?cat_ob_no=4&amp;ob_no=29023&amp;oll.ob_no_to=" TargetMode="External"/><Relationship Id="rId45" Type="http://schemas.openxmlformats.org/officeDocument/2006/relationships/hyperlink" Target="http://alexlarin.net" TargetMode="External"/><Relationship Id="rId53" Type="http://schemas.openxmlformats.org/officeDocument/2006/relationships/hyperlink" Target="http://www.problems.ru/" TargetMode="External"/><Relationship Id="rId5" Type="http://schemas.openxmlformats.org/officeDocument/2006/relationships/webSettings" Target="webSettings.xml"/><Relationship Id="rId15" Type="http://schemas.openxmlformats.org/officeDocument/2006/relationships/hyperlink" Target="http://www.prosv.ru" TargetMode="External"/><Relationship Id="rId23" Type="http://schemas.openxmlformats.org/officeDocument/2006/relationships/hyperlink" Target="http://www.school.edu.ru/catalog.asp?cat_ob_no=4&amp;ob_no=48604&amp;oll.ob_no_to=" TargetMode="External"/><Relationship Id="rId28" Type="http://schemas.openxmlformats.org/officeDocument/2006/relationships/hyperlink" Target="http://methath.chat.ru" TargetMode="External"/><Relationship Id="rId36" Type="http://schemas.openxmlformats.org/officeDocument/2006/relationships/hyperlink" Target="http://ok.on.ufanet.ru/zoo" TargetMode="External"/><Relationship Id="rId49" Type="http://schemas.openxmlformats.org/officeDocument/2006/relationships/hyperlink" Target="http://www.kenguru.sp.ru/" TargetMode="External"/><Relationship Id="rId10" Type="http://schemas.openxmlformats.org/officeDocument/2006/relationships/footer" Target="footer2.xml"/><Relationship Id="rId19" Type="http://schemas.openxmlformats.org/officeDocument/2006/relationships/hyperlink" Target="http://school-collection.edu.ru/" TargetMode="External"/><Relationship Id="rId31" Type="http://schemas.openxmlformats.org/officeDocument/2006/relationships/hyperlink" Target="http://www.mccme.ru/" TargetMode="External"/><Relationship Id="rId44" Type="http://schemas.openxmlformats.org/officeDocument/2006/relationships/hyperlink" Target="http://www.uztest.ru/" TargetMode="External"/><Relationship Id="rId52" Type="http://schemas.openxmlformats.org/officeDocument/2006/relationships/hyperlink" Target="http://www.math-on-line.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www.school.edu.ru/click.asp?url=http%3A%2F%2Fwww%2Enumbernut%2Ecom%2F" TargetMode="External"/><Relationship Id="rId27" Type="http://schemas.openxmlformats.org/officeDocument/2006/relationships/hyperlink" Target="http://www.school.edu.ru/click.asp?url=http%3A%2F%2Fwww%2Emath%2Eru" TargetMode="External"/><Relationship Id="rId30" Type="http://schemas.openxmlformats.org/officeDocument/2006/relationships/hyperlink" Target="http://www.school.edu.ru/catalog.asp?cat_ob_no=4&amp;ob_no=22420&amp;oll.ob_no_to=" TargetMode="External"/><Relationship Id="rId35" Type="http://schemas.openxmlformats.org/officeDocument/2006/relationships/hyperlink" Target="http://sbiryukova.narod.ru" TargetMode="External"/><Relationship Id="rId43" Type="http://schemas.openxmlformats.org/officeDocument/2006/relationships/hyperlink" Target="http://zadachi.yain.net" TargetMode="External"/><Relationship Id="rId48" Type="http://schemas.openxmlformats.org/officeDocument/2006/relationships/hyperlink" Target="http://www.zaba.ru/" TargetMode="External"/><Relationship Id="rId8" Type="http://schemas.openxmlformats.org/officeDocument/2006/relationships/image" Target="media/image1.wmf"/><Relationship Id="rId51" Type="http://schemas.openxmlformats.org/officeDocument/2006/relationships/hyperlink" Target="http://tasks.ceema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7FF6D-C6F0-444D-B1F6-621F7300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22905</Words>
  <Characters>130564</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Рассмотрено  на заседании               Согласовано                              Утверждаю</vt:lpstr>
    </vt:vector>
  </TitlesOfParts>
  <Company>DG Win&amp;Soft</Company>
  <LinksUpToDate>false</LinksUpToDate>
  <CharactersWithSpaces>153163</CharactersWithSpaces>
  <SharedDoc>false</SharedDoc>
  <HLinks>
    <vt:vector size="234" baseType="variant">
      <vt:variant>
        <vt:i4>7208996</vt:i4>
      </vt:variant>
      <vt:variant>
        <vt:i4>114</vt:i4>
      </vt:variant>
      <vt:variant>
        <vt:i4>0</vt:i4>
      </vt:variant>
      <vt:variant>
        <vt:i4>5</vt:i4>
      </vt:variant>
      <vt:variant>
        <vt:lpwstr>http://www.problems.ru/</vt:lpwstr>
      </vt:variant>
      <vt:variant>
        <vt:lpwstr/>
      </vt:variant>
      <vt:variant>
        <vt:i4>1900569</vt:i4>
      </vt:variant>
      <vt:variant>
        <vt:i4>111</vt:i4>
      </vt:variant>
      <vt:variant>
        <vt:i4>0</vt:i4>
      </vt:variant>
      <vt:variant>
        <vt:i4>5</vt:i4>
      </vt:variant>
      <vt:variant>
        <vt:lpwstr>http://www.math-on-line.com/</vt:lpwstr>
      </vt:variant>
      <vt:variant>
        <vt:lpwstr/>
      </vt:variant>
      <vt:variant>
        <vt:i4>6488099</vt:i4>
      </vt:variant>
      <vt:variant>
        <vt:i4>108</vt:i4>
      </vt:variant>
      <vt:variant>
        <vt:i4>0</vt:i4>
      </vt:variant>
      <vt:variant>
        <vt:i4>5</vt:i4>
      </vt:variant>
      <vt:variant>
        <vt:lpwstr>http://tasks.ceemat.ru/</vt:lpwstr>
      </vt:variant>
      <vt:variant>
        <vt:lpwstr/>
      </vt:variant>
      <vt:variant>
        <vt:i4>131145</vt:i4>
      </vt:variant>
      <vt:variant>
        <vt:i4>105</vt:i4>
      </vt:variant>
      <vt:variant>
        <vt:i4>0</vt:i4>
      </vt:variant>
      <vt:variant>
        <vt:i4>5</vt:i4>
      </vt:variant>
      <vt:variant>
        <vt:lpwstr>http://www.uztest.ru/</vt:lpwstr>
      </vt:variant>
      <vt:variant>
        <vt:lpwstr/>
      </vt:variant>
      <vt:variant>
        <vt:i4>393228</vt:i4>
      </vt:variant>
      <vt:variant>
        <vt:i4>102</vt:i4>
      </vt:variant>
      <vt:variant>
        <vt:i4>0</vt:i4>
      </vt:variant>
      <vt:variant>
        <vt:i4>5</vt:i4>
      </vt:variant>
      <vt:variant>
        <vt:lpwstr>http://www.kenguru.sp.ru/</vt:lpwstr>
      </vt:variant>
      <vt:variant>
        <vt:lpwstr/>
      </vt:variant>
      <vt:variant>
        <vt:i4>6815778</vt:i4>
      </vt:variant>
      <vt:variant>
        <vt:i4>99</vt:i4>
      </vt:variant>
      <vt:variant>
        <vt:i4>0</vt:i4>
      </vt:variant>
      <vt:variant>
        <vt:i4>5</vt:i4>
      </vt:variant>
      <vt:variant>
        <vt:lpwstr>http://www.zaba.ru/</vt:lpwstr>
      </vt:variant>
      <vt:variant>
        <vt:lpwstr/>
      </vt:variant>
      <vt:variant>
        <vt:i4>2490416</vt:i4>
      </vt:variant>
      <vt:variant>
        <vt:i4>96</vt:i4>
      </vt:variant>
      <vt:variant>
        <vt:i4>0</vt:i4>
      </vt:variant>
      <vt:variant>
        <vt:i4>5</vt:i4>
      </vt:variant>
      <vt:variant>
        <vt:lpwstr>http://develop-kinder.com/itogidez/</vt:lpwstr>
      </vt:variant>
      <vt:variant>
        <vt:lpwstr/>
      </vt:variant>
      <vt:variant>
        <vt:i4>6684706</vt:i4>
      </vt:variant>
      <vt:variant>
        <vt:i4>93</vt:i4>
      </vt:variant>
      <vt:variant>
        <vt:i4>0</vt:i4>
      </vt:variant>
      <vt:variant>
        <vt:i4>5</vt:i4>
      </vt:variant>
      <vt:variant>
        <vt:lpwstr>http://www.fipi.ru/</vt:lpwstr>
      </vt:variant>
      <vt:variant>
        <vt:lpwstr/>
      </vt:variant>
      <vt:variant>
        <vt:i4>4522078</vt:i4>
      </vt:variant>
      <vt:variant>
        <vt:i4>90</vt:i4>
      </vt:variant>
      <vt:variant>
        <vt:i4>0</vt:i4>
      </vt:variant>
      <vt:variant>
        <vt:i4>5</vt:i4>
      </vt:variant>
      <vt:variant>
        <vt:lpwstr>http://alexlarin.net/</vt:lpwstr>
      </vt:variant>
      <vt:variant>
        <vt:lpwstr/>
      </vt:variant>
      <vt:variant>
        <vt:i4>131145</vt:i4>
      </vt:variant>
      <vt:variant>
        <vt:i4>87</vt:i4>
      </vt:variant>
      <vt:variant>
        <vt:i4>0</vt:i4>
      </vt:variant>
      <vt:variant>
        <vt:i4>5</vt:i4>
      </vt:variant>
      <vt:variant>
        <vt:lpwstr>http://www.uztest.ru/</vt:lpwstr>
      </vt:variant>
      <vt:variant>
        <vt:lpwstr/>
      </vt:variant>
      <vt:variant>
        <vt:i4>4915290</vt:i4>
      </vt:variant>
      <vt:variant>
        <vt:i4>84</vt:i4>
      </vt:variant>
      <vt:variant>
        <vt:i4>0</vt:i4>
      </vt:variant>
      <vt:variant>
        <vt:i4>5</vt:i4>
      </vt:variant>
      <vt:variant>
        <vt:lpwstr>http://zadachi.yain.net/</vt:lpwstr>
      </vt:variant>
      <vt:variant>
        <vt:lpwstr/>
      </vt:variant>
      <vt:variant>
        <vt:i4>4390968</vt:i4>
      </vt:variant>
      <vt:variant>
        <vt:i4>81</vt:i4>
      </vt:variant>
      <vt:variant>
        <vt:i4>0</vt:i4>
      </vt:variant>
      <vt:variant>
        <vt:i4>5</vt:i4>
      </vt:variant>
      <vt:variant>
        <vt:lpwstr>http://www.school.edu.ru/catalog.asp?cat_ob_no=4&amp;ob_no=18007&amp;oll.ob_no_to=</vt:lpwstr>
      </vt:variant>
      <vt:variant>
        <vt:lpwstr/>
      </vt:variant>
      <vt:variant>
        <vt:i4>5767252</vt:i4>
      </vt:variant>
      <vt:variant>
        <vt:i4>78</vt:i4>
      </vt:variant>
      <vt:variant>
        <vt:i4>0</vt:i4>
      </vt:variant>
      <vt:variant>
        <vt:i4>5</vt:i4>
      </vt:variant>
      <vt:variant>
        <vt:lpwstr>http://www.school.edu.ru/click.asp?url=http%3A%2F%2Fmathc%2Echat%2Eru%2F</vt:lpwstr>
      </vt:variant>
      <vt:variant>
        <vt:lpwstr/>
      </vt:variant>
      <vt:variant>
        <vt:i4>4456507</vt:i4>
      </vt:variant>
      <vt:variant>
        <vt:i4>75</vt:i4>
      </vt:variant>
      <vt:variant>
        <vt:i4>0</vt:i4>
      </vt:variant>
      <vt:variant>
        <vt:i4>5</vt:i4>
      </vt:variant>
      <vt:variant>
        <vt:lpwstr>http://www.school.edu.ru/catalog.asp?cat_ob_no=4&amp;ob_no=29023&amp;oll.ob_no_to=</vt:lpwstr>
      </vt:variant>
      <vt:variant>
        <vt:lpwstr/>
      </vt:variant>
      <vt:variant>
        <vt:i4>1769480</vt:i4>
      </vt:variant>
      <vt:variant>
        <vt:i4>72</vt:i4>
      </vt:variant>
      <vt:variant>
        <vt:i4>0</vt:i4>
      </vt:variant>
      <vt:variant>
        <vt:i4>5</vt:i4>
      </vt:variant>
      <vt:variant>
        <vt:lpwstr>http://www.school.edu.ru/click.asp?url=http%3A%2F%2Feqworld%2Eipmnet%2Eru%2Findexr%2Ehtm</vt:lpwstr>
      </vt:variant>
      <vt:variant>
        <vt:lpwstr/>
      </vt:variant>
      <vt:variant>
        <vt:i4>729121</vt:i4>
      </vt:variant>
      <vt:variant>
        <vt:i4>69</vt:i4>
      </vt:variant>
      <vt:variant>
        <vt:i4>0</vt:i4>
      </vt:variant>
      <vt:variant>
        <vt:i4>5</vt:i4>
      </vt:variant>
      <vt:variant>
        <vt:lpwstr>http://www.tmn.fio.ru/wo rks/ – 1</vt:lpwstr>
      </vt:variant>
      <vt:variant>
        <vt:lpwstr/>
      </vt:variant>
      <vt:variant>
        <vt:i4>2031700</vt:i4>
      </vt:variant>
      <vt:variant>
        <vt:i4>66</vt:i4>
      </vt:variant>
      <vt:variant>
        <vt:i4>0</vt:i4>
      </vt:variant>
      <vt:variant>
        <vt:i4>5</vt:i4>
      </vt:variant>
      <vt:variant>
        <vt:lpwstr>http://www.nt.ru/tp/iz/zs.htm</vt:lpwstr>
      </vt:variant>
      <vt:variant>
        <vt:lpwstr/>
      </vt:variant>
      <vt:variant>
        <vt:i4>3866733</vt:i4>
      </vt:variant>
      <vt:variant>
        <vt:i4>63</vt:i4>
      </vt:variant>
      <vt:variant>
        <vt:i4>0</vt:i4>
      </vt:variant>
      <vt:variant>
        <vt:i4>5</vt:i4>
      </vt:variant>
      <vt:variant>
        <vt:lpwstr>http://ok.on.ufanet.ru/zoo</vt:lpwstr>
      </vt:variant>
      <vt:variant>
        <vt:lpwstr/>
      </vt:variant>
      <vt:variant>
        <vt:i4>3014760</vt:i4>
      </vt:variant>
      <vt:variant>
        <vt:i4>60</vt:i4>
      </vt:variant>
      <vt:variant>
        <vt:i4>0</vt:i4>
      </vt:variant>
      <vt:variant>
        <vt:i4>5</vt:i4>
      </vt:variant>
      <vt:variant>
        <vt:lpwstr>http://sbiryukova.narod.ru/</vt:lpwstr>
      </vt:variant>
      <vt:variant>
        <vt:lpwstr/>
      </vt:variant>
      <vt:variant>
        <vt:i4>6815785</vt:i4>
      </vt:variant>
      <vt:variant>
        <vt:i4>57</vt:i4>
      </vt:variant>
      <vt:variant>
        <vt:i4>0</vt:i4>
      </vt:variant>
      <vt:variant>
        <vt:i4>5</vt:i4>
      </vt:variant>
      <vt:variant>
        <vt:lpwstr>http://vischool.r2.ru/</vt:lpwstr>
      </vt:variant>
      <vt:variant>
        <vt:lpwstr/>
      </vt:variant>
      <vt:variant>
        <vt:i4>7929905</vt:i4>
      </vt:variant>
      <vt:variant>
        <vt:i4>54</vt:i4>
      </vt:variant>
      <vt:variant>
        <vt:i4>0</vt:i4>
      </vt:variant>
      <vt:variant>
        <vt:i4>5</vt:i4>
      </vt:variant>
      <vt:variant>
        <vt:lpwstr>http://teacher.ru/</vt:lpwstr>
      </vt:variant>
      <vt:variant>
        <vt:lpwstr/>
      </vt:variant>
      <vt:variant>
        <vt:i4>4128838</vt:i4>
      </vt:variant>
      <vt:variant>
        <vt:i4>51</vt:i4>
      </vt:variant>
      <vt:variant>
        <vt:i4>0</vt:i4>
      </vt:variant>
      <vt:variant>
        <vt:i4>5</vt:i4>
      </vt:variant>
      <vt:variant>
        <vt:lpwstr>http://www.school.edu.ru/catalog.asp?cat_ob_no=4&amp;ob_no=7402&amp;oll.ob_no_to=</vt:lpwstr>
      </vt:variant>
      <vt:variant>
        <vt:lpwstr/>
      </vt:variant>
      <vt:variant>
        <vt:i4>1900549</vt:i4>
      </vt:variant>
      <vt:variant>
        <vt:i4>48</vt:i4>
      </vt:variant>
      <vt:variant>
        <vt:i4>0</vt:i4>
      </vt:variant>
      <vt:variant>
        <vt:i4>5</vt:i4>
      </vt:variant>
      <vt:variant>
        <vt:lpwstr>http://www.mccme.ru/</vt:lpwstr>
      </vt:variant>
      <vt:variant>
        <vt:lpwstr/>
      </vt:variant>
      <vt:variant>
        <vt:i4>4390960</vt:i4>
      </vt:variant>
      <vt:variant>
        <vt:i4>45</vt:i4>
      </vt:variant>
      <vt:variant>
        <vt:i4>0</vt:i4>
      </vt:variant>
      <vt:variant>
        <vt:i4>5</vt:i4>
      </vt:variant>
      <vt:variant>
        <vt:lpwstr>http://www.school.edu.ru/catalog.asp?cat_ob_no=4&amp;ob_no=22420&amp;oll.ob_no_to=</vt:lpwstr>
      </vt:variant>
      <vt:variant>
        <vt:lpwstr/>
      </vt:variant>
      <vt:variant>
        <vt:i4>5439568</vt:i4>
      </vt:variant>
      <vt:variant>
        <vt:i4>42</vt:i4>
      </vt:variant>
      <vt:variant>
        <vt:i4>0</vt:i4>
      </vt:variant>
      <vt:variant>
        <vt:i4>5</vt:i4>
      </vt:variant>
      <vt:variant>
        <vt:lpwstr>http://www.school.edu.ru/click.asp?url=http%3A%2F%2Fwww%2Ebymath%2Enet%2F</vt:lpwstr>
      </vt:variant>
      <vt:variant>
        <vt:lpwstr/>
      </vt:variant>
      <vt:variant>
        <vt:i4>6422576</vt:i4>
      </vt:variant>
      <vt:variant>
        <vt:i4>39</vt:i4>
      </vt:variant>
      <vt:variant>
        <vt:i4>0</vt:i4>
      </vt:variant>
      <vt:variant>
        <vt:i4>5</vt:i4>
      </vt:variant>
      <vt:variant>
        <vt:lpwstr>http://methath.chat.ru/</vt:lpwstr>
      </vt:variant>
      <vt:variant>
        <vt:lpwstr/>
      </vt:variant>
      <vt:variant>
        <vt:i4>7340146</vt:i4>
      </vt:variant>
      <vt:variant>
        <vt:i4>36</vt:i4>
      </vt:variant>
      <vt:variant>
        <vt:i4>0</vt:i4>
      </vt:variant>
      <vt:variant>
        <vt:i4>5</vt:i4>
      </vt:variant>
      <vt:variant>
        <vt:lpwstr>http://www.school.edu.ru/click.asp?url=http%3A%2F%2Fwww%2Emath%2Eru</vt:lpwstr>
      </vt:variant>
      <vt:variant>
        <vt:lpwstr/>
      </vt:variant>
      <vt:variant>
        <vt:i4>2293873</vt:i4>
      </vt:variant>
      <vt:variant>
        <vt:i4>33</vt:i4>
      </vt:variant>
      <vt:variant>
        <vt:i4>0</vt:i4>
      </vt:variant>
      <vt:variant>
        <vt:i4>5</vt:i4>
      </vt:variant>
      <vt:variant>
        <vt:lpwstr>http://physmatica.narod.ru/</vt:lpwstr>
      </vt:variant>
      <vt:variant>
        <vt:lpwstr/>
      </vt:variant>
      <vt:variant>
        <vt:i4>5177402</vt:i4>
      </vt:variant>
      <vt:variant>
        <vt:i4>30</vt:i4>
      </vt:variant>
      <vt:variant>
        <vt:i4>0</vt:i4>
      </vt:variant>
      <vt:variant>
        <vt:i4>5</vt:i4>
      </vt:variant>
      <vt:variant>
        <vt:lpwstr>http://www.school.edu.ru/catalog.asp?cat_ob_no=4&amp;ob_no=39930&amp;oll.ob_no_to=</vt:lpwstr>
      </vt:variant>
      <vt:variant>
        <vt:lpwstr/>
      </vt:variant>
      <vt:variant>
        <vt:i4>7340146</vt:i4>
      </vt:variant>
      <vt:variant>
        <vt:i4>27</vt:i4>
      </vt:variant>
      <vt:variant>
        <vt:i4>0</vt:i4>
      </vt:variant>
      <vt:variant>
        <vt:i4>5</vt:i4>
      </vt:variant>
      <vt:variant>
        <vt:lpwstr>http://www.school.edu.ru/click.asp?url=http%3A%2F%2Fwww%2Emath%2Eru</vt:lpwstr>
      </vt:variant>
      <vt:variant>
        <vt:lpwstr/>
      </vt:variant>
      <vt:variant>
        <vt:i4>4390968</vt:i4>
      </vt:variant>
      <vt:variant>
        <vt:i4>24</vt:i4>
      </vt:variant>
      <vt:variant>
        <vt:i4>0</vt:i4>
      </vt:variant>
      <vt:variant>
        <vt:i4>5</vt:i4>
      </vt:variant>
      <vt:variant>
        <vt:lpwstr>http://www.school.edu.ru/catalog.asp?cat_ob_no=4&amp;ob_no=48604&amp;oll.ob_no_to=</vt:lpwstr>
      </vt:variant>
      <vt:variant>
        <vt:lpwstr/>
      </vt:variant>
      <vt:variant>
        <vt:i4>4522073</vt:i4>
      </vt:variant>
      <vt:variant>
        <vt:i4>21</vt:i4>
      </vt:variant>
      <vt:variant>
        <vt:i4>0</vt:i4>
      </vt:variant>
      <vt:variant>
        <vt:i4>5</vt:i4>
      </vt:variant>
      <vt:variant>
        <vt:lpwstr>http://www.school.edu.ru/click.asp?url=http%3A%2F%2Fwww%2Enumbernut%2Ecom%2F</vt:lpwstr>
      </vt:variant>
      <vt:variant>
        <vt:lpwstr/>
      </vt:variant>
      <vt:variant>
        <vt:i4>1769492</vt:i4>
      </vt:variant>
      <vt:variant>
        <vt:i4>18</vt:i4>
      </vt:variant>
      <vt:variant>
        <vt:i4>0</vt:i4>
      </vt:variant>
      <vt:variant>
        <vt:i4>5</vt:i4>
      </vt:variant>
      <vt:variant>
        <vt:lpwstr>http://fcior.edu.ru/</vt:lpwstr>
      </vt:variant>
      <vt:variant>
        <vt:lpwstr/>
      </vt:variant>
      <vt:variant>
        <vt:i4>5046301</vt:i4>
      </vt:variant>
      <vt:variant>
        <vt:i4>15</vt:i4>
      </vt:variant>
      <vt:variant>
        <vt:i4>0</vt:i4>
      </vt:variant>
      <vt:variant>
        <vt:i4>5</vt:i4>
      </vt:variant>
      <vt:variant>
        <vt:lpwstr>http://wmolow.edu.ru/</vt:lpwstr>
      </vt:variant>
      <vt:variant>
        <vt:lpwstr/>
      </vt:variant>
      <vt:variant>
        <vt:i4>5767177</vt:i4>
      </vt:variant>
      <vt:variant>
        <vt:i4>12</vt:i4>
      </vt:variant>
      <vt:variant>
        <vt:i4>0</vt:i4>
      </vt:variant>
      <vt:variant>
        <vt:i4>5</vt:i4>
      </vt:variant>
      <vt:variant>
        <vt:lpwstr>http://school-collection.edu.ru/</vt:lpwstr>
      </vt:variant>
      <vt:variant>
        <vt:lpwstr/>
      </vt:variant>
      <vt:variant>
        <vt:i4>917529</vt:i4>
      </vt:variant>
      <vt:variant>
        <vt:i4>9</vt:i4>
      </vt:variant>
      <vt:variant>
        <vt:i4>0</vt:i4>
      </vt:variant>
      <vt:variant>
        <vt:i4>5</vt:i4>
      </vt:variant>
      <vt:variant>
        <vt:lpwstr>http://www.infourok.ru/matematika</vt:lpwstr>
      </vt:variant>
      <vt:variant>
        <vt:lpwstr/>
      </vt:variant>
      <vt:variant>
        <vt:i4>2031626</vt:i4>
      </vt:variant>
      <vt:variant>
        <vt:i4>6</vt:i4>
      </vt:variant>
      <vt:variant>
        <vt:i4>0</vt:i4>
      </vt:variant>
      <vt:variant>
        <vt:i4>5</vt:i4>
      </vt:variant>
      <vt:variant>
        <vt:lpwstr>http://www.prosv.ru/</vt:lpwstr>
      </vt:variant>
      <vt:variant>
        <vt:lpwstr/>
      </vt:variant>
      <vt:variant>
        <vt:i4>2031626</vt:i4>
      </vt:variant>
      <vt:variant>
        <vt:i4>3</vt:i4>
      </vt:variant>
      <vt:variant>
        <vt:i4>0</vt:i4>
      </vt:variant>
      <vt:variant>
        <vt:i4>5</vt:i4>
      </vt:variant>
      <vt:variant>
        <vt:lpwstr>http://www.prosv.ru/</vt:lpwstr>
      </vt:variant>
      <vt:variant>
        <vt:lpwstr/>
      </vt:variant>
      <vt:variant>
        <vt:i4>2031626</vt:i4>
      </vt:variant>
      <vt:variant>
        <vt:i4>0</vt:i4>
      </vt:variant>
      <vt:variant>
        <vt:i4>0</vt:i4>
      </vt:variant>
      <vt:variant>
        <vt:i4>5</vt:i4>
      </vt:variant>
      <vt:variant>
        <vt:lpwstr>http://www.prosv.ru/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  на заседании               Согласовано                              Утверждаю</dc:title>
  <dc:creator>Anastasia</dc:creator>
  <cp:lastModifiedBy>Юлия</cp:lastModifiedBy>
  <cp:revision>2</cp:revision>
  <cp:lastPrinted>2015-09-29T18:23:00Z</cp:lastPrinted>
  <dcterms:created xsi:type="dcterms:W3CDTF">2015-10-05T13:12:00Z</dcterms:created>
  <dcterms:modified xsi:type="dcterms:W3CDTF">2015-10-05T13:12:00Z</dcterms:modified>
</cp:coreProperties>
</file>