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65A" w:rsidRDefault="00F0234D" w:rsidP="006A75E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pict>
          <v:rect id="Rectangle 96" o:spid="_x0000_s1026" style="position:absolute;left:0;text-align:left;margin-left:-55.05pt;margin-top:-29.7pt;width:534pt;height:787pt;z-index:-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" fillcolor="white [3201]" strokecolor="#f79646 [3209]" strokeweight="5pt">
            <v:stroke linestyle="thickThin"/>
            <v:shadow color="#868686"/>
          </v:rect>
        </w:pict>
      </w:r>
      <w:r w:rsidR="00297558" w:rsidRPr="00BB6985"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2937510</wp:posOffset>
            </wp:positionV>
            <wp:extent cx="4159250" cy="2921000"/>
            <wp:effectExtent l="19050" t="0" r="0" b="0"/>
            <wp:wrapTight wrapText="bothSides">
              <wp:wrapPolygon edited="0">
                <wp:start x="-99" y="0"/>
                <wp:lineTo x="-99" y="21412"/>
                <wp:lineTo x="21567" y="21412"/>
                <wp:lineTo x="21567" y="0"/>
                <wp:lineTo x="-99" y="0"/>
              </wp:wrapPolygon>
            </wp:wrapTight>
            <wp:docPr id="13" name="Рисунок 26" descr="http://maminovse.ru/uploads/2012/01/main-11705-58d673dadd11f5e8c91c149bfa878678-1024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minovse.ru/uploads/2012/01/main-11705-58d673dadd11f5e8c91c149bfa878678-1024x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5EA" w:rsidRPr="00BB6985" w:rsidRDefault="006A75EA" w:rsidP="006A75E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19765A" w:rsidRDefault="0019765A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B6985" w:rsidRDefault="00BB6985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B5AA1" w:rsidRDefault="00FF0FCF" w:rsidP="00A237AC">
      <w:pPr>
        <w:shd w:val="clear" w:color="auto" w:fill="FFFFFF"/>
        <w:spacing w:after="300" w:line="360" w:lineRule="auto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kern w:val="36"/>
          <w:sz w:val="56"/>
          <w:szCs w:val="56"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1293495</wp:posOffset>
            </wp:positionV>
            <wp:extent cx="4159250" cy="2921000"/>
            <wp:effectExtent l="19050" t="0" r="0" b="0"/>
            <wp:wrapNone/>
            <wp:docPr id="3" name="Рисунок 26" descr="http://maminovse.ru/uploads/2012/01/main-11705-58d673dadd11f5e8c91c149bfa878678-1024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minovse.ru/uploads/2012/01/main-11705-58d673dadd11f5e8c91c149bfa878678-1024x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7558">
        <w:rPr>
          <w:rFonts w:ascii="Monotype Corsiva" w:eastAsia="Times New Roman" w:hAnsi="Monotype Corsiva" w:cs="Times New Roman"/>
          <w:b/>
          <w:noProof/>
          <w:kern w:val="36"/>
          <w:sz w:val="56"/>
          <w:szCs w:val="56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1293495</wp:posOffset>
            </wp:positionV>
            <wp:extent cx="4159250" cy="2921000"/>
            <wp:effectExtent l="19050" t="0" r="0" b="0"/>
            <wp:wrapTight wrapText="bothSides">
              <wp:wrapPolygon edited="0">
                <wp:start x="-99" y="0"/>
                <wp:lineTo x="-99" y="21412"/>
                <wp:lineTo x="21567" y="21412"/>
                <wp:lineTo x="21567" y="0"/>
                <wp:lineTo x="-99" y="0"/>
              </wp:wrapPolygon>
            </wp:wrapTight>
            <wp:docPr id="26" name="Рисунок 26" descr="http://maminovse.ru/uploads/2012/01/main-11705-58d673dadd11f5e8c91c149bfa878678-1024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minovse.ru/uploads/2012/01/main-11705-58d673dadd11f5e8c91c149bfa878678-1024x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765A"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 xml:space="preserve">Приемы формирования УУД на уроках </w:t>
      </w:r>
    </w:p>
    <w:p w:rsidR="0019765A" w:rsidRPr="0019765A" w:rsidRDefault="0019765A" w:rsidP="00A237AC">
      <w:pPr>
        <w:shd w:val="clear" w:color="auto" w:fill="FFFFFF"/>
        <w:spacing w:after="300" w:line="360" w:lineRule="auto"/>
        <w:jc w:val="center"/>
        <w:outlineLvl w:val="0"/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</w:pP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лит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е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р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а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ту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р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н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о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го чт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е</w:t>
      </w:r>
      <w:r w:rsidRPr="0019765A">
        <w:rPr>
          <w:rFonts w:ascii="Monotype Corsiva" w:eastAsia="Times New Roman" w:hAnsi="Monotype Corsiva" w:cs="Times New Roman"/>
          <w:b/>
          <w:kern w:val="36"/>
          <w:sz w:val="56"/>
          <w:szCs w:val="56"/>
          <w:lang w:eastAsia="ru-RU"/>
        </w:rPr>
        <w:t>ния</w:t>
      </w:r>
    </w:p>
    <w:p w:rsidR="0019765A" w:rsidRPr="0019765A" w:rsidRDefault="0019765A" w:rsidP="0019765A">
      <w:pPr>
        <w:shd w:val="clear" w:color="auto" w:fill="FFFFFF"/>
        <w:spacing w:after="30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19765A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19765A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97558" w:rsidRDefault="00297558" w:rsidP="0019765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9765A" w:rsidRDefault="00297558" w:rsidP="006A75E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       </w:t>
      </w:r>
      <w:r w:rsidR="00FF3D97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FF3D97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        </w:t>
      </w:r>
    </w:p>
    <w:p w:rsidR="006A75EA" w:rsidRDefault="006A75EA" w:rsidP="006A75E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A75EA" w:rsidRDefault="006A75EA" w:rsidP="006A75EA">
      <w:pPr>
        <w:pStyle w:val="a6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A75EA" w:rsidRPr="0019765A" w:rsidRDefault="006A75EA" w:rsidP="006A75EA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9765A" w:rsidRPr="0019765A" w:rsidRDefault="0019765A" w:rsidP="0019765A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19765A" w:rsidRDefault="0019765A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B3D07" w:rsidRDefault="00AB3D07" w:rsidP="002C6251">
      <w:pPr>
        <w:shd w:val="clear" w:color="auto" w:fill="FFFFFF"/>
        <w:spacing w:after="30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19765A" w:rsidRPr="00BB6985" w:rsidRDefault="0019765A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2D4669" w:rsidRDefault="002D4669" w:rsidP="002C6251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СОДЕРЖАНИЕ</w:t>
      </w:r>
    </w:p>
    <w:p w:rsidR="002D4669" w:rsidRPr="002C6251" w:rsidRDefault="002C6251" w:rsidP="00F5278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C6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Введение……….................................................................................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........</w:t>
      </w:r>
      <w:r w:rsidRPr="002C625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3 - 5</w:t>
      </w:r>
    </w:p>
    <w:p w:rsidR="00C51E36" w:rsidRDefault="00C51E36" w:rsidP="00F5278D">
      <w:pPr>
        <w:pStyle w:val="3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2C6251" w:rsidRPr="002C6251">
        <w:rPr>
          <w:rFonts w:ascii="Times New Roman" w:hAnsi="Times New Roman" w:cs="Times New Roman"/>
          <w:b w:val="0"/>
          <w:color w:val="auto"/>
          <w:sz w:val="28"/>
          <w:szCs w:val="28"/>
        </w:rPr>
        <w:t>Принципы педагогической техники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формирования УУД………</w:t>
      </w:r>
      <w:r w:rsidR="00F5278D">
        <w:rPr>
          <w:rFonts w:ascii="Times New Roman" w:hAnsi="Times New Roman" w:cs="Times New Roman"/>
          <w:b w:val="0"/>
          <w:color w:val="auto"/>
          <w:sz w:val="28"/>
          <w:szCs w:val="28"/>
        </w:rPr>
        <w:t>…</w:t>
      </w:r>
      <w:r w:rsidR="002C6251" w:rsidRPr="002C625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="002C6251" w:rsidRPr="002C625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11</w:t>
      </w:r>
    </w:p>
    <w:p w:rsidR="00F5278D" w:rsidRDefault="002C6251" w:rsidP="00F5278D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</w:pPr>
      <w:r w:rsidRPr="00C51E3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2. </w:t>
      </w:r>
      <w:r w:rsidR="00C51E3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Специфика приемов формирования УУД на уроках литературного чт</w:t>
      </w:r>
      <w:r w:rsidR="00C51E3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е</w:t>
      </w:r>
      <w:r w:rsidR="00C51E3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ния на основе программы</w:t>
      </w:r>
      <w:r w:rsidR="00895E0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2100…………………………..............</w:t>
      </w:r>
      <w:r w:rsidR="00C51E3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.</w:t>
      </w:r>
      <w:r w:rsidR="00F5278D" w:rsidRPr="00F5278D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...</w:t>
      </w:r>
      <w:r w:rsidR="00C51E36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....</w:t>
      </w:r>
      <w:r w:rsidR="0081177C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12 </w:t>
      </w:r>
      <w:r w:rsidR="00F5278D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–</w:t>
      </w:r>
      <w:r w:rsidR="0081177C"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20</w:t>
      </w:r>
    </w:p>
    <w:p w:rsidR="00F5278D" w:rsidRDefault="00F5278D" w:rsidP="00F5278D">
      <w:pPr>
        <w:pStyle w:val="3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</w:t>
      </w:r>
      <w:r w:rsidR="002C6251" w:rsidRPr="00C51E36">
        <w:rPr>
          <w:rFonts w:ascii="Times New Roman" w:hAnsi="Times New Roman" w:cs="Times New Roman"/>
          <w:b w:val="0"/>
          <w:color w:val="auto"/>
          <w:sz w:val="28"/>
          <w:szCs w:val="28"/>
        </w:rPr>
        <w:t>Диагностическая и экспериментальная работа…………</w:t>
      </w:r>
      <w:r w:rsidR="00C51E36" w:rsidRPr="00C51E36">
        <w:rPr>
          <w:rFonts w:ascii="Times New Roman" w:hAnsi="Times New Roman" w:cs="Times New Roman"/>
          <w:b w:val="0"/>
          <w:color w:val="auto"/>
          <w:sz w:val="28"/>
          <w:szCs w:val="28"/>
        </w:rPr>
        <w:t>…</w:t>
      </w:r>
      <w:r w:rsidR="00C51E36">
        <w:rPr>
          <w:rFonts w:ascii="Times New Roman" w:hAnsi="Times New Roman" w:cs="Times New Roman"/>
          <w:b w:val="0"/>
          <w:color w:val="auto"/>
          <w:sz w:val="28"/>
          <w:szCs w:val="28"/>
        </w:rPr>
        <w:t>…</w:t>
      </w:r>
      <w:r w:rsidRPr="00F5278D">
        <w:rPr>
          <w:rFonts w:ascii="Times New Roman" w:hAnsi="Times New Roman" w:cs="Times New Roman"/>
          <w:b w:val="0"/>
          <w:color w:val="auto"/>
          <w:sz w:val="28"/>
          <w:szCs w:val="28"/>
        </w:rPr>
        <w:t>..</w:t>
      </w:r>
      <w:r w:rsidR="00C51E36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C51E36" w:rsidRPr="00C51E36">
        <w:rPr>
          <w:rFonts w:ascii="Times New Roman" w:hAnsi="Times New Roman" w:cs="Times New Roman"/>
          <w:b w:val="0"/>
          <w:color w:val="auto"/>
          <w:sz w:val="28"/>
          <w:szCs w:val="28"/>
        </w:rPr>
        <w:t>….</w:t>
      </w:r>
      <w:r w:rsidR="0081177C">
        <w:rPr>
          <w:rFonts w:ascii="Times New Roman" w:hAnsi="Times New Roman" w:cs="Times New Roman"/>
          <w:b w:val="0"/>
          <w:color w:val="auto"/>
          <w:sz w:val="28"/>
          <w:szCs w:val="28"/>
        </w:rPr>
        <w:t>21 - 22</w:t>
      </w:r>
    </w:p>
    <w:p w:rsidR="00C51E36" w:rsidRPr="00C51E36" w:rsidRDefault="00703A79" w:rsidP="00F5278D">
      <w:pPr>
        <w:pStyle w:val="3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4. З</w:t>
      </w:r>
      <w:r w:rsidR="0073316A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аключение……………………………………………………</w:t>
      </w:r>
      <w:r w:rsidR="002C6251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...</w:t>
      </w:r>
      <w:r w:rsidR="00F5278D" w:rsidRPr="00F81518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..</w:t>
      </w:r>
      <w:r w:rsidR="0081177C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….23</w:t>
      </w:r>
    </w:p>
    <w:p w:rsidR="00C51E36" w:rsidRPr="00C51E36" w:rsidRDefault="00703A79" w:rsidP="00F5278D">
      <w:pPr>
        <w:pStyle w:val="3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5. Л</w:t>
      </w:r>
      <w:r w:rsidR="0073316A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итература………………………………………………</w:t>
      </w:r>
      <w:r w:rsidR="002C6251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..</w:t>
      </w:r>
      <w:r w:rsidR="0073316A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………</w:t>
      </w:r>
      <w:r w:rsidR="0081177C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…</w:t>
      </w:r>
      <w:r w:rsidR="0073316A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.</w:t>
      </w:r>
      <w:r w:rsidR="0081177C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24</w:t>
      </w:r>
    </w:p>
    <w:p w:rsidR="00703A79" w:rsidRPr="00C51E36" w:rsidRDefault="00703A79" w:rsidP="00F5278D">
      <w:pPr>
        <w:pStyle w:val="3"/>
        <w:spacing w:before="0" w:line="360" w:lineRule="auto"/>
        <w:rPr>
          <w:rFonts w:ascii="Times New Roman" w:eastAsia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</w:pPr>
      <w:r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6. П</w:t>
      </w:r>
      <w:r w:rsidR="0073316A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риложение……………………………………………………</w:t>
      </w:r>
      <w:r w:rsidR="00F5278D" w:rsidRPr="00F81518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….</w:t>
      </w:r>
      <w:r w:rsidR="0073316A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…</w:t>
      </w:r>
      <w:r w:rsidR="0081177C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25</w:t>
      </w:r>
      <w:r w:rsidR="002C6251" w:rsidRPr="00C51E36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- 4</w:t>
      </w:r>
      <w:r w:rsidR="0081177C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6</w:t>
      </w:r>
    </w:p>
    <w:p w:rsidR="002D4669" w:rsidRPr="002D4669" w:rsidRDefault="002D4669" w:rsidP="002C6251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D4669" w:rsidRDefault="002D4669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A237AC">
      <w:pPr>
        <w:shd w:val="clear" w:color="auto" w:fill="FFFFFF"/>
        <w:spacing w:after="30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6251" w:rsidRDefault="002C6251" w:rsidP="002C6251">
      <w:pPr>
        <w:shd w:val="clear" w:color="auto" w:fill="FFFFFF"/>
        <w:spacing w:after="30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51E36" w:rsidRDefault="00C51E36" w:rsidP="002C6251">
      <w:pPr>
        <w:shd w:val="clear" w:color="auto" w:fill="FFFFFF"/>
        <w:spacing w:after="30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51E36" w:rsidRPr="002D4669" w:rsidRDefault="00C51E36" w:rsidP="002C6251">
      <w:pPr>
        <w:shd w:val="clear" w:color="auto" w:fill="FFFFFF"/>
        <w:spacing w:after="30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B637F" w:rsidRPr="003A0F23" w:rsidRDefault="004B637F" w:rsidP="00375E39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0F23">
        <w:rPr>
          <w:rFonts w:ascii="Times New Roman" w:hAnsi="Times New Roman" w:cs="Times New Roman"/>
          <w:caps/>
          <w:sz w:val="28"/>
          <w:szCs w:val="28"/>
        </w:rPr>
        <w:lastRenderedPageBreak/>
        <w:t>Введение</w:t>
      </w:r>
    </w:p>
    <w:p w:rsidR="00461EED" w:rsidRPr="003A0F23" w:rsidRDefault="004B637F" w:rsidP="00612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F23">
        <w:rPr>
          <w:rFonts w:ascii="Times New Roman" w:hAnsi="Times New Roman" w:cs="Times New Roman"/>
          <w:sz w:val="28"/>
          <w:szCs w:val="28"/>
        </w:rPr>
        <w:t xml:space="preserve">Новые образовательные стандарты поставили перед школой задачу общекультурного, личностного и познавательного развития учащихся, обеспечивающего такую ключевую цель, как умение учиться. </w:t>
      </w:r>
      <w:r w:rsidR="00583323" w:rsidRPr="003A0F23">
        <w:rPr>
          <w:rFonts w:ascii="Times New Roman" w:hAnsi="Times New Roman" w:cs="Times New Roman"/>
          <w:sz w:val="28"/>
          <w:szCs w:val="28"/>
        </w:rPr>
        <w:t>При этом книга становится тем реальным инструментом, который помогает учащи</w:t>
      </w:r>
      <w:r w:rsidR="00583323" w:rsidRPr="003A0F23">
        <w:rPr>
          <w:rFonts w:ascii="Times New Roman" w:hAnsi="Times New Roman" w:cs="Times New Roman"/>
          <w:sz w:val="28"/>
          <w:szCs w:val="28"/>
        </w:rPr>
        <w:t>м</w:t>
      </w:r>
      <w:r w:rsidR="00583323" w:rsidRPr="003A0F23">
        <w:rPr>
          <w:rFonts w:ascii="Times New Roman" w:hAnsi="Times New Roman" w:cs="Times New Roman"/>
          <w:sz w:val="28"/>
          <w:szCs w:val="28"/>
        </w:rPr>
        <w:t>ся задуматься о себе, осознать свои сильные и слабые стороны, свои запр</w:t>
      </w:r>
      <w:r w:rsidR="00583323" w:rsidRPr="003A0F23">
        <w:rPr>
          <w:rFonts w:ascii="Times New Roman" w:hAnsi="Times New Roman" w:cs="Times New Roman"/>
          <w:sz w:val="28"/>
          <w:szCs w:val="28"/>
        </w:rPr>
        <w:t>о</w:t>
      </w:r>
      <w:r w:rsidR="00583323" w:rsidRPr="003A0F23">
        <w:rPr>
          <w:rFonts w:ascii="Times New Roman" w:hAnsi="Times New Roman" w:cs="Times New Roman"/>
          <w:sz w:val="28"/>
          <w:szCs w:val="28"/>
        </w:rPr>
        <w:t>сы, потребности, стремления.</w:t>
      </w:r>
      <w:r w:rsidRPr="003A0F23">
        <w:rPr>
          <w:rFonts w:ascii="Times New Roman" w:hAnsi="Times New Roman" w:cs="Times New Roman"/>
          <w:sz w:val="28"/>
          <w:szCs w:val="28"/>
        </w:rPr>
        <w:t xml:space="preserve"> </w:t>
      </w:r>
      <w:r w:rsidR="006B37EC">
        <w:rPr>
          <w:rFonts w:ascii="Times New Roman" w:hAnsi="Times New Roman" w:cs="Times New Roman"/>
          <w:sz w:val="28"/>
          <w:szCs w:val="28"/>
        </w:rPr>
        <w:t xml:space="preserve">Мы </w:t>
      </w:r>
      <w:r w:rsidR="00583323" w:rsidRPr="003A0F23">
        <w:rPr>
          <w:rFonts w:ascii="Times New Roman" w:eastAsia="Calibri" w:hAnsi="Times New Roman" w:cs="Times New Roman"/>
          <w:sz w:val="28"/>
          <w:szCs w:val="28"/>
        </w:rPr>
        <w:t>живем в</w:t>
      </w:r>
      <w:r w:rsidR="006B37EC">
        <w:rPr>
          <w:rFonts w:ascii="Times New Roman" w:eastAsia="Calibri" w:hAnsi="Times New Roman" w:cs="Times New Roman"/>
          <w:sz w:val="28"/>
          <w:szCs w:val="28"/>
        </w:rPr>
        <w:t xml:space="preserve"> условиях изобилия информ</w:t>
      </w:r>
      <w:r w:rsidR="006B37EC">
        <w:rPr>
          <w:rFonts w:ascii="Times New Roman" w:eastAsia="Calibri" w:hAnsi="Times New Roman" w:cs="Times New Roman"/>
          <w:sz w:val="28"/>
          <w:szCs w:val="28"/>
        </w:rPr>
        <w:t>а</w:t>
      </w:r>
      <w:r w:rsidR="006B37EC">
        <w:rPr>
          <w:rFonts w:ascii="Times New Roman" w:eastAsia="Calibri" w:hAnsi="Times New Roman" w:cs="Times New Roman"/>
          <w:sz w:val="28"/>
          <w:szCs w:val="28"/>
        </w:rPr>
        <w:t xml:space="preserve">ции, </w:t>
      </w:r>
      <w:r w:rsidR="00583323" w:rsidRPr="003A0F23">
        <w:rPr>
          <w:rFonts w:ascii="Times New Roman" w:eastAsia="Calibri" w:hAnsi="Times New Roman" w:cs="Times New Roman"/>
          <w:sz w:val="28"/>
          <w:szCs w:val="28"/>
        </w:rPr>
        <w:t>извлечение нужной информации из текста и её преобразование стан</w:t>
      </w:r>
      <w:r w:rsidR="00583323" w:rsidRPr="003A0F23">
        <w:rPr>
          <w:rFonts w:ascii="Times New Roman" w:eastAsia="Calibri" w:hAnsi="Times New Roman" w:cs="Times New Roman"/>
          <w:sz w:val="28"/>
          <w:szCs w:val="28"/>
        </w:rPr>
        <w:t>о</w:t>
      </w:r>
      <w:r w:rsidR="00583323" w:rsidRPr="003A0F23">
        <w:rPr>
          <w:rFonts w:ascii="Times New Roman" w:eastAsia="Calibri" w:hAnsi="Times New Roman" w:cs="Times New Roman"/>
          <w:sz w:val="28"/>
          <w:szCs w:val="28"/>
        </w:rPr>
        <w:t>вятся важнейшими умениями, без которых невозможно жить в обществе и достичь успехов</w:t>
      </w:r>
      <w:r w:rsidR="00583323" w:rsidRPr="003A0F23">
        <w:rPr>
          <w:rFonts w:ascii="Times New Roman" w:hAnsi="Times New Roman" w:cs="Times New Roman"/>
          <w:sz w:val="28"/>
          <w:szCs w:val="28"/>
        </w:rPr>
        <w:t>, поэтому современное общество заинтересовано в квал</w:t>
      </w:r>
      <w:r w:rsidR="00583323" w:rsidRPr="003A0F23">
        <w:rPr>
          <w:rFonts w:ascii="Times New Roman" w:hAnsi="Times New Roman" w:cs="Times New Roman"/>
          <w:sz w:val="28"/>
          <w:szCs w:val="28"/>
        </w:rPr>
        <w:t>и</w:t>
      </w:r>
      <w:r w:rsidR="00583323" w:rsidRPr="003A0F23">
        <w:rPr>
          <w:rFonts w:ascii="Times New Roman" w:hAnsi="Times New Roman" w:cs="Times New Roman"/>
          <w:sz w:val="28"/>
          <w:szCs w:val="28"/>
        </w:rPr>
        <w:t>фицированном читателе. Но современные дети не любят читать.</w:t>
      </w:r>
    </w:p>
    <w:p w:rsidR="00583323" w:rsidRPr="003A0F23" w:rsidRDefault="00583323" w:rsidP="00612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F23">
        <w:rPr>
          <w:rFonts w:ascii="Times New Roman" w:eastAsia="Calibri" w:hAnsi="Times New Roman" w:cs="Times New Roman"/>
          <w:sz w:val="28"/>
          <w:szCs w:val="28"/>
        </w:rPr>
        <w:t>Проблема чтения становится государственной. На съезде Российск</w:t>
      </w:r>
      <w:r w:rsidRPr="003A0F23">
        <w:rPr>
          <w:rFonts w:ascii="Times New Roman" w:eastAsia="Calibri" w:hAnsi="Times New Roman" w:cs="Times New Roman"/>
          <w:sz w:val="28"/>
          <w:szCs w:val="28"/>
        </w:rPr>
        <w:t>о</w:t>
      </w:r>
      <w:r w:rsidRPr="003A0F23">
        <w:rPr>
          <w:rFonts w:ascii="Times New Roman" w:eastAsia="Calibri" w:hAnsi="Times New Roman" w:cs="Times New Roman"/>
          <w:sz w:val="28"/>
          <w:szCs w:val="28"/>
        </w:rPr>
        <w:t xml:space="preserve">го книжного союза, прошедшего 28 сентября </w:t>
      </w:r>
      <w:smartTag w:uri="urn:schemas-microsoft-com:office:smarttags" w:element="metricconverter">
        <w:smartTagPr>
          <w:attr w:name="ProductID" w:val="2011 г"/>
        </w:smartTagPr>
        <w:r w:rsidRPr="003A0F23">
          <w:rPr>
            <w:rFonts w:ascii="Times New Roman" w:eastAsia="Calibri" w:hAnsi="Times New Roman" w:cs="Times New Roman"/>
            <w:sz w:val="28"/>
            <w:szCs w:val="28"/>
          </w:rPr>
          <w:t>2011 г</w:t>
        </w:r>
      </w:smartTag>
      <w:r w:rsidR="00AB20C4">
        <w:rPr>
          <w:rFonts w:ascii="Times New Roman" w:eastAsia="Calibri" w:hAnsi="Times New Roman" w:cs="Times New Roman"/>
          <w:sz w:val="28"/>
          <w:szCs w:val="28"/>
        </w:rPr>
        <w:t>. в</w:t>
      </w:r>
      <w:r w:rsidRPr="003A0F23">
        <w:rPr>
          <w:rFonts w:ascii="Times New Roman" w:eastAsia="Calibri" w:hAnsi="Times New Roman" w:cs="Times New Roman"/>
          <w:sz w:val="28"/>
          <w:szCs w:val="28"/>
        </w:rPr>
        <w:t xml:space="preserve"> Москве В.</w:t>
      </w:r>
      <w:r w:rsidR="00A14B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0F23">
        <w:rPr>
          <w:rFonts w:ascii="Times New Roman" w:eastAsia="Calibri" w:hAnsi="Times New Roman" w:cs="Times New Roman"/>
          <w:sz w:val="28"/>
          <w:szCs w:val="28"/>
        </w:rPr>
        <w:t>Путин заявил о том, что Россия стремительно теряет статус самой читающей, н</w:t>
      </w:r>
      <w:r w:rsidRPr="003A0F23">
        <w:rPr>
          <w:rFonts w:ascii="Times New Roman" w:eastAsia="Calibri" w:hAnsi="Times New Roman" w:cs="Times New Roman"/>
          <w:sz w:val="28"/>
          <w:szCs w:val="28"/>
        </w:rPr>
        <w:t>а</w:t>
      </w:r>
      <w:r w:rsidRPr="003A0F23">
        <w:rPr>
          <w:rFonts w:ascii="Times New Roman" w:eastAsia="Calibri" w:hAnsi="Times New Roman" w:cs="Times New Roman"/>
          <w:sz w:val="28"/>
          <w:szCs w:val="28"/>
        </w:rPr>
        <w:t>блюдается кризис российской культуры и литературы (по данным соц</w:t>
      </w:r>
      <w:r w:rsidRPr="003A0F23">
        <w:rPr>
          <w:rFonts w:ascii="Times New Roman" w:eastAsia="Calibri" w:hAnsi="Times New Roman" w:cs="Times New Roman"/>
          <w:sz w:val="28"/>
          <w:szCs w:val="28"/>
        </w:rPr>
        <w:t>и</w:t>
      </w:r>
      <w:r w:rsidRPr="003A0F23">
        <w:rPr>
          <w:rFonts w:ascii="Times New Roman" w:eastAsia="Calibri" w:hAnsi="Times New Roman" w:cs="Times New Roman"/>
          <w:sz w:val="28"/>
          <w:szCs w:val="28"/>
        </w:rPr>
        <w:t>ального опроса), растет число россиян, не читающих книги совсем, а 18% населения не имеют дома книг совсем! Ни одной!</w:t>
      </w:r>
    </w:p>
    <w:p w:rsidR="003A0F23" w:rsidRPr="003A0F23" w:rsidRDefault="003A0F23" w:rsidP="00612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0F23">
        <w:rPr>
          <w:rFonts w:ascii="Times New Roman" w:hAnsi="Times New Roman" w:cs="Times New Roman"/>
          <w:sz w:val="28"/>
          <w:szCs w:val="28"/>
        </w:rPr>
        <w:t>Долгое время системное литературоведческое образование остав</w:t>
      </w:r>
      <w:r w:rsidRPr="003A0F23">
        <w:rPr>
          <w:rFonts w:ascii="Times New Roman" w:hAnsi="Times New Roman" w:cs="Times New Roman"/>
          <w:sz w:val="28"/>
          <w:szCs w:val="28"/>
        </w:rPr>
        <w:t>а</w:t>
      </w:r>
      <w:r w:rsidRPr="003A0F23">
        <w:rPr>
          <w:rFonts w:ascii="Times New Roman" w:hAnsi="Times New Roman" w:cs="Times New Roman"/>
          <w:sz w:val="28"/>
          <w:szCs w:val="28"/>
        </w:rPr>
        <w:t>лось за рамками начальной школы. Сегодня педагогика начальной школы преодолевает стереотипы представления о возможностях младших школ</w:t>
      </w:r>
      <w:r w:rsidRPr="003A0F23">
        <w:rPr>
          <w:rFonts w:ascii="Times New Roman" w:hAnsi="Times New Roman" w:cs="Times New Roman"/>
          <w:sz w:val="28"/>
          <w:szCs w:val="28"/>
        </w:rPr>
        <w:t>ь</w:t>
      </w:r>
      <w:r w:rsidRPr="003A0F23">
        <w:rPr>
          <w:rFonts w:ascii="Times New Roman" w:hAnsi="Times New Roman" w:cs="Times New Roman"/>
          <w:sz w:val="28"/>
          <w:szCs w:val="28"/>
        </w:rPr>
        <w:t>ников как читателей и ставит задачу их литературного образования. Мн</w:t>
      </w:r>
      <w:r w:rsidRPr="003A0F23">
        <w:rPr>
          <w:rFonts w:ascii="Times New Roman" w:hAnsi="Times New Roman" w:cs="Times New Roman"/>
          <w:sz w:val="28"/>
          <w:szCs w:val="28"/>
        </w:rPr>
        <w:t>о</w:t>
      </w:r>
      <w:r w:rsidRPr="003A0F23">
        <w:rPr>
          <w:rFonts w:ascii="Times New Roman" w:hAnsi="Times New Roman" w:cs="Times New Roman"/>
          <w:sz w:val="28"/>
          <w:szCs w:val="28"/>
        </w:rPr>
        <w:t>гие современные программы по чтению в начальных классах включают в себя литературное знание как неотъемлемую часть формируемых знаний. Начальное литературное образование, как определено в большинстве пр</w:t>
      </w:r>
      <w:r w:rsidRPr="003A0F23">
        <w:rPr>
          <w:rFonts w:ascii="Times New Roman" w:hAnsi="Times New Roman" w:cs="Times New Roman"/>
          <w:sz w:val="28"/>
          <w:szCs w:val="28"/>
        </w:rPr>
        <w:t>о</w:t>
      </w:r>
      <w:r w:rsidRPr="003A0F23">
        <w:rPr>
          <w:rFonts w:ascii="Times New Roman" w:hAnsi="Times New Roman" w:cs="Times New Roman"/>
          <w:sz w:val="28"/>
          <w:szCs w:val="28"/>
        </w:rPr>
        <w:t>грамм, - основа для формирования ученика, как читателя и приобщения его к литературе, как особому виду искусства. Поэтому урок литературн</w:t>
      </w:r>
      <w:r w:rsidRPr="003A0F23">
        <w:rPr>
          <w:rFonts w:ascii="Times New Roman" w:hAnsi="Times New Roman" w:cs="Times New Roman"/>
          <w:sz w:val="28"/>
          <w:szCs w:val="28"/>
        </w:rPr>
        <w:t>о</w:t>
      </w:r>
      <w:r w:rsidRPr="003A0F23">
        <w:rPr>
          <w:rFonts w:ascii="Times New Roman" w:hAnsi="Times New Roman" w:cs="Times New Roman"/>
          <w:sz w:val="28"/>
          <w:szCs w:val="28"/>
        </w:rPr>
        <w:t>го чтения призван ввести школьника в мир художественной литературы и помочь ему осмыслить образность словесного искусства, пробудить у д</w:t>
      </w:r>
      <w:r w:rsidRPr="003A0F23">
        <w:rPr>
          <w:rFonts w:ascii="Times New Roman" w:hAnsi="Times New Roman" w:cs="Times New Roman"/>
          <w:sz w:val="28"/>
          <w:szCs w:val="28"/>
        </w:rPr>
        <w:t>е</w:t>
      </w:r>
      <w:r w:rsidRPr="003A0F23">
        <w:rPr>
          <w:rFonts w:ascii="Times New Roman" w:hAnsi="Times New Roman" w:cs="Times New Roman"/>
          <w:sz w:val="28"/>
          <w:szCs w:val="28"/>
        </w:rPr>
        <w:lastRenderedPageBreak/>
        <w:t>тей интерес к словесному творчеству и чтению художественных произв</w:t>
      </w:r>
      <w:r w:rsidRPr="003A0F23">
        <w:rPr>
          <w:rFonts w:ascii="Times New Roman" w:hAnsi="Times New Roman" w:cs="Times New Roman"/>
          <w:sz w:val="28"/>
          <w:szCs w:val="28"/>
        </w:rPr>
        <w:t>е</w:t>
      </w:r>
      <w:r w:rsidRPr="003A0F23">
        <w:rPr>
          <w:rFonts w:ascii="Times New Roman" w:hAnsi="Times New Roman" w:cs="Times New Roman"/>
          <w:sz w:val="28"/>
          <w:szCs w:val="28"/>
        </w:rPr>
        <w:t>дений.</w:t>
      </w:r>
    </w:p>
    <w:p w:rsidR="00B078F6" w:rsidRPr="00B078F6" w:rsidRDefault="00B078F6" w:rsidP="00612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78F6">
        <w:rPr>
          <w:rFonts w:ascii="Times New Roman" w:hAnsi="Times New Roman" w:cs="Times New Roman"/>
          <w:sz w:val="28"/>
          <w:szCs w:val="28"/>
        </w:rPr>
        <w:t>Кризис полноценного чтения детей, развивающего их ум и сердце, помогающего адаптироваться в социуме, достиг своего апогея. Пора опр</w:t>
      </w:r>
      <w:r w:rsidRPr="00B078F6">
        <w:rPr>
          <w:rFonts w:ascii="Times New Roman" w:hAnsi="Times New Roman" w:cs="Times New Roman"/>
          <w:sz w:val="28"/>
          <w:szCs w:val="28"/>
        </w:rPr>
        <w:t>е</w:t>
      </w:r>
      <w:r w:rsidRPr="00B078F6">
        <w:rPr>
          <w:rFonts w:ascii="Times New Roman" w:hAnsi="Times New Roman" w:cs="Times New Roman"/>
          <w:sz w:val="28"/>
          <w:szCs w:val="28"/>
        </w:rPr>
        <w:t>делить, как преподносить детям произведения литературы. Чему надо учить, уча их читать, и что диктует в этом отношении нынешняя социал</w:t>
      </w:r>
      <w:r w:rsidRPr="00B078F6">
        <w:rPr>
          <w:rFonts w:ascii="Times New Roman" w:hAnsi="Times New Roman" w:cs="Times New Roman"/>
          <w:sz w:val="28"/>
          <w:szCs w:val="28"/>
        </w:rPr>
        <w:t>ь</w:t>
      </w:r>
      <w:r w:rsidRPr="00B078F6">
        <w:rPr>
          <w:rFonts w:ascii="Times New Roman" w:hAnsi="Times New Roman" w:cs="Times New Roman"/>
          <w:sz w:val="28"/>
          <w:szCs w:val="28"/>
        </w:rPr>
        <w:t>но – культурная ситуация в стране и детский читательский негативизм в целом.</w:t>
      </w:r>
    </w:p>
    <w:p w:rsidR="00B078F6" w:rsidRDefault="00B078F6" w:rsidP="00612C5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078F6">
        <w:rPr>
          <w:rFonts w:ascii="Times New Roman" w:hAnsi="Times New Roman" w:cs="Times New Roman"/>
          <w:sz w:val="28"/>
          <w:szCs w:val="28"/>
        </w:rPr>
        <w:t>Помочь погрузиться в неповторимый мир книги, обрести высокий смысл своего личностного бытия, продолжить традиции русской и мир</w:t>
      </w:r>
      <w:r w:rsidRPr="00B078F6">
        <w:rPr>
          <w:rFonts w:ascii="Times New Roman" w:hAnsi="Times New Roman" w:cs="Times New Roman"/>
          <w:sz w:val="28"/>
          <w:szCs w:val="28"/>
        </w:rPr>
        <w:t>о</w:t>
      </w:r>
      <w:r w:rsidRPr="00B078F6">
        <w:rPr>
          <w:rFonts w:ascii="Times New Roman" w:hAnsi="Times New Roman" w:cs="Times New Roman"/>
          <w:sz w:val="28"/>
          <w:szCs w:val="28"/>
        </w:rPr>
        <w:t xml:space="preserve">вой культуры, определить своё отношение к жизни, природе, искусству – вот в чём смысл деятельности учителя. Основной своей задачей я считаю воспитание образованного мыслящего современного человека, имеющего твёрдую жизненную позицию, патриота не на словах, а на деле. </w:t>
      </w:r>
    </w:p>
    <w:p w:rsidR="00B078F6" w:rsidRPr="00B078F6" w:rsidRDefault="00B078F6" w:rsidP="00B078F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эта позиция, по моему мнению, поможет повысить качество знаний на уроках литературного чтения. А так как качество знаний 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деляется сформированностью УУД, то в процессе обучения я  использую разнообразные приемы формирования УУД на уроках чтения в начальных классах.</w:t>
      </w:r>
    </w:p>
    <w:p w:rsidR="004B637F" w:rsidRPr="00B33808" w:rsidRDefault="004B637F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b/>
          <w:sz w:val="28"/>
          <w:szCs w:val="28"/>
        </w:rPr>
        <w:t>Цель</w:t>
      </w:r>
      <w:r w:rsidR="00AB20C4">
        <w:rPr>
          <w:rFonts w:ascii="Times New Roman" w:hAnsi="Times New Roman" w:cs="Times New Roman"/>
          <w:sz w:val="28"/>
          <w:szCs w:val="28"/>
        </w:rPr>
        <w:t xml:space="preserve"> данной </w:t>
      </w:r>
      <w:r w:rsidRPr="00B33808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483ED5" w:rsidRPr="00B33808">
        <w:rPr>
          <w:rFonts w:ascii="Times New Roman" w:hAnsi="Times New Roman" w:cs="Times New Roman"/>
          <w:sz w:val="28"/>
          <w:szCs w:val="28"/>
        </w:rPr>
        <w:t>– выявление эффективных приемов формирования УУД у младших школьников на уроках литературного чтения.</w:t>
      </w:r>
    </w:p>
    <w:p w:rsidR="00483ED5" w:rsidRPr="00B33808" w:rsidRDefault="00483ED5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B33808">
        <w:rPr>
          <w:rFonts w:ascii="Times New Roman" w:hAnsi="Times New Roman" w:cs="Times New Roman"/>
          <w:sz w:val="28"/>
          <w:szCs w:val="28"/>
        </w:rPr>
        <w:t xml:space="preserve"> – урок литературного чтения</w:t>
      </w:r>
      <w:r w:rsidR="006C2E7C">
        <w:rPr>
          <w:rFonts w:ascii="Times New Roman" w:hAnsi="Times New Roman" w:cs="Times New Roman"/>
          <w:sz w:val="28"/>
          <w:szCs w:val="28"/>
        </w:rPr>
        <w:t>.</w:t>
      </w:r>
    </w:p>
    <w:p w:rsidR="006C2E7C" w:rsidRDefault="00483ED5" w:rsidP="006C2E7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B33808">
        <w:rPr>
          <w:rFonts w:ascii="Times New Roman" w:hAnsi="Times New Roman" w:cs="Times New Roman"/>
          <w:sz w:val="28"/>
          <w:szCs w:val="28"/>
        </w:rPr>
        <w:t xml:space="preserve"> – приемы формирования УУД у младших школ</w:t>
      </w:r>
      <w:r w:rsidRPr="00B33808">
        <w:rPr>
          <w:rFonts w:ascii="Times New Roman" w:hAnsi="Times New Roman" w:cs="Times New Roman"/>
          <w:sz w:val="28"/>
          <w:szCs w:val="28"/>
        </w:rPr>
        <w:t>ь</w:t>
      </w:r>
      <w:r w:rsidRPr="00B33808">
        <w:rPr>
          <w:rFonts w:ascii="Times New Roman" w:hAnsi="Times New Roman" w:cs="Times New Roman"/>
          <w:sz w:val="28"/>
          <w:szCs w:val="28"/>
        </w:rPr>
        <w:t>ников на уроках литературного чтения</w:t>
      </w:r>
      <w:r w:rsidR="006C2E7C">
        <w:rPr>
          <w:rFonts w:ascii="Times New Roman" w:hAnsi="Times New Roman" w:cs="Times New Roman"/>
          <w:sz w:val="28"/>
          <w:szCs w:val="28"/>
        </w:rPr>
        <w:t>.</w:t>
      </w:r>
    </w:p>
    <w:p w:rsidR="00483ED5" w:rsidRPr="006C2E7C" w:rsidRDefault="00483ED5" w:rsidP="006C2E7C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b/>
          <w:sz w:val="28"/>
          <w:szCs w:val="28"/>
        </w:rPr>
        <w:t>Гипотеза исследования</w:t>
      </w:r>
      <w:r w:rsidR="006C2E7C">
        <w:rPr>
          <w:rFonts w:ascii="Times New Roman" w:hAnsi="Times New Roman" w:cs="Times New Roman"/>
          <w:b/>
          <w:sz w:val="28"/>
          <w:szCs w:val="28"/>
        </w:rPr>
        <w:t>:</w:t>
      </w:r>
    </w:p>
    <w:p w:rsidR="00612C5A" w:rsidRDefault="006C2E7C" w:rsidP="00361EC7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75D03" w:rsidRPr="00B33808">
        <w:rPr>
          <w:rFonts w:ascii="Times New Roman" w:hAnsi="Times New Roman" w:cs="Times New Roman"/>
          <w:sz w:val="28"/>
          <w:szCs w:val="28"/>
        </w:rPr>
        <w:t xml:space="preserve">ффективность приемов формирования УУД будет </w:t>
      </w:r>
      <w:r>
        <w:rPr>
          <w:rFonts w:ascii="Times New Roman" w:hAnsi="Times New Roman" w:cs="Times New Roman"/>
          <w:sz w:val="28"/>
          <w:szCs w:val="28"/>
        </w:rPr>
        <w:t>обеспечена</w:t>
      </w:r>
      <w:r w:rsidR="00575D03" w:rsidRPr="00B33808">
        <w:rPr>
          <w:rFonts w:ascii="Times New Roman" w:hAnsi="Times New Roman" w:cs="Times New Roman"/>
          <w:sz w:val="28"/>
          <w:szCs w:val="28"/>
        </w:rPr>
        <w:t>, если:</w:t>
      </w:r>
    </w:p>
    <w:p w:rsidR="00612C5A" w:rsidRDefault="006C2E7C" w:rsidP="00612C5A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75D03" w:rsidRPr="00B33808">
        <w:rPr>
          <w:rFonts w:ascii="Times New Roman" w:hAnsi="Times New Roman" w:cs="Times New Roman"/>
          <w:sz w:val="28"/>
          <w:szCs w:val="28"/>
        </w:rPr>
        <w:t>удут учтены результаты диагностики формирования УУД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75D03" w:rsidRPr="00B33808" w:rsidRDefault="006C2E7C" w:rsidP="00361EC7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75D03" w:rsidRPr="00B33808">
        <w:rPr>
          <w:rFonts w:ascii="Times New Roman" w:hAnsi="Times New Roman" w:cs="Times New Roman"/>
          <w:sz w:val="28"/>
          <w:szCs w:val="28"/>
        </w:rPr>
        <w:t>бразовательный процесс будет построен на основе принципов и подходов программы 2100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5D03" w:rsidRPr="00B33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D03" w:rsidRPr="00612C5A" w:rsidRDefault="006C2E7C" w:rsidP="00361EC7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б</w:t>
      </w:r>
      <w:r w:rsidR="00B824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удет использован </w:t>
      </w:r>
      <w:r w:rsidR="00575D03" w:rsidRPr="00B338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комплекс приемов педагогической техники для формирования универсальных учебных действий на уроках литер</w:t>
      </w:r>
      <w:r w:rsidR="00575D03" w:rsidRPr="00B338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575D03" w:rsidRPr="00B338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турного языка</w:t>
      </w:r>
    </w:p>
    <w:p w:rsidR="004B637F" w:rsidRPr="00B33808" w:rsidRDefault="004B637F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676EF1">
        <w:rPr>
          <w:rFonts w:ascii="Times New Roman" w:hAnsi="Times New Roman" w:cs="Times New Roman"/>
          <w:b/>
          <w:sz w:val="28"/>
          <w:szCs w:val="28"/>
        </w:rPr>
        <w:t>зад</w:t>
      </w:r>
      <w:r w:rsidRPr="00676EF1">
        <w:rPr>
          <w:rFonts w:ascii="Times New Roman" w:hAnsi="Times New Roman" w:cs="Times New Roman"/>
          <w:b/>
          <w:sz w:val="28"/>
          <w:szCs w:val="28"/>
        </w:rPr>
        <w:t>а</w:t>
      </w:r>
      <w:r w:rsidRPr="00676EF1">
        <w:rPr>
          <w:rFonts w:ascii="Times New Roman" w:hAnsi="Times New Roman" w:cs="Times New Roman"/>
          <w:b/>
          <w:sz w:val="28"/>
          <w:szCs w:val="28"/>
        </w:rPr>
        <w:t>чи:</w:t>
      </w:r>
    </w:p>
    <w:p w:rsidR="00575D03" w:rsidRPr="00B33808" w:rsidRDefault="00575D03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>- проанализировать псих</w:t>
      </w:r>
      <w:r w:rsidR="006C2E7C">
        <w:rPr>
          <w:rFonts w:ascii="Times New Roman" w:hAnsi="Times New Roman" w:cs="Times New Roman"/>
          <w:sz w:val="28"/>
          <w:szCs w:val="28"/>
        </w:rPr>
        <w:t>олого-педагогическую литературу</w:t>
      </w:r>
      <w:r w:rsidRPr="00B33808">
        <w:rPr>
          <w:rFonts w:ascii="Times New Roman" w:hAnsi="Times New Roman" w:cs="Times New Roman"/>
          <w:sz w:val="28"/>
          <w:szCs w:val="28"/>
        </w:rPr>
        <w:t xml:space="preserve"> с целью выя</w:t>
      </w:r>
      <w:r w:rsidRPr="00B33808">
        <w:rPr>
          <w:rFonts w:ascii="Times New Roman" w:hAnsi="Times New Roman" w:cs="Times New Roman"/>
          <w:sz w:val="28"/>
          <w:szCs w:val="28"/>
        </w:rPr>
        <w:t>в</w:t>
      </w:r>
      <w:r w:rsidRPr="00B33808">
        <w:rPr>
          <w:rFonts w:ascii="Times New Roman" w:hAnsi="Times New Roman" w:cs="Times New Roman"/>
          <w:sz w:val="28"/>
          <w:szCs w:val="28"/>
        </w:rPr>
        <w:t>ления особенностей развития УУД у детей младшего школьного возраста</w:t>
      </w:r>
      <w:r w:rsidR="006C2E7C">
        <w:rPr>
          <w:rFonts w:ascii="Times New Roman" w:hAnsi="Times New Roman" w:cs="Times New Roman"/>
          <w:sz w:val="28"/>
          <w:szCs w:val="28"/>
        </w:rPr>
        <w:t>,</w:t>
      </w:r>
    </w:p>
    <w:p w:rsidR="00575D03" w:rsidRPr="00B33808" w:rsidRDefault="00575D03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>- выявить уровни сформированности УУД на начальном этапе обучения</w:t>
      </w:r>
      <w:r w:rsidR="006C2E7C">
        <w:rPr>
          <w:rFonts w:ascii="Times New Roman" w:hAnsi="Times New Roman" w:cs="Times New Roman"/>
          <w:sz w:val="28"/>
          <w:szCs w:val="28"/>
        </w:rPr>
        <w:t>,</w:t>
      </w:r>
    </w:p>
    <w:p w:rsidR="00575D03" w:rsidRPr="00B33808" w:rsidRDefault="00575D03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>- реализовать систему эффективных приемов формирования УУД младших школьников на уроках литературного чтения</w:t>
      </w:r>
      <w:r w:rsidR="006C2E7C">
        <w:rPr>
          <w:rFonts w:ascii="Times New Roman" w:hAnsi="Times New Roman" w:cs="Times New Roman"/>
          <w:sz w:val="28"/>
          <w:szCs w:val="28"/>
        </w:rPr>
        <w:t>,</w:t>
      </w:r>
    </w:p>
    <w:p w:rsidR="004B637F" w:rsidRPr="002D1E23" w:rsidRDefault="00B33808" w:rsidP="00B33808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E23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B33808" w:rsidRPr="00B33808" w:rsidRDefault="00B33808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 xml:space="preserve"> - теоретический и практический анализ психолого</w:t>
      </w:r>
      <w:r w:rsidR="004608B2">
        <w:rPr>
          <w:rFonts w:ascii="Times New Roman" w:hAnsi="Times New Roman" w:cs="Times New Roman"/>
          <w:sz w:val="28"/>
          <w:szCs w:val="28"/>
        </w:rPr>
        <w:t xml:space="preserve"> </w:t>
      </w:r>
      <w:r w:rsidRPr="00B33808">
        <w:rPr>
          <w:rFonts w:ascii="Times New Roman" w:hAnsi="Times New Roman" w:cs="Times New Roman"/>
          <w:sz w:val="28"/>
          <w:szCs w:val="28"/>
        </w:rPr>
        <w:t>- педагогической лит</w:t>
      </w:r>
      <w:r w:rsidRPr="00B33808">
        <w:rPr>
          <w:rFonts w:ascii="Times New Roman" w:hAnsi="Times New Roman" w:cs="Times New Roman"/>
          <w:sz w:val="28"/>
          <w:szCs w:val="28"/>
        </w:rPr>
        <w:t>е</w:t>
      </w:r>
      <w:r w:rsidRPr="00B33808">
        <w:rPr>
          <w:rFonts w:ascii="Times New Roman" w:hAnsi="Times New Roman" w:cs="Times New Roman"/>
          <w:sz w:val="28"/>
          <w:szCs w:val="28"/>
        </w:rPr>
        <w:t>ратуры</w:t>
      </w:r>
    </w:p>
    <w:p w:rsidR="00B33808" w:rsidRPr="00B33808" w:rsidRDefault="00B33808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>- анализ опыта педагогов школы</w:t>
      </w:r>
    </w:p>
    <w:p w:rsidR="00B33808" w:rsidRPr="00B33808" w:rsidRDefault="00B33808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>- ретроспективный анализ собственной работы</w:t>
      </w:r>
    </w:p>
    <w:p w:rsidR="00B33808" w:rsidRPr="00B33808" w:rsidRDefault="00B33808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808">
        <w:rPr>
          <w:rFonts w:ascii="Times New Roman" w:hAnsi="Times New Roman" w:cs="Times New Roman"/>
          <w:sz w:val="28"/>
          <w:szCs w:val="28"/>
        </w:rPr>
        <w:t>- наблюдение и диагностика формирования УУ</w:t>
      </w:r>
      <w:r w:rsidR="002D1E23">
        <w:rPr>
          <w:rFonts w:ascii="Times New Roman" w:hAnsi="Times New Roman" w:cs="Times New Roman"/>
          <w:sz w:val="28"/>
          <w:szCs w:val="28"/>
        </w:rPr>
        <w:t>Д</w:t>
      </w:r>
    </w:p>
    <w:p w:rsidR="004B637F" w:rsidRPr="00B33808" w:rsidRDefault="004B637F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37F" w:rsidRPr="00B33808" w:rsidRDefault="004B637F" w:rsidP="00B3380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411" w:rsidRDefault="00ED3411" w:rsidP="006F4C9A">
      <w:pPr>
        <w:pStyle w:val="3"/>
        <w:spacing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D3411" w:rsidRDefault="00ED3411" w:rsidP="006F4C9A">
      <w:pPr>
        <w:pStyle w:val="3"/>
        <w:spacing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D3411" w:rsidRDefault="00ED3411" w:rsidP="006F4C9A">
      <w:pPr>
        <w:pStyle w:val="3"/>
        <w:spacing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D3411" w:rsidRDefault="00ED3411" w:rsidP="00ED3411"/>
    <w:p w:rsidR="00512050" w:rsidRDefault="00512050" w:rsidP="00ED3411"/>
    <w:p w:rsidR="00512050" w:rsidRDefault="00512050" w:rsidP="00ED3411"/>
    <w:p w:rsidR="00512050" w:rsidRDefault="00512050" w:rsidP="00ED3411"/>
    <w:p w:rsidR="00EC79E3" w:rsidRDefault="00EC79E3" w:rsidP="00ED3411"/>
    <w:p w:rsidR="00EC79E3" w:rsidRDefault="00EC79E3" w:rsidP="00ED3411"/>
    <w:p w:rsidR="00ED3411" w:rsidRPr="00ED3411" w:rsidRDefault="00ED3411" w:rsidP="00ED3411"/>
    <w:p w:rsidR="006F4C9A" w:rsidRPr="00C51E36" w:rsidRDefault="00A14B61" w:rsidP="00683084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51E36">
        <w:rPr>
          <w:rFonts w:ascii="Times New Roman" w:hAnsi="Times New Roman" w:cs="Times New Roman"/>
          <w:color w:val="auto"/>
          <w:sz w:val="28"/>
          <w:szCs w:val="28"/>
        </w:rPr>
        <w:lastRenderedPageBreak/>
        <w:t>1.</w:t>
      </w:r>
      <w:r w:rsidR="00E23119" w:rsidRPr="00C51E36">
        <w:rPr>
          <w:rFonts w:ascii="Times New Roman" w:hAnsi="Times New Roman" w:cs="Times New Roman"/>
          <w:color w:val="auto"/>
          <w:sz w:val="28"/>
          <w:szCs w:val="28"/>
        </w:rPr>
        <w:t xml:space="preserve"> Принципы педагогической техники формирования УУД.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sz w:val="28"/>
          <w:szCs w:val="28"/>
        </w:rPr>
        <w:t>Сегодня УУД придается огромное значение.</w:t>
      </w:r>
      <w:r w:rsidR="005B53BB">
        <w:rPr>
          <w:sz w:val="28"/>
          <w:szCs w:val="28"/>
        </w:rPr>
        <w:t xml:space="preserve"> УУД – это обобщённые действия, обеспечивающие умение учиться. Их можно рассматривать как</w:t>
      </w:r>
      <w:r w:rsidRPr="006F4C9A">
        <w:rPr>
          <w:sz w:val="28"/>
          <w:szCs w:val="28"/>
        </w:rPr>
        <w:t xml:space="preserve"> совокупност</w:t>
      </w:r>
      <w:r w:rsidR="005B53BB">
        <w:rPr>
          <w:sz w:val="28"/>
          <w:szCs w:val="28"/>
        </w:rPr>
        <w:t>ь способов действий ученика</w:t>
      </w:r>
      <w:r w:rsidRPr="006F4C9A">
        <w:rPr>
          <w:sz w:val="28"/>
          <w:szCs w:val="28"/>
        </w:rPr>
        <w:t>, которая обеспечивает его сп</w:t>
      </w:r>
      <w:r w:rsidRPr="006F4C9A">
        <w:rPr>
          <w:sz w:val="28"/>
          <w:szCs w:val="28"/>
        </w:rPr>
        <w:t>о</w:t>
      </w:r>
      <w:r w:rsidRPr="006F4C9A">
        <w:rPr>
          <w:sz w:val="28"/>
          <w:szCs w:val="28"/>
        </w:rPr>
        <w:t>собность к самостоятельному усвоению новых знаний, включая и орган</w:t>
      </w:r>
      <w:r w:rsidRPr="006F4C9A">
        <w:rPr>
          <w:sz w:val="28"/>
          <w:szCs w:val="28"/>
        </w:rPr>
        <w:t>и</w:t>
      </w:r>
      <w:r w:rsidRPr="006F4C9A">
        <w:rPr>
          <w:sz w:val="28"/>
          <w:szCs w:val="28"/>
        </w:rPr>
        <w:t>зацию самого процесса усвоения. Универсальные учебные действия - это навыки, которые надо закладывать в начальной школе на всех уроках. Универсальные учебные действия можно сгруппировать в четыре осно</w:t>
      </w:r>
      <w:r w:rsidRPr="006F4C9A">
        <w:rPr>
          <w:sz w:val="28"/>
          <w:szCs w:val="28"/>
        </w:rPr>
        <w:t>в</w:t>
      </w:r>
      <w:r w:rsidRPr="006F4C9A">
        <w:rPr>
          <w:sz w:val="28"/>
          <w:szCs w:val="28"/>
        </w:rPr>
        <w:t xml:space="preserve">ных блока: 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sz w:val="28"/>
          <w:szCs w:val="28"/>
        </w:rPr>
        <w:t xml:space="preserve">1) личностные; 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sz w:val="28"/>
          <w:szCs w:val="28"/>
        </w:rPr>
        <w:t xml:space="preserve">2) регулятивные; 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sz w:val="28"/>
          <w:szCs w:val="28"/>
        </w:rPr>
        <w:t xml:space="preserve">3) познавательные; </w:t>
      </w:r>
    </w:p>
    <w:p w:rsidR="00B25AE1" w:rsidRDefault="006F4C9A" w:rsidP="00B25AE1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sz w:val="28"/>
          <w:szCs w:val="28"/>
        </w:rPr>
        <w:t>4) коммуникативные.</w:t>
      </w:r>
    </w:p>
    <w:p w:rsidR="006F4C9A" w:rsidRPr="006F4C9A" w:rsidRDefault="006F4C9A" w:rsidP="00B25AE1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rStyle w:val="aa"/>
          <w:i w:val="0"/>
          <w:sz w:val="28"/>
          <w:szCs w:val="28"/>
        </w:rPr>
        <w:t>Личностные действия</w:t>
      </w:r>
      <w:r w:rsidRPr="006F4C9A">
        <w:rPr>
          <w:sz w:val="28"/>
          <w:szCs w:val="28"/>
        </w:rPr>
        <w:t xml:space="preserve"> позволяют сделать учение осмысленным, ув</w:t>
      </w:r>
      <w:r w:rsidRPr="006F4C9A">
        <w:rPr>
          <w:sz w:val="28"/>
          <w:szCs w:val="28"/>
        </w:rPr>
        <w:t>я</w:t>
      </w:r>
      <w:r w:rsidRPr="006F4C9A">
        <w:rPr>
          <w:sz w:val="28"/>
          <w:szCs w:val="28"/>
        </w:rPr>
        <w:t>зывая их с реальными жизненными целями и ситуациями. Личностные действия направлены на осознание, исследование и принятие жизненных ценностей, позволяют сориентироваться в нравственных нормах и прав</w:t>
      </w:r>
      <w:r w:rsidRPr="006F4C9A">
        <w:rPr>
          <w:sz w:val="28"/>
          <w:szCs w:val="28"/>
        </w:rPr>
        <w:t>и</w:t>
      </w:r>
      <w:r w:rsidRPr="006F4C9A">
        <w:rPr>
          <w:sz w:val="28"/>
          <w:szCs w:val="28"/>
        </w:rPr>
        <w:t>лах, выработать свою жизненную позицию в отношении мира.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rStyle w:val="aa"/>
          <w:i w:val="0"/>
          <w:sz w:val="28"/>
          <w:szCs w:val="28"/>
        </w:rPr>
        <w:t>Регулятивные действия</w:t>
      </w:r>
      <w:r w:rsidRPr="006F4C9A">
        <w:rPr>
          <w:sz w:val="28"/>
          <w:szCs w:val="28"/>
        </w:rPr>
        <w:t xml:space="preserve"> обеспечивают возможность управления п</w:t>
      </w:r>
      <w:r w:rsidRPr="006F4C9A">
        <w:rPr>
          <w:sz w:val="28"/>
          <w:szCs w:val="28"/>
        </w:rPr>
        <w:t>о</w:t>
      </w:r>
      <w:r w:rsidRPr="006F4C9A">
        <w:rPr>
          <w:sz w:val="28"/>
          <w:szCs w:val="28"/>
        </w:rPr>
        <w:t>знавательной и учебной деятельностью посредством постановки целей, планирования, контроля, коррекции своих действий, оценки успешности усвоения.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rStyle w:val="aa"/>
          <w:i w:val="0"/>
          <w:sz w:val="28"/>
          <w:szCs w:val="28"/>
        </w:rPr>
        <w:t>Познавательные действия</w:t>
      </w:r>
      <w:r w:rsidRPr="006F4C9A">
        <w:rPr>
          <w:sz w:val="28"/>
          <w:szCs w:val="28"/>
        </w:rPr>
        <w:t xml:space="preserve"> включают действия исследования, поиска, отбора и структурирования необходимой информации, моделирование изучаемого содержания.</w:t>
      </w:r>
    </w:p>
    <w:p w:rsidR="006F4C9A" w:rsidRPr="006F4C9A" w:rsidRDefault="006F4C9A" w:rsidP="006F4C9A">
      <w:pPr>
        <w:pStyle w:val="a9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4C9A">
        <w:rPr>
          <w:rStyle w:val="aa"/>
          <w:i w:val="0"/>
          <w:sz w:val="28"/>
          <w:szCs w:val="28"/>
        </w:rPr>
        <w:t>Коммуникативные действия</w:t>
      </w:r>
      <w:r w:rsidRPr="006F4C9A">
        <w:rPr>
          <w:sz w:val="28"/>
          <w:szCs w:val="28"/>
        </w:rPr>
        <w:t xml:space="preserve"> обеспечивают возможности сотрудн</w:t>
      </w:r>
      <w:r w:rsidRPr="006F4C9A">
        <w:rPr>
          <w:sz w:val="28"/>
          <w:szCs w:val="28"/>
        </w:rPr>
        <w:t>и</w:t>
      </w:r>
      <w:r w:rsidRPr="006F4C9A">
        <w:rPr>
          <w:sz w:val="28"/>
          <w:szCs w:val="28"/>
        </w:rPr>
        <w:t>чества: умение слышать, слушать и понимать партнера, планировать и с</w:t>
      </w:r>
      <w:r w:rsidRPr="006F4C9A">
        <w:rPr>
          <w:sz w:val="28"/>
          <w:szCs w:val="28"/>
        </w:rPr>
        <w:t>о</w:t>
      </w:r>
      <w:r w:rsidRPr="006F4C9A">
        <w:rPr>
          <w:sz w:val="28"/>
          <w:szCs w:val="28"/>
        </w:rPr>
        <w:t>гласованно выполнять совместную деятельность, распределять роли, вз</w:t>
      </w:r>
      <w:r w:rsidRPr="006F4C9A">
        <w:rPr>
          <w:sz w:val="28"/>
          <w:szCs w:val="28"/>
        </w:rPr>
        <w:t>а</w:t>
      </w:r>
      <w:r w:rsidRPr="006F4C9A">
        <w:rPr>
          <w:sz w:val="28"/>
          <w:szCs w:val="28"/>
        </w:rPr>
        <w:t xml:space="preserve">имно контролировать действия друг друга, уметь договариваться, вести дискуссию, правильно выражать свои мысли, оказывать поддержку друг </w:t>
      </w:r>
      <w:r w:rsidRPr="006F4C9A">
        <w:rPr>
          <w:sz w:val="28"/>
          <w:szCs w:val="28"/>
        </w:rPr>
        <w:lastRenderedPageBreak/>
        <w:t>другу и эффективно сотрудничать как с учителем, так и со сверстниками.</w:t>
      </w:r>
    </w:p>
    <w:p w:rsidR="00272DEC" w:rsidRPr="00272DEC" w:rsidRDefault="00272DEC" w:rsidP="00272D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Представлю проверенные на практике </w:t>
      </w:r>
      <w:r w:rsidRPr="003D55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приемы педагогической техники</w:t>
      </w:r>
      <w:r w:rsidR="007618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="007618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на формирование УУ</w:t>
      </w:r>
      <w:r w:rsidR="00761826" w:rsidRPr="0076182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618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1826" w:rsidRPr="00761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построенные на пяти </w:t>
      </w:r>
      <w:r w:rsidR="00EC648D" w:rsidRPr="00EC64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r w:rsidR="00EC6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А. Ги</w:t>
      </w:r>
      <w:r w:rsidR="00761826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EC6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DEC" w:rsidRPr="00272DEC" w:rsidRDefault="00272DEC" w:rsidP="00EF7F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2D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Принцип свободы выбора </w:t>
      </w:r>
    </w:p>
    <w:p w:rsidR="00272DEC" w:rsidRPr="007A5D62" w:rsidRDefault="00B25AE1" w:rsidP="00361EC7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</w:t>
      </w:r>
      <w:r w:rsidR="00A73193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272DEC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ос: в течение 3-5 мин ученики опрашивают друг друга по основным вопросам пройденной темы, повторяют ее. Отметки, выставле</w:t>
      </w:r>
      <w:r w:rsidR="00272DEC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72DEC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учениками друг другу, в журнал обычно не ставятся.</w:t>
      </w:r>
    </w:p>
    <w:p w:rsidR="00272DEC" w:rsidRPr="007A5D62" w:rsidRDefault="00272DEC" w:rsidP="00361EC7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Защитный лист: перед каждым уроком ученик (без объяснения пр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чин) может вписать свою фамилию в "Лист защиты", который находится всегда в одном и том же месте. После этого он может быть уверен, что его сегодня не спросят. Учитель может реагировать на запись в "Листе защ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ты" следующим образом: "Я очень огорчен, что так получилось. Наверное, у вас были важные причины. Но завтра все будут готовы наилучшим обр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зом. Правда? Я постараюсь дать вам возможность показать свои знания"; "Ладно, но завтра контрольный тест" (срез, контрольная), и "Лист защиты" не работает. Все должны быть готовы».</w:t>
      </w:r>
    </w:p>
    <w:p w:rsidR="00272DEC" w:rsidRPr="007A5D62" w:rsidRDefault="00272DEC" w:rsidP="00361EC7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массивом: ученикам предлагается сразу много заданий (в рамках большой изучаемой или повторяемой темы). Каждый школьник должен выбрать и решить (выучить) не менее заранее оговоренного мин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мального объема задания.</w:t>
      </w:r>
    </w:p>
    <w:p w:rsidR="00272DEC" w:rsidRPr="007A5D62" w:rsidRDefault="00272DEC" w:rsidP="00361EC7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Самостоятельный выбор задания дает учащимся дополнительную возможность самореализации, из множества зданий ученик выбирает тот уровень сложности, на который способен "замахнуться", отслеживая, т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 образом,</w:t>
      </w:r>
      <w:r w:rsidR="00C30678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 своей компетентности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DEC" w:rsidRPr="007A5D62" w:rsidRDefault="00272DEC" w:rsidP="00361EC7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пpимepы: ученики готовят свои примеры к новому </w:t>
      </w:r>
      <w:r w:rsidRPr="007A5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материалу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они придумывают свои задачи, выдвигают идеи по применению изученного материала.</w:t>
      </w:r>
    </w:p>
    <w:p w:rsidR="00272DEC" w:rsidRPr="00C30678" w:rsidRDefault="00272DEC" w:rsidP="00361EC7">
      <w:pPr>
        <w:pStyle w:val="a3"/>
        <w:numPr>
          <w:ilvl w:val="0"/>
          <w:numId w:val="1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Обсуждаем домашнее задание: учитель вместе со школьниками ищет ответ на вопрос: каким должно быть домашнее задание, чтобы новый м</w:t>
      </w: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 был закреплен качественно?</w:t>
      </w:r>
    </w:p>
    <w:p w:rsidR="00272DEC" w:rsidRPr="00272DEC" w:rsidRDefault="00272DEC" w:rsidP="00272D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2D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Принцип открытости </w:t>
      </w:r>
    </w:p>
    <w:p w:rsidR="00EF7F3D" w:rsidRPr="007A5D62" w:rsidRDefault="00272DEC" w:rsidP="00361EC7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за пределы: в ходе конструирования урока учитель выходит за п</w:t>
      </w:r>
      <w:r w:rsidR="00EF7F3D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ределы учебника, предмета.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7F3D" w:rsidRPr="007A5D62" w:rsidRDefault="00272DEC" w:rsidP="00361EC7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Удивляй: учитель находит такой угол зрения на изучаемый материал, при котором даже обыденное становится удивительным.</w:t>
      </w:r>
    </w:p>
    <w:p w:rsidR="00A73193" w:rsidRPr="007A5D62" w:rsidRDefault="00272DEC" w:rsidP="00361EC7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Фантастическая добавка: учитель дополняет реальную ситуацию фантастикой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3193" w:rsidRPr="007A5D62" w:rsidRDefault="00272DEC" w:rsidP="00361EC7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 тексту: при изучении текста перед учениками ставит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з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-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к нему список вопросов.</w:t>
      </w:r>
    </w:p>
    <w:p w:rsidR="00B25AE1" w:rsidRPr="007A5D62" w:rsidRDefault="00272DEC" w:rsidP="00361EC7">
      <w:pPr>
        <w:pStyle w:val="a3"/>
        <w:numPr>
          <w:ilvl w:val="0"/>
          <w:numId w:val="17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Пересечение тем: ученики подбирают (или придумывают) примеры, задачи, вопросы, связывающие материал, изученный на данном уроке, с любой ранее изученной темой, указанной учителем.</w:t>
      </w:r>
    </w:p>
    <w:p w:rsidR="00272DEC" w:rsidRPr="00B25AE1" w:rsidRDefault="00272DEC" w:rsidP="00272D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E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Принцип деятельности</w:t>
      </w:r>
    </w:p>
    <w:p w:rsidR="00A73193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 себе помочь: учитель максимально использует ситуации, в кот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ученики могут ему помочь.</w:t>
      </w:r>
    </w:p>
    <w:p w:rsidR="00272DEC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Отсроченная реакция: учитель приучает школьников к небольшой паузе между вопросом и ответом, не разрешает выкрикивать с мес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та. 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аб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правило: вопрос - пауза -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ответ.</w:t>
      </w:r>
    </w:p>
    <w:p w:rsidR="00A73193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 ошибку: объясняя материал, учитель намеренно допускает ошибки. Сначала он предупреждает учеников об этом, иногда подсказыв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«ошибочные» места интонацией или жестом. Педагог учит школьников мгновенно пресекать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ошибки условным</w:t>
      </w:r>
      <w:r w:rsidR="00A73193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</w:t>
      </w:r>
      <w:r w:rsidR="00A73193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A73193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56540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исправлять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их.</w:t>
      </w:r>
    </w:p>
    <w:p w:rsidR="006500B2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Повторяем с контролем: ученики составляют списки контрольных вопросов </w:t>
      </w:r>
      <w:r w:rsidR="00A73193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всей изученной теме.</w:t>
      </w:r>
    </w:p>
    <w:p w:rsidR="00A73193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Идеальное задание: учитель предлагает выполнить дома работу по выбо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ру учащихся.</w:t>
      </w:r>
    </w:p>
    <w:p w:rsidR="00C30678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работы в группах, причем группы могут получать как одно и то же, так и разные, но работающие на общий результат задания.</w:t>
      </w:r>
    </w:p>
    <w:p w:rsidR="00C30678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Игры-тренинги: учитель заключает </w:t>
      </w:r>
      <w:r w:rsidR="006500B2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однообразных упражнений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игровую оболочку, в которой эти действия выполняют</w:t>
      </w:r>
      <w:r w:rsidR="00A73193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для достижения игровой цели. 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при формировании умения выполнять сложение с переходом через десяток ученики могут «покорять вершины», решая пр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и перемещая фигурки альпинистов на соответствующее количество шагов: чтобы альпинист покорил вершину, нужно решить правильно мн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при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меров.</w:t>
      </w:r>
    </w:p>
    <w:p w:rsidR="00C30678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Театрализация, т.е. разыгрывание сценок на учебную тему.</w:t>
      </w:r>
    </w:p>
    <w:p w:rsidR="00272DEC" w:rsidRPr="007A5D62" w:rsidRDefault="00272DEC" w:rsidP="00361EC7">
      <w:pPr>
        <w:pStyle w:val="a3"/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"Да" и "Нет". Игра ставит учащихся в активную позицию. Эта игра "учит":</w:t>
      </w:r>
    </w:p>
    <w:p w:rsidR="00272DEC" w:rsidRPr="00272DEC" w:rsidRDefault="00272DEC" w:rsidP="00361EC7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связывать разрозненные факты в единую картину;</w:t>
      </w:r>
    </w:p>
    <w:p w:rsidR="00272DEC" w:rsidRPr="00272DEC" w:rsidRDefault="00272DEC" w:rsidP="00361EC7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уже имеющуюся информацию;</w:t>
      </w:r>
    </w:p>
    <w:p w:rsidR="00272DEC" w:rsidRPr="00272DEC" w:rsidRDefault="00272DEC" w:rsidP="00361EC7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слышать учеников.</w:t>
      </w:r>
    </w:p>
    <w:p w:rsidR="00272DEC" w:rsidRPr="00272DEC" w:rsidRDefault="00272DEC" w:rsidP="006500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2DE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Принцип обратной связи</w:t>
      </w:r>
    </w:p>
    <w:p w:rsidR="00272DEC" w:rsidRPr="007A5D62" w:rsidRDefault="00272DEC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Советуйтесь: учитель советуется с учащими</w:t>
      </w:r>
      <w:r w:rsidR="006500B2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убеждает учеников, что их мнение значимо для него, но предупреждает: последнее слово ост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за педагогом. Важно поблагодарить учеников за совместное обсужд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ние.</w:t>
      </w:r>
    </w:p>
    <w:p w:rsidR="006500B2" w:rsidRPr="007A5D62" w:rsidRDefault="00272DEC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Невербальное управление: учитель использует для управления кла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 несловесные команды.</w:t>
      </w:r>
    </w:p>
    <w:p w:rsidR="00C30678" w:rsidRPr="007A5D62" w:rsidRDefault="00272DEC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Резюме: ученики письменно отвечают на вопросы, отражающие их отношение к уроку, учебному предмету, учителю. Использовать резюме можно в III-IV классах не чаще одного раза в месяц.</w:t>
      </w:r>
    </w:p>
    <w:p w:rsidR="00272DEC" w:rsidRPr="007A5D62" w:rsidRDefault="001A6C5B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«Мордашки»</w:t>
      </w:r>
      <w:r w:rsidR="00272DEC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ученики сигнализируют о своем эмоциональном с</w:t>
      </w:r>
      <w:r w:rsidR="00272DEC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2DEC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стоянии с помощью карточек с рисунками, символизирующими хорошее, спокойное или плохое настроение.</w:t>
      </w:r>
    </w:p>
    <w:p w:rsidR="00C30678" w:rsidRPr="007A5D62" w:rsidRDefault="00272DEC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Светофор: при опросе ученики поднимают светофор</w:t>
      </w:r>
      <w:r w:rsidR="006500B2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сторон к учителю, сигнализируя о своей готов</w:t>
      </w:r>
      <w:r w:rsidR="00B25AE1"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(неготовности) к ответу.</w:t>
      </w:r>
    </w:p>
    <w:p w:rsidR="00272DEC" w:rsidRPr="007A5D62" w:rsidRDefault="00272DEC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Опрос «по цепочке»: учитель жестом прерывает рассказ одного уч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и предлагает продолжить его другому.</w:t>
      </w:r>
    </w:p>
    <w:p w:rsidR="00272DEC" w:rsidRPr="007A5D62" w:rsidRDefault="00272DEC" w:rsidP="00361EC7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D6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— не отметка: учитель отмечает вслух (или жестом) каждый успех ученика.</w:t>
      </w:r>
    </w:p>
    <w:p w:rsidR="00272DEC" w:rsidRPr="00272DEC" w:rsidRDefault="00272DEC" w:rsidP="00005D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2DE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Принцип идеальности</w:t>
      </w:r>
    </w:p>
    <w:p w:rsidR="00C30678" w:rsidRPr="00C30678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профессионального уровня: учитель показывает пр</w:t>
      </w: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выполнения творческого или сложного задания.</w:t>
      </w:r>
    </w:p>
    <w:p w:rsidR="00C30678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урок: учитель начинает урок с настройки, которой может стать короткая музыкальная фраза, интеллектуальная разминка (два-три вопроса на размышление), определение темы урока учащимися после н</w:t>
      </w: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скольких наводящих предложений, знакомство с планом урока и др.</w:t>
      </w:r>
    </w:p>
    <w:p w:rsidR="00005D19" w:rsidRPr="00C30678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урока: учитель заканчивает урок традиционным словом или несловесным действием.</w:t>
      </w:r>
    </w:p>
    <w:p w:rsidR="00C30678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Показательный ответ: один ученик отвечает у доски</w:t>
      </w:r>
      <w:r w:rsidR="00005D19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стараясь прод</w:t>
      </w:r>
      <w:r w:rsidR="00005D19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05D19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монстрировать блестящий ответ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остальные слушают.</w:t>
      </w:r>
    </w:p>
    <w:p w:rsidR="00005D19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Идеальный опрос: ученики сами оценивают степень своей подгото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и сообщают об этом учителю.</w:t>
      </w:r>
    </w:p>
    <w:p w:rsidR="00C30678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Тренировочная контрольная работа: учитель проводит контрольную работу традиционным способом, но ставит отметки в журнал только по желанию учеников.</w:t>
      </w:r>
    </w:p>
    <w:p w:rsidR="00005D19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Блицконтрольная: учитель в течение 7-10 мин проводит письменный опрос в быстром темпе для выявления степени усвоения учебных навыков, необходимых для дальнейшей успешной учебы. Работы сдаются учителю, либо проводится самопроверка. </w:t>
      </w:r>
    </w:p>
    <w:p w:rsidR="00CC0085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с критериями: учитель знакомит школьников с критери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по которым выставляются отметки за разные виды рабо</w:t>
      </w:r>
      <w:r w:rsidR="00B25AE1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</w:p>
    <w:p w:rsidR="00005D19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Райтинг (от англ. right — правильно): завершив работу, ученик сам ставит себе отмет</w:t>
      </w:r>
      <w:r w:rsidR="00CC0085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ку. Затем ее оценивает учитель.</w:t>
      </w:r>
    </w:p>
    <w:p w:rsidR="00272DEC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 доверия: иногда учитель ставит отметку «в кредит» (напр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в случае спорной отметки за четверть).</w:t>
      </w:r>
    </w:p>
    <w:p w:rsidR="00734A32" w:rsidRPr="00D23CA7" w:rsidRDefault="00272DEC" w:rsidP="00361EC7">
      <w:pPr>
        <w:pStyle w:val="a3"/>
        <w:numPr>
          <w:ilvl w:val="0"/>
          <w:numId w:val="19"/>
        </w:numPr>
        <w:shd w:val="clear" w:color="auto" w:fill="FFFFFF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Опрос</w:t>
      </w:r>
      <w:r w:rsidR="00BE0C76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E0C76"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3CA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в конце урока учитель задает вопросы, побуждающие к рефлексии.</w:t>
      </w:r>
    </w:p>
    <w:p w:rsidR="00EC79E3" w:rsidRDefault="00272DEC" w:rsidP="004F3F81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9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УУД в результате применения описанных приемов педагогич</w:t>
      </w:r>
      <w:r w:rsidRPr="005B097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B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</w:t>
      </w:r>
      <w:r w:rsidR="00D338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представлено в таблице (см. приложение № 1).</w:t>
      </w:r>
    </w:p>
    <w:p w:rsidR="00757613" w:rsidRDefault="00757613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76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Использование приемов педагогической техники в начальной школе явл</w:t>
      </w:r>
      <w:r w:rsidRPr="007576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 w:rsidRPr="007576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ется, во-первых, важным условием профессионального роста учителя. Во-вторых, подобная работа педагога формирует способность учащихся к саморазвитию и самосовершенствованию путем сознательного и акти</w:t>
      </w:r>
      <w:r w:rsidRPr="007576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7576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ного присвоения нового социального опыта. Следовательно, речь идет о развитии УУД учащихся, т.е. об умении учиться, которое, в свою очередь, является ключевой компетенцией ученика в условиях реализации ФГОС НОО. </w:t>
      </w: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177C" w:rsidRPr="00757613" w:rsidRDefault="0081177C" w:rsidP="007576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15B7" w:rsidRPr="00C51E36" w:rsidRDefault="00E87F29" w:rsidP="0068308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51E3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2. </w:t>
      </w:r>
      <w:r w:rsidR="00C51E36" w:rsidRPr="00C51E3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Специфика приемов формирования УУД на уроках литературного чтения на основе программы 2100</w:t>
      </w:r>
    </w:p>
    <w:p w:rsidR="00861C97" w:rsidRDefault="00861C97" w:rsidP="00F033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К сожалению, на уроках в начальной школе часто встречаются пр</w:t>
      </w:r>
      <w:r w:rsidRPr="00D96D96">
        <w:rPr>
          <w:rFonts w:ascii="Times New Roman" w:hAnsi="Times New Roman" w:cs="Times New Roman"/>
          <w:sz w:val="28"/>
          <w:szCs w:val="28"/>
        </w:rPr>
        <w:t>и</w:t>
      </w:r>
      <w:r w:rsidRPr="00D96D96">
        <w:rPr>
          <w:rFonts w:ascii="Times New Roman" w:hAnsi="Times New Roman" w:cs="Times New Roman"/>
          <w:sz w:val="28"/>
          <w:szCs w:val="28"/>
        </w:rPr>
        <w:t>меры именно объяснительного чтения, когда работа с текстом сводится к бесконечной беседе, к «пережёвыванию» давно понятого детьми и топт</w:t>
      </w:r>
      <w:r w:rsidRPr="00D96D96">
        <w:rPr>
          <w:rFonts w:ascii="Times New Roman" w:hAnsi="Times New Roman" w:cs="Times New Roman"/>
          <w:sz w:val="28"/>
          <w:szCs w:val="28"/>
        </w:rPr>
        <w:t>а</w:t>
      </w:r>
      <w:r w:rsidRPr="00D96D96">
        <w:rPr>
          <w:rFonts w:ascii="Times New Roman" w:hAnsi="Times New Roman" w:cs="Times New Roman"/>
          <w:sz w:val="28"/>
          <w:szCs w:val="28"/>
        </w:rPr>
        <w:t>нию на месте. Отсюда – скука на уроке, нелюбовь к чтению. Даже если р</w:t>
      </w:r>
      <w:r w:rsidRPr="00D96D96">
        <w:rPr>
          <w:rFonts w:ascii="Times New Roman" w:hAnsi="Times New Roman" w:cs="Times New Roman"/>
          <w:sz w:val="28"/>
          <w:szCs w:val="28"/>
        </w:rPr>
        <w:t>е</w:t>
      </w:r>
      <w:r w:rsidRPr="00D96D96">
        <w:rPr>
          <w:rFonts w:ascii="Times New Roman" w:hAnsi="Times New Roman" w:cs="Times New Roman"/>
          <w:sz w:val="28"/>
          <w:szCs w:val="28"/>
        </w:rPr>
        <w:t>бёнок любит читать, его развитие, как читателя, происходит не благ</w:t>
      </w:r>
      <w:r w:rsidR="00F033AE">
        <w:rPr>
          <w:rFonts w:ascii="Times New Roman" w:hAnsi="Times New Roman" w:cs="Times New Roman"/>
          <w:sz w:val="28"/>
          <w:szCs w:val="28"/>
        </w:rPr>
        <w:t xml:space="preserve">одаря урокам чтения, а вопреки </w:t>
      </w:r>
      <w:r w:rsidRPr="00D96D96">
        <w:rPr>
          <w:rFonts w:ascii="Times New Roman" w:hAnsi="Times New Roman" w:cs="Times New Roman"/>
          <w:sz w:val="28"/>
          <w:szCs w:val="28"/>
        </w:rPr>
        <w:t>им.</w:t>
      </w:r>
    </w:p>
    <w:p w:rsidR="0096360B" w:rsidRDefault="0096360B" w:rsidP="0096360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для данной дисциплины имеет развитие ценностно-смысловой сферы, основ гражданской идентичности личности и коммун</w:t>
      </w: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кации. «Литературное чтение» имеет свои возможности для формирования всех видов УУД, успешность развития которых зависит от ориентации на сущностные знания в предметной области «Филология». Средством фо</w:t>
      </w: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мирования УУД служат тексты учебника, рабочей тетради, их методич</w:t>
      </w: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6360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аппарат.</w:t>
      </w:r>
    </w:p>
    <w:p w:rsidR="0096360B" w:rsidRPr="0096360B" w:rsidRDefault="0096360B" w:rsidP="0096360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6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Рассмотрим УУД по группам.</w:t>
      </w:r>
    </w:p>
    <w:p w:rsidR="0096360B" w:rsidRPr="0081177C" w:rsidRDefault="0081177C" w:rsidP="0081177C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1177C">
        <w:rPr>
          <w:rFonts w:ascii="Times New Roman" w:hAnsi="Times New Roman" w:cs="Times New Roman"/>
          <w:sz w:val="28"/>
          <w:szCs w:val="28"/>
          <w:u w:val="single"/>
        </w:rPr>
        <w:t>Виды личностны</w:t>
      </w:r>
      <w:r w:rsidRPr="0081177C">
        <w:rPr>
          <w:rFonts w:ascii="Times New Roman" w:hAnsi="Times New Roman" w:cs="Times New Roman"/>
          <w:i/>
          <w:sz w:val="28"/>
          <w:szCs w:val="28"/>
          <w:u w:val="single"/>
        </w:rPr>
        <w:t>х</w:t>
      </w:r>
      <w:r w:rsidR="0096360B" w:rsidRPr="0081177C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УУД:</w:t>
      </w:r>
    </w:p>
    <w:p w:rsidR="0096360B" w:rsidRPr="00CC0085" w:rsidRDefault="0096360B" w:rsidP="00361EC7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C0085">
        <w:rPr>
          <w:rFonts w:ascii="Times New Roman" w:hAnsi="Times New Roman" w:cs="Times New Roman"/>
          <w:i/>
          <w:sz w:val="28"/>
          <w:szCs w:val="28"/>
        </w:rPr>
        <w:t>Смыслообразование</w:t>
      </w:r>
      <w:r w:rsidRPr="00CC0085">
        <w:rPr>
          <w:rFonts w:ascii="Times New Roman" w:hAnsi="Times New Roman" w:cs="Times New Roman"/>
          <w:sz w:val="28"/>
          <w:szCs w:val="28"/>
        </w:rPr>
        <w:t xml:space="preserve"> через прослеживание «судьбы героя» (П.Я. Гальперин) и ориентацию учащегося в системе личностных смыслов. Примером могут служить следующие задания: «Как ты думаешь, для чего человеку нужно уметь читать? Задай этот вопрос своим близким»; «Для чего (для кого) учишься ты?».</w:t>
      </w:r>
    </w:p>
    <w:p w:rsidR="0096360B" w:rsidRPr="004B3225" w:rsidRDefault="0096360B" w:rsidP="00361EC7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3225">
        <w:rPr>
          <w:rFonts w:ascii="Times New Roman" w:hAnsi="Times New Roman" w:cs="Times New Roman"/>
          <w:i/>
          <w:sz w:val="28"/>
          <w:szCs w:val="28"/>
        </w:rPr>
        <w:t>Самоопределение и самопознание</w:t>
      </w:r>
      <w:r w:rsidRPr="004B3225">
        <w:rPr>
          <w:rFonts w:ascii="Times New Roman" w:hAnsi="Times New Roman" w:cs="Times New Roman"/>
          <w:sz w:val="28"/>
          <w:szCs w:val="28"/>
        </w:rPr>
        <w:t xml:space="preserve"> на основе сравнения «я» с героями литературных произведений посредством эмоционально-действенной идентификации. Примером могут служить следующие задания: «Представь себя в такой ситуации. Как бы ты повел себя?»; «Вспомни, не было ли в твоей жизни, когда тайное становилось явным. Расскажи об этом»; «Какую мысль из последней главы ты считаешь для себя наиболее важной?».</w:t>
      </w:r>
    </w:p>
    <w:p w:rsidR="0096360B" w:rsidRPr="004B3225" w:rsidRDefault="0096360B" w:rsidP="00361EC7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B3225">
        <w:rPr>
          <w:rFonts w:ascii="Times New Roman" w:hAnsi="Times New Roman" w:cs="Times New Roman"/>
          <w:i/>
          <w:sz w:val="28"/>
          <w:szCs w:val="28"/>
        </w:rPr>
        <w:t>Морально-этическая ориентация и нравственная оценка</w:t>
      </w:r>
      <w:r w:rsidRPr="004B3225">
        <w:rPr>
          <w:rFonts w:ascii="Times New Roman" w:hAnsi="Times New Roman" w:cs="Times New Roman"/>
          <w:sz w:val="28"/>
          <w:szCs w:val="28"/>
        </w:rPr>
        <w:t>: действия нравственно-этического оценивания через выявление морального соде</w:t>
      </w:r>
      <w:r w:rsidRPr="004B3225">
        <w:rPr>
          <w:rFonts w:ascii="Times New Roman" w:hAnsi="Times New Roman" w:cs="Times New Roman"/>
          <w:sz w:val="28"/>
          <w:szCs w:val="28"/>
        </w:rPr>
        <w:t>р</w:t>
      </w:r>
      <w:r w:rsidRPr="004B3225">
        <w:rPr>
          <w:rFonts w:ascii="Times New Roman" w:hAnsi="Times New Roman" w:cs="Times New Roman"/>
          <w:sz w:val="28"/>
          <w:szCs w:val="28"/>
        </w:rPr>
        <w:lastRenderedPageBreak/>
        <w:t>жания и нравственного значения действий персонажей, формирование нравственной позиции учащихся на основе опыта эмпатии и сопережив</w:t>
      </w:r>
      <w:r w:rsidRPr="004B3225">
        <w:rPr>
          <w:rFonts w:ascii="Times New Roman" w:hAnsi="Times New Roman" w:cs="Times New Roman"/>
          <w:sz w:val="28"/>
          <w:szCs w:val="28"/>
        </w:rPr>
        <w:t>а</w:t>
      </w:r>
      <w:r w:rsidRPr="004B3225">
        <w:rPr>
          <w:rFonts w:ascii="Times New Roman" w:hAnsi="Times New Roman" w:cs="Times New Roman"/>
          <w:sz w:val="28"/>
          <w:szCs w:val="28"/>
        </w:rPr>
        <w:t xml:space="preserve">ния; формирование </w:t>
      </w:r>
      <w:r w:rsidRPr="004B3225">
        <w:rPr>
          <w:rFonts w:ascii="Times New Roman" w:hAnsi="Times New Roman" w:cs="Times New Roman"/>
          <w:iCs/>
          <w:sz w:val="28"/>
          <w:szCs w:val="28"/>
        </w:rPr>
        <w:t>эстетических чувств.</w:t>
      </w:r>
      <w:r w:rsidRPr="004B3225">
        <w:rPr>
          <w:rFonts w:ascii="Times New Roman" w:hAnsi="Times New Roman" w:cs="Times New Roman"/>
          <w:sz w:val="28"/>
          <w:szCs w:val="28"/>
        </w:rPr>
        <w:t xml:space="preserve"> Примером могут служить сл</w:t>
      </w:r>
      <w:r w:rsidRPr="004B3225">
        <w:rPr>
          <w:rFonts w:ascii="Times New Roman" w:hAnsi="Times New Roman" w:cs="Times New Roman"/>
          <w:sz w:val="28"/>
          <w:szCs w:val="28"/>
        </w:rPr>
        <w:t>е</w:t>
      </w:r>
      <w:r w:rsidRPr="004B3225">
        <w:rPr>
          <w:rFonts w:ascii="Times New Roman" w:hAnsi="Times New Roman" w:cs="Times New Roman"/>
          <w:sz w:val="28"/>
          <w:szCs w:val="28"/>
        </w:rPr>
        <w:t>дующие задания: «Найди слова, в которых выражена главная мысль ра</w:t>
      </w:r>
      <w:r w:rsidRPr="004B3225">
        <w:rPr>
          <w:rFonts w:ascii="Times New Roman" w:hAnsi="Times New Roman" w:cs="Times New Roman"/>
          <w:sz w:val="28"/>
          <w:szCs w:val="28"/>
        </w:rPr>
        <w:t>с</w:t>
      </w:r>
      <w:r w:rsidRPr="004B3225">
        <w:rPr>
          <w:rFonts w:ascii="Times New Roman" w:hAnsi="Times New Roman" w:cs="Times New Roman"/>
          <w:sz w:val="28"/>
          <w:szCs w:val="28"/>
        </w:rPr>
        <w:t>сказа. Что значит «быть настоящим человеком</w:t>
      </w:r>
      <w:r w:rsidR="00475F4E" w:rsidRPr="004B3225">
        <w:rPr>
          <w:rFonts w:ascii="Times New Roman" w:hAnsi="Times New Roman" w:cs="Times New Roman"/>
          <w:sz w:val="28"/>
          <w:szCs w:val="28"/>
        </w:rPr>
        <w:t>?»</w:t>
      </w:r>
      <w:r w:rsidRPr="004B3225">
        <w:rPr>
          <w:rFonts w:ascii="Times New Roman" w:hAnsi="Times New Roman" w:cs="Times New Roman"/>
          <w:sz w:val="28"/>
          <w:szCs w:val="28"/>
        </w:rPr>
        <w:t>; «Кого вы можете назвать другом? Попробуйте написать рассказ или стихотворение о своем друге. Прочитайте стихотворение А. Барто «Сонечка». Можно ли назвать Соне</w:t>
      </w:r>
      <w:r w:rsidRPr="004B3225">
        <w:rPr>
          <w:rFonts w:ascii="Times New Roman" w:hAnsi="Times New Roman" w:cs="Times New Roman"/>
          <w:sz w:val="28"/>
          <w:szCs w:val="28"/>
        </w:rPr>
        <w:t>ч</w:t>
      </w:r>
      <w:r w:rsidRPr="004B3225">
        <w:rPr>
          <w:rFonts w:ascii="Times New Roman" w:hAnsi="Times New Roman" w:cs="Times New Roman"/>
          <w:sz w:val="28"/>
          <w:szCs w:val="28"/>
        </w:rPr>
        <w:t>ку другом? Почему? Как вы назовете одноклассников Сонечки? Обоснуйте свой ответ».</w:t>
      </w:r>
    </w:p>
    <w:p w:rsidR="0096360B" w:rsidRPr="0081177C" w:rsidRDefault="0096360B" w:rsidP="00CC0085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81177C">
        <w:rPr>
          <w:rFonts w:ascii="Times New Roman" w:hAnsi="Times New Roman" w:cs="Times New Roman"/>
          <w:iCs/>
          <w:sz w:val="28"/>
          <w:szCs w:val="28"/>
          <w:u w:val="single"/>
        </w:rPr>
        <w:t>Виды коммуникативных действий:</w:t>
      </w:r>
    </w:p>
    <w:p w:rsidR="0096360B" w:rsidRPr="004B3225" w:rsidRDefault="0096360B" w:rsidP="00361EC7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B3225">
        <w:rPr>
          <w:rFonts w:ascii="Times New Roman" w:hAnsi="Times New Roman" w:cs="Times New Roman"/>
          <w:iCs/>
          <w:sz w:val="28"/>
          <w:szCs w:val="28"/>
        </w:rPr>
        <w:t>Сотрудничество и кооперация: Чтение как кооперация (чтение по цепочке или по ролям).</w:t>
      </w:r>
      <w:r w:rsidRPr="004B3225">
        <w:rPr>
          <w:rFonts w:ascii="Times New Roman" w:hAnsi="Times New Roman" w:cs="Times New Roman"/>
          <w:sz w:val="28"/>
          <w:szCs w:val="28"/>
        </w:rPr>
        <w:t xml:space="preserve"> Примером могут служить следующие задания: «Подготовься вместе с одноклассниками к инсценированию. Распределите с одноклассниками роли»; «Какой фрагмент статьи оказался для тебя на</w:t>
      </w:r>
      <w:r w:rsidRPr="004B3225">
        <w:rPr>
          <w:rFonts w:ascii="Times New Roman" w:hAnsi="Times New Roman" w:cs="Times New Roman"/>
          <w:sz w:val="28"/>
          <w:szCs w:val="28"/>
        </w:rPr>
        <w:t>и</w:t>
      </w:r>
      <w:r w:rsidRPr="004B3225">
        <w:rPr>
          <w:rFonts w:ascii="Times New Roman" w:hAnsi="Times New Roman" w:cs="Times New Roman"/>
          <w:sz w:val="28"/>
          <w:szCs w:val="28"/>
        </w:rPr>
        <w:t>более сложным? Найди его и попытай понять. Если потребуется – испол</w:t>
      </w:r>
      <w:r w:rsidRPr="004B3225">
        <w:rPr>
          <w:rFonts w:ascii="Times New Roman" w:hAnsi="Times New Roman" w:cs="Times New Roman"/>
          <w:sz w:val="28"/>
          <w:szCs w:val="28"/>
        </w:rPr>
        <w:t>ь</w:t>
      </w:r>
      <w:r w:rsidRPr="004B3225">
        <w:rPr>
          <w:rFonts w:ascii="Times New Roman" w:hAnsi="Times New Roman" w:cs="Times New Roman"/>
          <w:sz w:val="28"/>
          <w:szCs w:val="28"/>
        </w:rPr>
        <w:t>зуй словари, дополнительную литературу, консультируйся со старшими».</w:t>
      </w:r>
    </w:p>
    <w:p w:rsidR="0096360B" w:rsidRPr="004B3225" w:rsidRDefault="0096360B" w:rsidP="00361EC7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B3225">
        <w:rPr>
          <w:rFonts w:ascii="Times New Roman" w:hAnsi="Times New Roman" w:cs="Times New Roman"/>
          <w:iCs/>
          <w:sz w:val="28"/>
          <w:szCs w:val="28"/>
        </w:rPr>
        <w:t>И</w:t>
      </w:r>
      <w:r w:rsidRPr="004B3225">
        <w:rPr>
          <w:rFonts w:ascii="Times New Roman" w:hAnsi="Times New Roman" w:cs="Times New Roman"/>
          <w:sz w:val="28"/>
          <w:szCs w:val="28"/>
        </w:rPr>
        <w:t>нтеллектуальный аспект коммуникации – учет позиции собеседн</w:t>
      </w:r>
      <w:r w:rsidRPr="004B3225">
        <w:rPr>
          <w:rFonts w:ascii="Times New Roman" w:hAnsi="Times New Roman" w:cs="Times New Roman"/>
          <w:sz w:val="28"/>
          <w:szCs w:val="28"/>
        </w:rPr>
        <w:t>и</w:t>
      </w:r>
      <w:r w:rsidRPr="004B3225">
        <w:rPr>
          <w:rFonts w:ascii="Times New Roman" w:hAnsi="Times New Roman" w:cs="Times New Roman"/>
          <w:sz w:val="28"/>
          <w:szCs w:val="28"/>
        </w:rPr>
        <w:t>ка. Обоснование строчками из текста заявленного «чужого» мнения.</w:t>
      </w:r>
    </w:p>
    <w:p w:rsidR="0096360B" w:rsidRPr="004B3225" w:rsidRDefault="0096360B" w:rsidP="00361EC7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B3225">
        <w:rPr>
          <w:rFonts w:ascii="Times New Roman" w:hAnsi="Times New Roman" w:cs="Times New Roman"/>
          <w:sz w:val="28"/>
          <w:szCs w:val="28"/>
        </w:rPr>
        <w:t>Постановка вопросов по изучаемому произведению. Например: «П</w:t>
      </w:r>
      <w:r w:rsidRPr="004B3225">
        <w:rPr>
          <w:rFonts w:ascii="Times New Roman" w:hAnsi="Times New Roman" w:cs="Times New Roman"/>
          <w:sz w:val="28"/>
          <w:szCs w:val="28"/>
        </w:rPr>
        <w:t>о</w:t>
      </w:r>
      <w:r w:rsidRPr="004B3225">
        <w:rPr>
          <w:rFonts w:ascii="Times New Roman" w:hAnsi="Times New Roman" w:cs="Times New Roman"/>
          <w:sz w:val="28"/>
          <w:szCs w:val="28"/>
        </w:rPr>
        <w:t>ставь вопросы к статье. Для этого: перечитай произведение, выделяя то, о чем хочешь спросить; сформулируй вопросы; задай вопросы одноклассн</w:t>
      </w:r>
      <w:r w:rsidRPr="004B3225">
        <w:rPr>
          <w:rFonts w:ascii="Times New Roman" w:hAnsi="Times New Roman" w:cs="Times New Roman"/>
          <w:sz w:val="28"/>
          <w:szCs w:val="28"/>
        </w:rPr>
        <w:t>и</w:t>
      </w:r>
      <w:r w:rsidRPr="004B3225">
        <w:rPr>
          <w:rFonts w:ascii="Times New Roman" w:hAnsi="Times New Roman" w:cs="Times New Roman"/>
          <w:sz w:val="28"/>
          <w:szCs w:val="28"/>
        </w:rPr>
        <w:t>кам».</w:t>
      </w:r>
    </w:p>
    <w:p w:rsidR="0096360B" w:rsidRPr="004B3225" w:rsidRDefault="0096360B" w:rsidP="00361EC7">
      <w:pPr>
        <w:pStyle w:val="a3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B3225">
        <w:rPr>
          <w:rFonts w:ascii="Times New Roman" w:hAnsi="Times New Roman" w:cs="Times New Roman"/>
          <w:sz w:val="28"/>
          <w:szCs w:val="28"/>
        </w:rPr>
        <w:t>Речевые умения: участие в диалоге или дискуссии о героях и их п</w:t>
      </w:r>
      <w:r w:rsidRPr="004B3225">
        <w:rPr>
          <w:rFonts w:ascii="Times New Roman" w:hAnsi="Times New Roman" w:cs="Times New Roman"/>
          <w:sz w:val="28"/>
          <w:szCs w:val="28"/>
        </w:rPr>
        <w:t>о</w:t>
      </w:r>
      <w:r w:rsidRPr="004B3225">
        <w:rPr>
          <w:rFonts w:ascii="Times New Roman" w:hAnsi="Times New Roman" w:cs="Times New Roman"/>
          <w:sz w:val="28"/>
          <w:szCs w:val="28"/>
        </w:rPr>
        <w:t>ступках; умение находить в тексте произведения диалоги героев, читать их по ролям, передавая особенности образов героев; владение монологич</w:t>
      </w:r>
      <w:r w:rsidRPr="004B3225">
        <w:rPr>
          <w:rFonts w:ascii="Times New Roman" w:hAnsi="Times New Roman" w:cs="Times New Roman"/>
          <w:sz w:val="28"/>
          <w:szCs w:val="28"/>
        </w:rPr>
        <w:t>е</w:t>
      </w:r>
      <w:r w:rsidRPr="004B3225">
        <w:rPr>
          <w:rFonts w:ascii="Times New Roman" w:hAnsi="Times New Roman" w:cs="Times New Roman"/>
          <w:sz w:val="28"/>
          <w:szCs w:val="28"/>
        </w:rPr>
        <w:t>ской речью (умение находить в тексте монологи героев и читать их, с</w:t>
      </w:r>
      <w:r w:rsidRPr="004B3225">
        <w:rPr>
          <w:rFonts w:ascii="Times New Roman" w:hAnsi="Times New Roman" w:cs="Times New Roman"/>
          <w:sz w:val="28"/>
          <w:szCs w:val="28"/>
        </w:rPr>
        <w:t>о</w:t>
      </w:r>
      <w:r w:rsidRPr="004B3225">
        <w:rPr>
          <w:rFonts w:ascii="Times New Roman" w:hAnsi="Times New Roman" w:cs="Times New Roman"/>
          <w:sz w:val="28"/>
          <w:szCs w:val="28"/>
        </w:rPr>
        <w:t>ставлять высказывания о героях и их поступках, о произведениях и кн</w:t>
      </w:r>
      <w:r w:rsidRPr="004B3225">
        <w:rPr>
          <w:rFonts w:ascii="Times New Roman" w:hAnsi="Times New Roman" w:cs="Times New Roman"/>
          <w:sz w:val="28"/>
          <w:szCs w:val="28"/>
        </w:rPr>
        <w:t>и</w:t>
      </w:r>
      <w:r w:rsidRPr="004B3225">
        <w:rPr>
          <w:rFonts w:ascii="Times New Roman" w:hAnsi="Times New Roman" w:cs="Times New Roman"/>
          <w:sz w:val="28"/>
          <w:szCs w:val="28"/>
        </w:rPr>
        <w:t xml:space="preserve">гах); </w:t>
      </w:r>
      <w:r w:rsidRPr="004B3225">
        <w:rPr>
          <w:rFonts w:ascii="Times New Roman" w:hAnsi="Times New Roman" w:cs="Times New Roman"/>
          <w:iCs/>
          <w:sz w:val="28"/>
          <w:szCs w:val="28"/>
        </w:rPr>
        <w:t>оформлять</w:t>
      </w:r>
      <w:r w:rsidRPr="004B3225">
        <w:rPr>
          <w:rFonts w:ascii="Times New Roman" w:hAnsi="Times New Roman" w:cs="Times New Roman"/>
          <w:sz w:val="28"/>
          <w:szCs w:val="28"/>
        </w:rPr>
        <w:t xml:space="preserve"> свои мысли в устной и письменной форме (на уровне предложения или небольшого текста) и т.д.</w:t>
      </w:r>
    </w:p>
    <w:p w:rsidR="0096360B" w:rsidRPr="0081177C" w:rsidRDefault="0096360B" w:rsidP="0081177C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</w:pPr>
      <w:r w:rsidRPr="0081177C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Виды регулятивных действий:</w:t>
      </w:r>
    </w:p>
    <w:p w:rsidR="0096360B" w:rsidRPr="00BA04C1" w:rsidRDefault="0096360B" w:rsidP="00361EC7">
      <w:pPr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04C1">
        <w:rPr>
          <w:rFonts w:ascii="Times New Roman" w:hAnsi="Times New Roman" w:cs="Times New Roman"/>
          <w:sz w:val="28"/>
          <w:szCs w:val="28"/>
        </w:rPr>
        <w:t>Целеполагание, планирование: «Какие слова и выражения в этом тексте непонятны для тебя? Как можно выяснить их значения?».</w:t>
      </w:r>
      <w:r w:rsidRPr="00BA04C1">
        <w:rPr>
          <w:rFonts w:ascii="Times New Roman" w:hAnsi="Times New Roman" w:cs="Times New Roman"/>
          <w:bCs/>
          <w:sz w:val="28"/>
          <w:szCs w:val="28"/>
        </w:rPr>
        <w:t xml:space="preserve"> Планир</w:t>
      </w:r>
      <w:r w:rsidRPr="00BA04C1">
        <w:rPr>
          <w:rFonts w:ascii="Times New Roman" w:hAnsi="Times New Roman" w:cs="Times New Roman"/>
          <w:bCs/>
          <w:sz w:val="28"/>
          <w:szCs w:val="28"/>
        </w:rPr>
        <w:t>о</w:t>
      </w:r>
      <w:r w:rsidRPr="00BA04C1">
        <w:rPr>
          <w:rFonts w:ascii="Times New Roman" w:hAnsi="Times New Roman" w:cs="Times New Roman"/>
          <w:bCs/>
          <w:sz w:val="28"/>
          <w:szCs w:val="28"/>
        </w:rPr>
        <w:t>вание</w:t>
      </w:r>
      <w:r w:rsidRPr="00BA04C1">
        <w:rPr>
          <w:rFonts w:ascii="Times New Roman" w:hAnsi="Times New Roman" w:cs="Times New Roman"/>
          <w:sz w:val="28"/>
          <w:szCs w:val="28"/>
        </w:rPr>
        <w:t xml:space="preserve"> осуществляется детьми в процессе подготовки коллективных инсц</w:t>
      </w:r>
      <w:r w:rsidRPr="00BA04C1">
        <w:rPr>
          <w:rFonts w:ascii="Times New Roman" w:hAnsi="Times New Roman" w:cs="Times New Roman"/>
          <w:sz w:val="28"/>
          <w:szCs w:val="28"/>
        </w:rPr>
        <w:t>е</w:t>
      </w:r>
      <w:r w:rsidRPr="00BA04C1">
        <w:rPr>
          <w:rFonts w:ascii="Times New Roman" w:hAnsi="Times New Roman" w:cs="Times New Roman"/>
          <w:sz w:val="28"/>
          <w:szCs w:val="28"/>
        </w:rPr>
        <w:t>нировок, различных видов групповой работы и создания собственных с</w:t>
      </w:r>
      <w:r w:rsidRPr="00BA04C1">
        <w:rPr>
          <w:rFonts w:ascii="Times New Roman" w:hAnsi="Times New Roman" w:cs="Times New Roman"/>
          <w:sz w:val="28"/>
          <w:szCs w:val="28"/>
        </w:rPr>
        <w:t>о</w:t>
      </w:r>
      <w:r w:rsidRPr="00BA04C1">
        <w:rPr>
          <w:rFonts w:ascii="Times New Roman" w:hAnsi="Times New Roman" w:cs="Times New Roman"/>
          <w:sz w:val="28"/>
          <w:szCs w:val="28"/>
        </w:rPr>
        <w:t>чинений.</w:t>
      </w:r>
    </w:p>
    <w:p w:rsidR="0096360B" w:rsidRPr="00BA04C1" w:rsidRDefault="0096360B" w:rsidP="00361EC7">
      <w:pPr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04C1">
        <w:rPr>
          <w:rFonts w:ascii="Times New Roman" w:hAnsi="Times New Roman" w:cs="Times New Roman"/>
          <w:sz w:val="28"/>
          <w:szCs w:val="28"/>
        </w:rPr>
        <w:t>Прогнозирование: «Прочитай заголовок следующего произведения. Подумай, о ком оно»; «Как ты думаешь, чем закончится эта история?».</w:t>
      </w:r>
    </w:p>
    <w:p w:rsidR="0096360B" w:rsidRPr="00BA04C1" w:rsidRDefault="0096360B" w:rsidP="00361EC7">
      <w:pPr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04C1">
        <w:rPr>
          <w:rFonts w:ascii="Times New Roman" w:hAnsi="Times New Roman" w:cs="Times New Roman"/>
          <w:sz w:val="28"/>
          <w:szCs w:val="28"/>
        </w:rPr>
        <w:t>Контроль (волевая саморегуляция): «Составь план части. Постарайся не упустить ничего важного». С действиями контроля дети знакомятся в процессе групповой работы по подготовке коллективных игр-драматизаций по материалу прочитанных произведений, когда им необх</w:t>
      </w:r>
      <w:r w:rsidRPr="00BA04C1">
        <w:rPr>
          <w:rFonts w:ascii="Times New Roman" w:hAnsi="Times New Roman" w:cs="Times New Roman"/>
          <w:sz w:val="28"/>
          <w:szCs w:val="28"/>
        </w:rPr>
        <w:t>о</w:t>
      </w:r>
      <w:r w:rsidRPr="00BA04C1">
        <w:rPr>
          <w:rFonts w:ascii="Times New Roman" w:hAnsi="Times New Roman" w:cs="Times New Roman"/>
          <w:sz w:val="28"/>
          <w:szCs w:val="28"/>
        </w:rPr>
        <w:t>димо выполнить ряд действий и соотнести их с составленным заранее ко</w:t>
      </w:r>
      <w:r w:rsidRPr="00BA04C1">
        <w:rPr>
          <w:rFonts w:ascii="Times New Roman" w:hAnsi="Times New Roman" w:cs="Times New Roman"/>
          <w:sz w:val="28"/>
          <w:szCs w:val="28"/>
        </w:rPr>
        <w:t>л</w:t>
      </w:r>
      <w:r w:rsidRPr="00BA04C1">
        <w:rPr>
          <w:rFonts w:ascii="Times New Roman" w:hAnsi="Times New Roman" w:cs="Times New Roman"/>
          <w:sz w:val="28"/>
          <w:szCs w:val="28"/>
        </w:rPr>
        <w:t>лективным планом инсценировки.</w:t>
      </w:r>
    </w:p>
    <w:p w:rsidR="0096360B" w:rsidRPr="00BA04C1" w:rsidRDefault="0096360B" w:rsidP="00361EC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A04C1">
        <w:rPr>
          <w:rFonts w:ascii="Times New Roman" w:hAnsi="Times New Roman" w:cs="Times New Roman"/>
          <w:sz w:val="28"/>
          <w:szCs w:val="28"/>
        </w:rPr>
        <w:t xml:space="preserve"> Коррекция: «Найди и исправь ошибки, прочитай правильно» (зад</w:t>
      </w:r>
      <w:r w:rsidRPr="00BA04C1">
        <w:rPr>
          <w:rFonts w:ascii="Times New Roman" w:hAnsi="Times New Roman" w:cs="Times New Roman"/>
          <w:sz w:val="28"/>
          <w:szCs w:val="28"/>
        </w:rPr>
        <w:t>а</w:t>
      </w:r>
      <w:r w:rsidRPr="00BA04C1">
        <w:rPr>
          <w:rFonts w:ascii="Times New Roman" w:hAnsi="Times New Roman" w:cs="Times New Roman"/>
          <w:sz w:val="28"/>
          <w:szCs w:val="28"/>
        </w:rPr>
        <w:t>ния на редактирование; «Проверь, все ли важное отражено в плане. Для этого еще раз перечитай текст, сопоставляя с пунктами плана».</w:t>
      </w:r>
    </w:p>
    <w:p w:rsidR="0096360B" w:rsidRPr="00CF1F17" w:rsidRDefault="0096360B" w:rsidP="00361EC7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A04C1">
        <w:rPr>
          <w:rFonts w:ascii="Times New Roman" w:hAnsi="Times New Roman" w:cs="Times New Roman"/>
          <w:sz w:val="28"/>
          <w:szCs w:val="28"/>
        </w:rPr>
        <w:t>Оценка (выделение того, что уже усвоено, а что еще нет): «Какие слова из этого текста непонятны тебе? Догадайся об их значении по общ</w:t>
      </w:r>
      <w:r w:rsidRPr="00BA04C1">
        <w:rPr>
          <w:rFonts w:ascii="Times New Roman" w:hAnsi="Times New Roman" w:cs="Times New Roman"/>
          <w:sz w:val="28"/>
          <w:szCs w:val="28"/>
        </w:rPr>
        <w:t>е</w:t>
      </w:r>
      <w:r w:rsidRPr="00BA04C1">
        <w:rPr>
          <w:rFonts w:ascii="Times New Roman" w:hAnsi="Times New Roman" w:cs="Times New Roman"/>
          <w:sz w:val="28"/>
          <w:szCs w:val="28"/>
        </w:rPr>
        <w:t>му смыслу читаемого»; «Перечитай текст и отметь то, что тебе непоня</w:t>
      </w:r>
      <w:r w:rsidRPr="00BA04C1">
        <w:rPr>
          <w:rFonts w:ascii="Times New Roman" w:hAnsi="Times New Roman" w:cs="Times New Roman"/>
          <w:sz w:val="28"/>
          <w:szCs w:val="28"/>
        </w:rPr>
        <w:t>т</w:t>
      </w:r>
      <w:r w:rsidRPr="00BA04C1">
        <w:rPr>
          <w:rFonts w:ascii="Times New Roman" w:hAnsi="Times New Roman" w:cs="Times New Roman"/>
          <w:sz w:val="28"/>
          <w:szCs w:val="28"/>
        </w:rPr>
        <w:t>но».</w:t>
      </w:r>
    </w:p>
    <w:p w:rsidR="0096360B" w:rsidRPr="0081177C" w:rsidRDefault="0081177C" w:rsidP="008117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  <w:u w:val="single"/>
        </w:rPr>
        <w:t>Познаватель</w:t>
      </w:r>
      <w:r w:rsidR="0096360B" w:rsidRPr="0081177C">
        <w:rPr>
          <w:rFonts w:ascii="Times New Roman" w:hAnsi="Times New Roman" w:cs="Times New Roman"/>
          <w:bCs/>
          <w:iCs/>
          <w:sz w:val="28"/>
          <w:szCs w:val="28"/>
          <w:u w:val="single"/>
        </w:rPr>
        <w:t>ные универсальные действия:</w:t>
      </w:r>
    </w:p>
    <w:p w:rsidR="0096360B" w:rsidRPr="0096360B" w:rsidRDefault="0096360B" w:rsidP="00361EC7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60B">
        <w:rPr>
          <w:rFonts w:ascii="Times New Roman" w:hAnsi="Times New Roman" w:cs="Times New Roman"/>
          <w:sz w:val="28"/>
          <w:szCs w:val="28"/>
        </w:rPr>
        <w:t>Выбор вида чтения (ознакомительное или первичное, изучающее, поисковое, просмотровое, выразительное) в зависимости от поставленной цели.</w:t>
      </w:r>
    </w:p>
    <w:p w:rsidR="0096360B" w:rsidRPr="0096360B" w:rsidRDefault="0096360B" w:rsidP="00361EC7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60B">
        <w:rPr>
          <w:rFonts w:ascii="Times New Roman" w:hAnsi="Times New Roman" w:cs="Times New Roman"/>
          <w:sz w:val="28"/>
          <w:szCs w:val="28"/>
        </w:rPr>
        <w:t>Рефлексия на содержание и форму произведения: формулировать свою точку зрения о героях, произведении или книге, подтверждая ее фа</w:t>
      </w:r>
      <w:r w:rsidRPr="0096360B">
        <w:rPr>
          <w:rFonts w:ascii="Times New Roman" w:hAnsi="Times New Roman" w:cs="Times New Roman"/>
          <w:sz w:val="28"/>
          <w:szCs w:val="28"/>
        </w:rPr>
        <w:t>к</w:t>
      </w:r>
      <w:r w:rsidRPr="0096360B">
        <w:rPr>
          <w:rFonts w:ascii="Times New Roman" w:hAnsi="Times New Roman" w:cs="Times New Roman"/>
          <w:sz w:val="28"/>
          <w:szCs w:val="28"/>
        </w:rPr>
        <w:t>тами из произведения или других источников информации, что служит развитию умственных способностей, нравственному и эстетическому во</w:t>
      </w:r>
      <w:r w:rsidRPr="0096360B">
        <w:rPr>
          <w:rFonts w:ascii="Times New Roman" w:hAnsi="Times New Roman" w:cs="Times New Roman"/>
          <w:sz w:val="28"/>
          <w:szCs w:val="28"/>
        </w:rPr>
        <w:t>с</w:t>
      </w:r>
      <w:r w:rsidRPr="0096360B">
        <w:rPr>
          <w:rFonts w:ascii="Times New Roman" w:hAnsi="Times New Roman" w:cs="Times New Roman"/>
          <w:sz w:val="28"/>
          <w:szCs w:val="28"/>
        </w:rPr>
        <w:t>питанию учащихся.</w:t>
      </w:r>
    </w:p>
    <w:p w:rsidR="0096360B" w:rsidRPr="0096360B" w:rsidRDefault="0096360B" w:rsidP="00361EC7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60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Поиск и выделение необходимой информации. Перечитывание те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ста с разными задачами: оценка смысла всего текста по названию; поиск нужных частей текста, нужных строчек, поиск и подстановка нужных слов и т.д.</w:t>
      </w:r>
      <w:r w:rsidRPr="009636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360B">
        <w:rPr>
          <w:rFonts w:ascii="Times New Roman" w:hAnsi="Times New Roman" w:cs="Times New Roman"/>
          <w:iCs/>
          <w:sz w:val="28"/>
          <w:szCs w:val="28"/>
        </w:rPr>
        <w:t>Вычитывание</w:t>
      </w:r>
      <w:r w:rsidRPr="0096360B">
        <w:rPr>
          <w:rFonts w:ascii="Times New Roman" w:hAnsi="Times New Roman" w:cs="Times New Roman"/>
          <w:sz w:val="28"/>
          <w:szCs w:val="28"/>
        </w:rPr>
        <w:t xml:space="preserve"> всех видов текстовой информации: фактуальной, по</w:t>
      </w:r>
      <w:r w:rsidRPr="0096360B">
        <w:rPr>
          <w:rFonts w:ascii="Times New Roman" w:hAnsi="Times New Roman" w:cs="Times New Roman"/>
          <w:sz w:val="28"/>
          <w:szCs w:val="28"/>
        </w:rPr>
        <w:t>д</w:t>
      </w:r>
      <w:r w:rsidRPr="0096360B">
        <w:rPr>
          <w:rFonts w:ascii="Times New Roman" w:hAnsi="Times New Roman" w:cs="Times New Roman"/>
          <w:sz w:val="28"/>
          <w:szCs w:val="28"/>
        </w:rPr>
        <w:t>текстовой, концептуальной.</w:t>
      </w:r>
    </w:p>
    <w:p w:rsidR="0096360B" w:rsidRPr="0096360B" w:rsidRDefault="0096360B" w:rsidP="00361EC7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360B">
        <w:rPr>
          <w:rFonts w:ascii="Times New Roman" w:hAnsi="Times New Roman" w:cs="Times New Roman"/>
          <w:iCs/>
          <w:sz w:val="28"/>
          <w:szCs w:val="28"/>
        </w:rPr>
        <w:t>Знаково-символические действия.</w:t>
      </w:r>
      <w:r w:rsidRPr="009636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360B">
        <w:rPr>
          <w:rFonts w:ascii="Times New Roman" w:hAnsi="Times New Roman" w:cs="Times New Roman"/>
          <w:iCs/>
          <w:sz w:val="28"/>
          <w:szCs w:val="28"/>
        </w:rPr>
        <w:t>Моделирование</w:t>
      </w:r>
      <w:r w:rsidRPr="009636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360B">
        <w:rPr>
          <w:rFonts w:ascii="Times New Roman" w:hAnsi="Times New Roman" w:cs="Times New Roman"/>
          <w:sz w:val="28"/>
          <w:szCs w:val="28"/>
        </w:rPr>
        <w:t>на уроках литер</w:t>
      </w:r>
      <w:r w:rsidRPr="0096360B">
        <w:rPr>
          <w:rFonts w:ascii="Times New Roman" w:hAnsi="Times New Roman" w:cs="Times New Roman"/>
          <w:sz w:val="28"/>
          <w:szCs w:val="28"/>
        </w:rPr>
        <w:t>а</w:t>
      </w:r>
      <w:r w:rsidRPr="0096360B">
        <w:rPr>
          <w:rFonts w:ascii="Times New Roman" w:hAnsi="Times New Roman" w:cs="Times New Roman"/>
          <w:sz w:val="28"/>
          <w:szCs w:val="28"/>
        </w:rPr>
        <w:t>турного чтения: составление моделей обложек, оставление модельного плана, работа с блок-схемами, схемами, таблицами.</w:t>
      </w:r>
    </w:p>
    <w:p w:rsidR="0096360B" w:rsidRPr="0096360B" w:rsidRDefault="0096360B" w:rsidP="008117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360B">
        <w:rPr>
          <w:rFonts w:ascii="Times New Roman" w:hAnsi="Times New Roman" w:cs="Times New Roman"/>
          <w:bCs/>
          <w:i/>
          <w:iCs/>
          <w:sz w:val="28"/>
          <w:szCs w:val="28"/>
        </w:rPr>
        <w:t>Формирование логических универсальных действий:</w:t>
      </w:r>
    </w:p>
    <w:p w:rsidR="0096360B" w:rsidRPr="0096360B" w:rsidRDefault="0096360B" w:rsidP="00361E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60B">
        <w:rPr>
          <w:rFonts w:ascii="Times New Roman" w:hAnsi="Times New Roman" w:cs="Times New Roman"/>
          <w:bCs/>
          <w:iCs/>
          <w:sz w:val="28"/>
          <w:szCs w:val="28"/>
        </w:rPr>
        <w:t>Подведение под понятие. Например, формирования понятия «пр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баутка» через анализ родственных слов (баять, баюн, байка), значения к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торых объяснены.</w:t>
      </w:r>
    </w:p>
    <w:p w:rsidR="0096360B" w:rsidRPr="0096360B" w:rsidRDefault="0096360B" w:rsidP="00361E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60B">
        <w:rPr>
          <w:rFonts w:ascii="Times New Roman" w:hAnsi="Times New Roman" w:cs="Times New Roman"/>
          <w:bCs/>
          <w:iCs/>
          <w:sz w:val="28"/>
          <w:szCs w:val="28"/>
        </w:rPr>
        <w:t>Установление причинно-следственных связей:</w:t>
      </w:r>
      <w:r w:rsidRPr="0096360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96360B">
        <w:rPr>
          <w:rFonts w:ascii="Times New Roman" w:hAnsi="Times New Roman" w:cs="Times New Roman"/>
          <w:sz w:val="28"/>
          <w:szCs w:val="28"/>
        </w:rPr>
        <w:t>при составлении плана текста;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 xml:space="preserve"> между текстом и художественной иллюстрацией к нему.</w:t>
      </w:r>
    </w:p>
    <w:p w:rsidR="0096360B" w:rsidRPr="0096360B" w:rsidRDefault="0096360B" w:rsidP="00361E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60B">
        <w:rPr>
          <w:rFonts w:ascii="Times New Roman" w:hAnsi="Times New Roman" w:cs="Times New Roman"/>
          <w:bCs/>
          <w:iCs/>
          <w:sz w:val="28"/>
          <w:szCs w:val="28"/>
        </w:rPr>
        <w:t>Анализ объектов с целью выделения в них существенных призн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 xml:space="preserve">ков: </w:t>
      </w:r>
      <w:r w:rsidRPr="0096360B">
        <w:rPr>
          <w:rFonts w:ascii="Times New Roman" w:hAnsi="Times New Roman" w:cs="Times New Roman"/>
          <w:sz w:val="28"/>
          <w:szCs w:val="28"/>
        </w:rPr>
        <w:t>анализ докучных сказок с целью выделения повтора как жанровой о</w:t>
      </w:r>
      <w:r w:rsidRPr="0096360B">
        <w:rPr>
          <w:rFonts w:ascii="Times New Roman" w:hAnsi="Times New Roman" w:cs="Times New Roman"/>
          <w:sz w:val="28"/>
          <w:szCs w:val="28"/>
        </w:rPr>
        <w:t>с</w:t>
      </w:r>
      <w:r w:rsidRPr="0096360B">
        <w:rPr>
          <w:rFonts w:ascii="Times New Roman" w:hAnsi="Times New Roman" w:cs="Times New Roman"/>
          <w:sz w:val="28"/>
          <w:szCs w:val="28"/>
        </w:rPr>
        <w:t>новы; анализ композиционных особенностей сказки-цепочки (кумуляти</w:t>
      </w:r>
      <w:r w:rsidRPr="0096360B">
        <w:rPr>
          <w:rFonts w:ascii="Times New Roman" w:hAnsi="Times New Roman" w:cs="Times New Roman"/>
          <w:sz w:val="28"/>
          <w:szCs w:val="28"/>
        </w:rPr>
        <w:t>в</w:t>
      </w:r>
      <w:r w:rsidRPr="0096360B">
        <w:rPr>
          <w:rFonts w:ascii="Times New Roman" w:hAnsi="Times New Roman" w:cs="Times New Roman"/>
          <w:sz w:val="28"/>
          <w:szCs w:val="28"/>
        </w:rPr>
        <w:t>н</w:t>
      </w:r>
      <w:r w:rsidR="00475F4E">
        <w:rPr>
          <w:rFonts w:ascii="Times New Roman" w:hAnsi="Times New Roman" w:cs="Times New Roman"/>
          <w:sz w:val="28"/>
          <w:szCs w:val="28"/>
        </w:rPr>
        <w:t xml:space="preserve">ой сказки) с целью обнаружения </w:t>
      </w:r>
      <w:r w:rsidRPr="0096360B">
        <w:rPr>
          <w:rFonts w:ascii="Times New Roman" w:hAnsi="Times New Roman" w:cs="Times New Roman"/>
          <w:sz w:val="28"/>
          <w:szCs w:val="28"/>
        </w:rPr>
        <w:t>ее жанровых признаков: каждое сл</w:t>
      </w:r>
      <w:r w:rsidRPr="0096360B">
        <w:rPr>
          <w:rFonts w:ascii="Times New Roman" w:hAnsi="Times New Roman" w:cs="Times New Roman"/>
          <w:sz w:val="28"/>
          <w:szCs w:val="28"/>
        </w:rPr>
        <w:t>е</w:t>
      </w:r>
      <w:r w:rsidRPr="0096360B">
        <w:rPr>
          <w:rFonts w:ascii="Times New Roman" w:hAnsi="Times New Roman" w:cs="Times New Roman"/>
          <w:sz w:val="28"/>
          <w:szCs w:val="28"/>
        </w:rPr>
        <w:t>дующее звено цепочки повторяет предыдущее, обогащенное очередным новым элементом.</w:t>
      </w:r>
    </w:p>
    <w:p w:rsidR="0096360B" w:rsidRPr="0096360B" w:rsidRDefault="0096360B" w:rsidP="00361EC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360B">
        <w:rPr>
          <w:rFonts w:ascii="Times New Roman" w:hAnsi="Times New Roman" w:cs="Times New Roman"/>
          <w:sz w:val="28"/>
          <w:szCs w:val="28"/>
        </w:rPr>
        <w:t>Сравнение произведений по жанру, теме, авторской принадлежн</w:t>
      </w:r>
      <w:r w:rsidRPr="0096360B">
        <w:rPr>
          <w:rFonts w:ascii="Times New Roman" w:hAnsi="Times New Roman" w:cs="Times New Roman"/>
          <w:sz w:val="28"/>
          <w:szCs w:val="28"/>
        </w:rPr>
        <w:t>о</w:t>
      </w:r>
      <w:r w:rsidRPr="0096360B">
        <w:rPr>
          <w:rFonts w:ascii="Times New Roman" w:hAnsi="Times New Roman" w:cs="Times New Roman"/>
          <w:sz w:val="28"/>
          <w:szCs w:val="28"/>
        </w:rPr>
        <w:t>сти; сравнение героев.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 xml:space="preserve"> Например: Сравнительный анализ докучной и к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мулятивной сказок с целью обнаружения сходства (повтор как главная композиционная фигура обоих жанров) и различий (круг и вектор как ра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96360B">
        <w:rPr>
          <w:rFonts w:ascii="Times New Roman" w:hAnsi="Times New Roman" w:cs="Times New Roman"/>
          <w:bCs/>
          <w:iCs/>
          <w:sz w:val="28"/>
          <w:szCs w:val="28"/>
        </w:rPr>
        <w:t>ные композиционные основы.</w:t>
      </w:r>
    </w:p>
    <w:p w:rsidR="00861C97" w:rsidRPr="00977AC8" w:rsidRDefault="00861C97" w:rsidP="00F033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Авторы программ литературного чтения Образовательной сист</w:t>
      </w:r>
      <w:r w:rsidR="00F033AE">
        <w:rPr>
          <w:rFonts w:ascii="Times New Roman" w:hAnsi="Times New Roman" w:cs="Times New Roman"/>
          <w:sz w:val="28"/>
          <w:szCs w:val="28"/>
        </w:rPr>
        <w:t>емы «Школа 2100» Е.</w:t>
      </w:r>
      <w:r w:rsidR="00C51D1F">
        <w:rPr>
          <w:rFonts w:ascii="Times New Roman" w:hAnsi="Times New Roman" w:cs="Times New Roman"/>
          <w:sz w:val="28"/>
          <w:szCs w:val="28"/>
        </w:rPr>
        <w:t xml:space="preserve"> </w:t>
      </w:r>
      <w:r w:rsidR="00F033AE">
        <w:rPr>
          <w:rFonts w:ascii="Times New Roman" w:hAnsi="Times New Roman" w:cs="Times New Roman"/>
          <w:sz w:val="28"/>
          <w:szCs w:val="28"/>
        </w:rPr>
        <w:t>В.</w:t>
      </w:r>
      <w:r w:rsidR="00C51D1F">
        <w:rPr>
          <w:rFonts w:ascii="Times New Roman" w:hAnsi="Times New Roman" w:cs="Times New Roman"/>
          <w:sz w:val="28"/>
          <w:szCs w:val="28"/>
        </w:rPr>
        <w:t xml:space="preserve"> </w:t>
      </w:r>
      <w:r w:rsidR="00F033AE">
        <w:rPr>
          <w:rFonts w:ascii="Times New Roman" w:hAnsi="Times New Roman" w:cs="Times New Roman"/>
          <w:sz w:val="28"/>
          <w:szCs w:val="28"/>
        </w:rPr>
        <w:t xml:space="preserve">Бунеева и </w:t>
      </w:r>
      <w:r w:rsidRPr="00D96D96">
        <w:rPr>
          <w:rFonts w:ascii="Times New Roman" w:hAnsi="Times New Roman" w:cs="Times New Roman"/>
          <w:sz w:val="28"/>
          <w:szCs w:val="28"/>
        </w:rPr>
        <w:t>О.</w:t>
      </w:r>
      <w:r w:rsidR="00784469">
        <w:rPr>
          <w:rFonts w:ascii="Times New Roman" w:hAnsi="Times New Roman" w:cs="Times New Roman"/>
          <w:sz w:val="28"/>
          <w:szCs w:val="28"/>
        </w:rPr>
        <w:t xml:space="preserve"> </w:t>
      </w:r>
      <w:r w:rsidRPr="00D96D96">
        <w:rPr>
          <w:rFonts w:ascii="Times New Roman" w:hAnsi="Times New Roman" w:cs="Times New Roman"/>
          <w:sz w:val="28"/>
          <w:szCs w:val="28"/>
        </w:rPr>
        <w:t>В.</w:t>
      </w:r>
      <w:r w:rsidR="00C51D1F">
        <w:rPr>
          <w:rFonts w:ascii="Times New Roman" w:hAnsi="Times New Roman" w:cs="Times New Roman"/>
          <w:sz w:val="28"/>
          <w:szCs w:val="28"/>
        </w:rPr>
        <w:t xml:space="preserve"> </w:t>
      </w:r>
      <w:r w:rsidRPr="00D96D96">
        <w:rPr>
          <w:rFonts w:ascii="Times New Roman" w:hAnsi="Times New Roman" w:cs="Times New Roman"/>
          <w:sz w:val="28"/>
          <w:szCs w:val="28"/>
        </w:rPr>
        <w:t>Чиндилова творчески переработали подходы и создали технологию формирования типа правильной читател</w:t>
      </w:r>
      <w:r w:rsidRPr="00D96D96">
        <w:rPr>
          <w:rFonts w:ascii="Times New Roman" w:hAnsi="Times New Roman" w:cs="Times New Roman"/>
          <w:sz w:val="28"/>
          <w:szCs w:val="28"/>
        </w:rPr>
        <w:t>ь</w:t>
      </w:r>
      <w:r w:rsidRPr="00D96D96">
        <w:rPr>
          <w:rFonts w:ascii="Times New Roman" w:hAnsi="Times New Roman" w:cs="Times New Roman"/>
          <w:sz w:val="28"/>
          <w:szCs w:val="28"/>
        </w:rPr>
        <w:t>ской деятельности. Комментированное чтение и диалог с автором через текст – это наиболее короткий и доступный путь к «автору», но недост</w:t>
      </w:r>
      <w:r w:rsidRPr="00D96D96">
        <w:rPr>
          <w:rFonts w:ascii="Times New Roman" w:hAnsi="Times New Roman" w:cs="Times New Roman"/>
          <w:sz w:val="28"/>
          <w:szCs w:val="28"/>
        </w:rPr>
        <w:t>а</w:t>
      </w:r>
      <w:r w:rsidRPr="00D96D96">
        <w:rPr>
          <w:rFonts w:ascii="Times New Roman" w:hAnsi="Times New Roman" w:cs="Times New Roman"/>
          <w:sz w:val="28"/>
          <w:szCs w:val="28"/>
        </w:rPr>
        <w:lastRenderedPageBreak/>
        <w:t xml:space="preserve">точно освоенный современной школой. </w:t>
      </w:r>
      <w:r w:rsidRPr="00977AC8">
        <w:rPr>
          <w:rFonts w:ascii="Times New Roman" w:hAnsi="Times New Roman" w:cs="Times New Roman"/>
          <w:sz w:val="28"/>
          <w:szCs w:val="28"/>
        </w:rPr>
        <w:t>В технологии типа правильной ч</w:t>
      </w:r>
      <w:r w:rsidRPr="00977AC8">
        <w:rPr>
          <w:rFonts w:ascii="Times New Roman" w:hAnsi="Times New Roman" w:cs="Times New Roman"/>
          <w:sz w:val="28"/>
          <w:szCs w:val="28"/>
        </w:rPr>
        <w:t>и</w:t>
      </w:r>
      <w:r w:rsidRPr="00977AC8">
        <w:rPr>
          <w:rFonts w:ascii="Times New Roman" w:hAnsi="Times New Roman" w:cs="Times New Roman"/>
          <w:sz w:val="28"/>
          <w:szCs w:val="28"/>
        </w:rPr>
        <w:t>тательской деятельности комментированное чтение и диалог с автором ч</w:t>
      </w:r>
      <w:r w:rsidRPr="00977AC8">
        <w:rPr>
          <w:rFonts w:ascii="Times New Roman" w:hAnsi="Times New Roman" w:cs="Times New Roman"/>
          <w:sz w:val="28"/>
          <w:szCs w:val="28"/>
        </w:rPr>
        <w:t>е</w:t>
      </w:r>
      <w:r w:rsidRPr="00977AC8">
        <w:rPr>
          <w:rFonts w:ascii="Times New Roman" w:hAnsi="Times New Roman" w:cs="Times New Roman"/>
          <w:sz w:val="28"/>
          <w:szCs w:val="28"/>
        </w:rPr>
        <w:t>рез текст заявлены в качестве основных приёмов обучения.</w:t>
      </w:r>
    </w:p>
    <w:p w:rsidR="00F34CE5" w:rsidRPr="00D96D96" w:rsidRDefault="00861C97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b/>
          <w:sz w:val="28"/>
          <w:szCs w:val="28"/>
        </w:rPr>
        <w:t xml:space="preserve">Первый этап технологии – </w:t>
      </w:r>
      <w:r w:rsidR="00F34CE5">
        <w:rPr>
          <w:rFonts w:ascii="Times New Roman" w:hAnsi="Times New Roman" w:cs="Times New Roman"/>
          <w:sz w:val="28"/>
          <w:szCs w:val="28"/>
        </w:rPr>
        <w:t>работа с текстом до чтения (р</w:t>
      </w:r>
      <w:r w:rsidR="00F34CE5" w:rsidRPr="00D96D96">
        <w:rPr>
          <w:rFonts w:ascii="Times New Roman" w:hAnsi="Times New Roman" w:cs="Times New Roman"/>
          <w:sz w:val="28"/>
          <w:szCs w:val="28"/>
        </w:rPr>
        <w:t>абота с з</w:t>
      </w:r>
      <w:r w:rsidR="00F34CE5" w:rsidRPr="00D96D96">
        <w:rPr>
          <w:rFonts w:ascii="Times New Roman" w:hAnsi="Times New Roman" w:cs="Times New Roman"/>
          <w:sz w:val="28"/>
          <w:szCs w:val="28"/>
        </w:rPr>
        <w:t>а</w:t>
      </w:r>
      <w:r w:rsidR="00F34CE5">
        <w:rPr>
          <w:rFonts w:ascii="Times New Roman" w:hAnsi="Times New Roman" w:cs="Times New Roman"/>
          <w:sz w:val="28"/>
          <w:szCs w:val="28"/>
        </w:rPr>
        <w:t>главием, о</w:t>
      </w:r>
      <w:r w:rsidR="00F34CE5" w:rsidRPr="00D96D96">
        <w:rPr>
          <w:rFonts w:ascii="Times New Roman" w:hAnsi="Times New Roman" w:cs="Times New Roman"/>
          <w:sz w:val="28"/>
          <w:szCs w:val="28"/>
        </w:rPr>
        <w:t xml:space="preserve">бсуждение </w:t>
      </w:r>
      <w:r w:rsidR="00F34CE5">
        <w:rPr>
          <w:rFonts w:ascii="Times New Roman" w:hAnsi="Times New Roman" w:cs="Times New Roman"/>
          <w:sz w:val="28"/>
          <w:szCs w:val="28"/>
        </w:rPr>
        <w:t xml:space="preserve">его </w:t>
      </w:r>
      <w:r w:rsidR="00F34CE5" w:rsidRPr="00D96D96">
        <w:rPr>
          <w:rFonts w:ascii="Times New Roman" w:hAnsi="Times New Roman" w:cs="Times New Roman"/>
          <w:sz w:val="28"/>
          <w:szCs w:val="28"/>
        </w:rPr>
        <w:t>смысла</w:t>
      </w:r>
      <w:r w:rsidR="001A3938">
        <w:rPr>
          <w:rFonts w:ascii="Times New Roman" w:hAnsi="Times New Roman" w:cs="Times New Roman"/>
          <w:sz w:val="28"/>
          <w:szCs w:val="28"/>
        </w:rPr>
        <w:t xml:space="preserve"> и</w:t>
      </w:r>
      <w:r w:rsidR="00F34CE5">
        <w:rPr>
          <w:rFonts w:ascii="Times New Roman" w:hAnsi="Times New Roman" w:cs="Times New Roman"/>
          <w:sz w:val="28"/>
          <w:szCs w:val="28"/>
        </w:rPr>
        <w:t xml:space="preserve"> с </w:t>
      </w:r>
      <w:r w:rsidR="001A3938">
        <w:rPr>
          <w:rFonts w:ascii="Times New Roman" w:hAnsi="Times New Roman" w:cs="Times New Roman"/>
          <w:sz w:val="28"/>
          <w:szCs w:val="28"/>
        </w:rPr>
        <w:t>иллюстрациями</w:t>
      </w:r>
      <w:r w:rsidR="00F34CE5">
        <w:rPr>
          <w:rFonts w:ascii="Times New Roman" w:hAnsi="Times New Roman" w:cs="Times New Roman"/>
          <w:sz w:val="28"/>
          <w:szCs w:val="28"/>
        </w:rPr>
        <w:t>)</w:t>
      </w:r>
    </w:p>
    <w:p w:rsidR="00F34CE5" w:rsidRPr="00D96D96" w:rsidRDefault="00F34CE5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 р</w:t>
      </w:r>
      <w:r w:rsidRPr="00D96D96">
        <w:rPr>
          <w:rFonts w:ascii="Times New Roman" w:hAnsi="Times New Roman" w:cs="Times New Roman"/>
          <w:sz w:val="28"/>
          <w:szCs w:val="28"/>
        </w:rPr>
        <w:t>абота над главами из повести Л. Гераскиной «В стране невыученных уроков»</w:t>
      </w:r>
      <w:r>
        <w:rPr>
          <w:rFonts w:ascii="Times New Roman" w:hAnsi="Times New Roman" w:cs="Times New Roman"/>
          <w:sz w:val="28"/>
          <w:szCs w:val="28"/>
        </w:rPr>
        <w:t xml:space="preserve"> в 3 классе:</w:t>
      </w:r>
    </w:p>
    <w:p w:rsidR="00F34CE5" w:rsidRPr="00D96D96" w:rsidRDefault="00F34CE5" w:rsidP="001A393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- Существует ли в жизни такая страна?</w:t>
      </w:r>
    </w:p>
    <w:p w:rsidR="00F34CE5" w:rsidRPr="00D96D96" w:rsidRDefault="00F34CE5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- Кто может быть жителями этой страны, по-вашему?</w:t>
      </w:r>
    </w:p>
    <w:p w:rsidR="00F34CE5" w:rsidRPr="00D96D96" w:rsidRDefault="00F34CE5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- Кто может попасть в эту страну и как? Предположите.</w:t>
      </w:r>
    </w:p>
    <w:p w:rsidR="00F34CE5" w:rsidRPr="00D96D96" w:rsidRDefault="00F34CE5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- О чём хотел рассказать художник, который уже прочитал эту п</w:t>
      </w:r>
      <w:r w:rsidRPr="00D96D96">
        <w:rPr>
          <w:rFonts w:ascii="Times New Roman" w:hAnsi="Times New Roman" w:cs="Times New Roman"/>
          <w:sz w:val="28"/>
          <w:szCs w:val="28"/>
        </w:rPr>
        <w:t>о</w:t>
      </w:r>
      <w:r w:rsidRPr="00D96D96">
        <w:rPr>
          <w:rFonts w:ascii="Times New Roman" w:hAnsi="Times New Roman" w:cs="Times New Roman"/>
          <w:sz w:val="28"/>
          <w:szCs w:val="28"/>
        </w:rPr>
        <w:t>весть?</w:t>
      </w:r>
    </w:p>
    <w:p w:rsidR="00F34CE5" w:rsidRPr="00D96D96" w:rsidRDefault="00F34CE5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- Изобразил ли художник на своей иллюстрации жителей Страны н</w:t>
      </w:r>
      <w:r w:rsidRPr="00D96D96">
        <w:rPr>
          <w:rFonts w:ascii="Times New Roman" w:hAnsi="Times New Roman" w:cs="Times New Roman"/>
          <w:sz w:val="28"/>
          <w:szCs w:val="28"/>
        </w:rPr>
        <w:t>е</w:t>
      </w:r>
      <w:r w:rsidRPr="00D96D96">
        <w:rPr>
          <w:rFonts w:ascii="Times New Roman" w:hAnsi="Times New Roman" w:cs="Times New Roman"/>
          <w:sz w:val="28"/>
          <w:szCs w:val="28"/>
        </w:rPr>
        <w:t>выученных уроков?</w:t>
      </w:r>
    </w:p>
    <w:p w:rsidR="00861C97" w:rsidRPr="001A3938" w:rsidRDefault="00F34CE5" w:rsidP="001A3938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 xml:space="preserve">- Сплошные загадки и тайны. Какую повесть мы будем читать по жанру? </w:t>
      </w:r>
      <w:r w:rsidR="001A3938">
        <w:rPr>
          <w:rFonts w:ascii="Times New Roman" w:hAnsi="Times New Roman" w:cs="Times New Roman"/>
          <w:i/>
          <w:sz w:val="28"/>
          <w:szCs w:val="28"/>
        </w:rPr>
        <w:t>(Сказочную повесть)</w:t>
      </w:r>
    </w:p>
    <w:p w:rsidR="00861C97" w:rsidRPr="00D96D96" w:rsidRDefault="00861C97" w:rsidP="00F033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D96D96">
        <w:rPr>
          <w:rFonts w:ascii="Times New Roman" w:hAnsi="Times New Roman" w:cs="Times New Roman"/>
          <w:sz w:val="28"/>
          <w:szCs w:val="28"/>
        </w:rPr>
        <w:t xml:space="preserve"> – работа с текстом во время чтения</w:t>
      </w:r>
      <w:r w:rsidR="002723F7">
        <w:rPr>
          <w:rFonts w:ascii="Times New Roman" w:hAnsi="Times New Roman" w:cs="Times New Roman"/>
          <w:sz w:val="28"/>
          <w:szCs w:val="28"/>
        </w:rPr>
        <w:t xml:space="preserve"> (диалог с автором).</w:t>
      </w:r>
    </w:p>
    <w:p w:rsidR="00F34CE5" w:rsidRDefault="00BA0C64" w:rsidP="00F033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опыта работы учителей школы</w:t>
      </w:r>
      <w:r w:rsidR="00F34CE5">
        <w:rPr>
          <w:rFonts w:ascii="Times New Roman" w:hAnsi="Times New Roman" w:cs="Times New Roman"/>
          <w:sz w:val="28"/>
          <w:szCs w:val="28"/>
        </w:rPr>
        <w:t xml:space="preserve"> по развитию умения </w:t>
      </w:r>
      <w:r w:rsidR="00F34CE5" w:rsidRPr="00D96D96">
        <w:rPr>
          <w:rFonts w:ascii="Times New Roman" w:hAnsi="Times New Roman" w:cs="Times New Roman"/>
          <w:sz w:val="28"/>
          <w:szCs w:val="28"/>
        </w:rPr>
        <w:t>видеть в те</w:t>
      </w:r>
      <w:r w:rsidR="00F34CE5" w:rsidRPr="00D96D96">
        <w:rPr>
          <w:rFonts w:ascii="Times New Roman" w:hAnsi="Times New Roman" w:cs="Times New Roman"/>
          <w:sz w:val="28"/>
          <w:szCs w:val="28"/>
        </w:rPr>
        <w:t>к</w:t>
      </w:r>
      <w:r w:rsidR="00F34CE5" w:rsidRPr="00D96D96">
        <w:rPr>
          <w:rFonts w:ascii="Times New Roman" w:hAnsi="Times New Roman" w:cs="Times New Roman"/>
          <w:sz w:val="28"/>
          <w:szCs w:val="28"/>
        </w:rPr>
        <w:t>сте авто</w:t>
      </w:r>
      <w:r w:rsidR="00F34CE5">
        <w:rPr>
          <w:rFonts w:ascii="Times New Roman" w:hAnsi="Times New Roman" w:cs="Times New Roman"/>
          <w:sz w:val="28"/>
          <w:szCs w:val="28"/>
        </w:rPr>
        <w:t xml:space="preserve">рские вопросы, прямые и скрытые. </w:t>
      </w:r>
    </w:p>
    <w:p w:rsidR="00861C97" w:rsidRPr="00D96D96" w:rsidRDefault="00F34CE5" w:rsidP="00F033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861C97" w:rsidRPr="00D96D96">
        <w:rPr>
          <w:rFonts w:ascii="Times New Roman" w:hAnsi="Times New Roman" w:cs="Times New Roman"/>
          <w:sz w:val="28"/>
          <w:szCs w:val="28"/>
        </w:rPr>
        <w:t>на уроке в 3 классе при чтении глав из книги Марка Твена «Приключе</w:t>
      </w:r>
      <w:r w:rsidR="00BA0C64">
        <w:rPr>
          <w:rFonts w:ascii="Times New Roman" w:hAnsi="Times New Roman" w:cs="Times New Roman"/>
          <w:sz w:val="28"/>
          <w:szCs w:val="28"/>
        </w:rPr>
        <w:t>ния Тома Сойера».</w:t>
      </w:r>
    </w:p>
    <w:p w:rsidR="00861C97" w:rsidRPr="00D96D96" w:rsidRDefault="00861C97" w:rsidP="00F033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В трёх милях от Санкт – Петербурга, там, где река Миссисипи дост</w:t>
      </w:r>
      <w:r w:rsidRPr="00D96D96">
        <w:rPr>
          <w:rFonts w:ascii="Times New Roman" w:hAnsi="Times New Roman" w:cs="Times New Roman"/>
          <w:sz w:val="28"/>
          <w:szCs w:val="28"/>
        </w:rPr>
        <w:t>и</w:t>
      </w:r>
      <w:r w:rsidRPr="00D96D96">
        <w:rPr>
          <w:rFonts w:ascii="Times New Roman" w:hAnsi="Times New Roman" w:cs="Times New Roman"/>
          <w:sz w:val="28"/>
          <w:szCs w:val="28"/>
        </w:rPr>
        <w:t>гает более мили ширины, есть длинный, узкий, поросший деревьями ос</w:t>
      </w:r>
      <w:r w:rsidRPr="00D96D96">
        <w:rPr>
          <w:rFonts w:ascii="Times New Roman" w:hAnsi="Times New Roman" w:cs="Times New Roman"/>
          <w:sz w:val="28"/>
          <w:szCs w:val="28"/>
        </w:rPr>
        <w:t>т</w:t>
      </w:r>
      <w:r w:rsidRPr="00D96D96">
        <w:rPr>
          <w:rFonts w:ascii="Times New Roman" w:hAnsi="Times New Roman" w:cs="Times New Roman"/>
          <w:sz w:val="28"/>
          <w:szCs w:val="28"/>
        </w:rPr>
        <w:t xml:space="preserve">ров с песчаной отмелью у верхнего конца – вполне подходящее место для изгнанников. </w:t>
      </w:r>
      <w:r w:rsidRPr="00D96D96">
        <w:rPr>
          <w:rFonts w:ascii="Times New Roman" w:hAnsi="Times New Roman" w:cs="Times New Roman"/>
          <w:i/>
          <w:sz w:val="28"/>
          <w:szCs w:val="28"/>
        </w:rPr>
        <w:t>(Автор в скрытой форме задаёт вопрос: почему этот ос</w:t>
      </w:r>
      <w:r w:rsidRPr="00D96D96">
        <w:rPr>
          <w:rFonts w:ascii="Times New Roman" w:hAnsi="Times New Roman" w:cs="Times New Roman"/>
          <w:i/>
          <w:sz w:val="28"/>
          <w:szCs w:val="28"/>
        </w:rPr>
        <w:t>т</w:t>
      </w:r>
      <w:r w:rsidRPr="00D96D96">
        <w:rPr>
          <w:rFonts w:ascii="Times New Roman" w:hAnsi="Times New Roman" w:cs="Times New Roman"/>
          <w:i/>
          <w:sz w:val="28"/>
          <w:szCs w:val="28"/>
        </w:rPr>
        <w:t>ров –</w:t>
      </w:r>
      <w:r w:rsidRPr="00D96D96">
        <w:rPr>
          <w:rFonts w:ascii="Times New Roman" w:hAnsi="Times New Roman" w:cs="Times New Roman"/>
          <w:sz w:val="28"/>
          <w:szCs w:val="28"/>
        </w:rPr>
        <w:t xml:space="preserve"> </w:t>
      </w:r>
      <w:r w:rsidRPr="00D96D96">
        <w:rPr>
          <w:rFonts w:ascii="Times New Roman" w:hAnsi="Times New Roman" w:cs="Times New Roman"/>
          <w:i/>
          <w:sz w:val="28"/>
          <w:szCs w:val="28"/>
        </w:rPr>
        <w:t>подходящее место для изгнанников?)</w:t>
      </w:r>
    </w:p>
    <w:p w:rsidR="00F34CE5" w:rsidRDefault="00861C97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 xml:space="preserve">Остров был необитаем и лежал ближе к противоположному берегу, поросшему густым, дремучим лесом, где тоже не было ни одного человека. Потому-то они и решили поселиться на этом острове-острове Джексона. </w:t>
      </w:r>
      <w:r w:rsidRPr="00D96D96">
        <w:rPr>
          <w:rFonts w:ascii="Times New Roman" w:hAnsi="Times New Roman" w:cs="Times New Roman"/>
          <w:i/>
          <w:sz w:val="28"/>
          <w:szCs w:val="28"/>
        </w:rPr>
        <w:lastRenderedPageBreak/>
        <w:t>(Вот и ответ на наш вопрос: остров был необитаем и противоположный берег реки  - тоже).</w:t>
      </w:r>
    </w:p>
    <w:p w:rsidR="00D8061B" w:rsidRPr="00D96D96" w:rsidRDefault="00D8061B" w:rsidP="00E87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b/>
          <w:sz w:val="28"/>
          <w:szCs w:val="28"/>
        </w:rPr>
        <w:t>Приём комментированного чтения</w:t>
      </w:r>
      <w:r w:rsidRPr="00D96D96">
        <w:rPr>
          <w:rFonts w:ascii="Times New Roman" w:hAnsi="Times New Roman" w:cs="Times New Roman"/>
          <w:sz w:val="28"/>
          <w:szCs w:val="28"/>
        </w:rPr>
        <w:t xml:space="preserve"> также подробно описан авт</w:t>
      </w:r>
      <w:r w:rsidRPr="00D96D96">
        <w:rPr>
          <w:rFonts w:ascii="Times New Roman" w:hAnsi="Times New Roman" w:cs="Times New Roman"/>
          <w:sz w:val="28"/>
          <w:szCs w:val="28"/>
        </w:rPr>
        <w:t>о</w:t>
      </w:r>
      <w:r w:rsidRPr="00D96D96">
        <w:rPr>
          <w:rFonts w:ascii="Times New Roman" w:hAnsi="Times New Roman" w:cs="Times New Roman"/>
          <w:sz w:val="28"/>
          <w:szCs w:val="28"/>
        </w:rPr>
        <w:t>рами технологии. Происходит он во время перечитывания текста, чтобы показать, каким мог бы быть наш диалог с автором, обеспечить «погруж</w:t>
      </w:r>
      <w:r w:rsidRPr="00D96D96">
        <w:rPr>
          <w:rFonts w:ascii="Times New Roman" w:hAnsi="Times New Roman" w:cs="Times New Roman"/>
          <w:sz w:val="28"/>
          <w:szCs w:val="28"/>
        </w:rPr>
        <w:t>е</w:t>
      </w:r>
      <w:r w:rsidRPr="00D96D96">
        <w:rPr>
          <w:rFonts w:ascii="Times New Roman" w:hAnsi="Times New Roman" w:cs="Times New Roman"/>
          <w:sz w:val="28"/>
          <w:szCs w:val="28"/>
        </w:rPr>
        <w:t>ние в текст и «вычитывание» в нём автора. Комментарий удачен лишь т</w:t>
      </w:r>
      <w:r w:rsidRPr="00D96D96">
        <w:rPr>
          <w:rFonts w:ascii="Times New Roman" w:hAnsi="Times New Roman" w:cs="Times New Roman"/>
          <w:sz w:val="28"/>
          <w:szCs w:val="28"/>
        </w:rPr>
        <w:t>о</w:t>
      </w:r>
      <w:r w:rsidRPr="00D96D96">
        <w:rPr>
          <w:rFonts w:ascii="Times New Roman" w:hAnsi="Times New Roman" w:cs="Times New Roman"/>
          <w:sz w:val="28"/>
          <w:szCs w:val="28"/>
        </w:rPr>
        <w:t>гда, когда усиливает эмоциональную реакцию, делает её более яркой и э</w:t>
      </w:r>
      <w:r w:rsidRPr="00D96D96">
        <w:rPr>
          <w:rFonts w:ascii="Times New Roman" w:hAnsi="Times New Roman" w:cs="Times New Roman"/>
          <w:sz w:val="28"/>
          <w:szCs w:val="28"/>
        </w:rPr>
        <w:t>с</w:t>
      </w:r>
      <w:r w:rsidRPr="00D96D96">
        <w:rPr>
          <w:rFonts w:ascii="Times New Roman" w:hAnsi="Times New Roman" w:cs="Times New Roman"/>
          <w:sz w:val="28"/>
          <w:szCs w:val="28"/>
        </w:rPr>
        <w:t>тетичной. Он ни в коем случае не должен превращаться в беседу. Хочу привести пример такого комментирования на уроке при изучении рассказа Б.</w:t>
      </w:r>
      <w:r w:rsidR="00E87F29">
        <w:rPr>
          <w:rFonts w:ascii="Times New Roman" w:hAnsi="Times New Roman" w:cs="Times New Roman"/>
          <w:sz w:val="28"/>
          <w:szCs w:val="28"/>
        </w:rPr>
        <w:t xml:space="preserve"> </w:t>
      </w:r>
      <w:r w:rsidRPr="00D96D96">
        <w:rPr>
          <w:rFonts w:ascii="Times New Roman" w:hAnsi="Times New Roman" w:cs="Times New Roman"/>
          <w:sz w:val="28"/>
          <w:szCs w:val="28"/>
        </w:rPr>
        <w:t>Емельянова «Игра».</w:t>
      </w:r>
    </w:p>
    <w:p w:rsidR="00D8061B" w:rsidRPr="00D96D96" w:rsidRDefault="00D8061B" w:rsidP="00E87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Слава приходит к человеку по-разному. («</w:t>
      </w:r>
      <w:r w:rsidRPr="00D96D96">
        <w:rPr>
          <w:rFonts w:ascii="Times New Roman" w:hAnsi="Times New Roman" w:cs="Times New Roman"/>
          <w:i/>
          <w:sz w:val="28"/>
          <w:szCs w:val="28"/>
        </w:rPr>
        <w:t>Что это значит – прих</w:t>
      </w:r>
      <w:r w:rsidRPr="00D96D96">
        <w:rPr>
          <w:rFonts w:ascii="Times New Roman" w:hAnsi="Times New Roman" w:cs="Times New Roman"/>
          <w:i/>
          <w:sz w:val="28"/>
          <w:szCs w:val="28"/>
        </w:rPr>
        <w:t>о</w:t>
      </w:r>
      <w:r w:rsidRPr="00D96D96">
        <w:rPr>
          <w:rFonts w:ascii="Times New Roman" w:hAnsi="Times New Roman" w:cs="Times New Roman"/>
          <w:i/>
          <w:sz w:val="28"/>
          <w:szCs w:val="28"/>
        </w:rPr>
        <w:t xml:space="preserve">дит слава»? То есть известным, знаменитым человек может стать по-разному.) </w:t>
      </w:r>
      <w:r w:rsidRPr="00D96D96">
        <w:rPr>
          <w:rFonts w:ascii="Times New Roman" w:hAnsi="Times New Roman" w:cs="Times New Roman"/>
          <w:sz w:val="28"/>
          <w:szCs w:val="28"/>
        </w:rPr>
        <w:t>Много книг написал Аркадий Гайдар, но и сам он не знал – х</w:t>
      </w:r>
      <w:r w:rsidRPr="00D96D96">
        <w:rPr>
          <w:rFonts w:ascii="Times New Roman" w:hAnsi="Times New Roman" w:cs="Times New Roman"/>
          <w:sz w:val="28"/>
          <w:szCs w:val="28"/>
        </w:rPr>
        <w:t>о</w:t>
      </w:r>
      <w:r w:rsidRPr="00D96D96">
        <w:rPr>
          <w:rFonts w:ascii="Times New Roman" w:hAnsi="Times New Roman" w:cs="Times New Roman"/>
          <w:sz w:val="28"/>
          <w:szCs w:val="28"/>
        </w:rPr>
        <w:t>рошей или плохой получилась книга о Тимуре. Когда повесть стала печ</w:t>
      </w:r>
      <w:r w:rsidRPr="00D96D96">
        <w:rPr>
          <w:rFonts w:ascii="Times New Roman" w:hAnsi="Times New Roman" w:cs="Times New Roman"/>
          <w:sz w:val="28"/>
          <w:szCs w:val="28"/>
        </w:rPr>
        <w:t>а</w:t>
      </w:r>
      <w:r w:rsidRPr="00D96D96">
        <w:rPr>
          <w:rFonts w:ascii="Times New Roman" w:hAnsi="Times New Roman" w:cs="Times New Roman"/>
          <w:sz w:val="28"/>
          <w:szCs w:val="28"/>
        </w:rPr>
        <w:t xml:space="preserve">таться в «Пионерской правде», Гайдар уехал из Москвы. </w:t>
      </w:r>
      <w:r w:rsidRPr="00D96D96">
        <w:rPr>
          <w:rFonts w:ascii="Times New Roman" w:hAnsi="Times New Roman" w:cs="Times New Roman"/>
          <w:i/>
          <w:sz w:val="28"/>
          <w:szCs w:val="28"/>
        </w:rPr>
        <w:t xml:space="preserve">(Как вы думаете почему?) </w:t>
      </w:r>
      <w:r w:rsidRPr="00D96D96">
        <w:rPr>
          <w:rFonts w:ascii="Times New Roman" w:hAnsi="Times New Roman" w:cs="Times New Roman"/>
          <w:sz w:val="28"/>
          <w:szCs w:val="28"/>
        </w:rPr>
        <w:t xml:space="preserve">Он устал. </w:t>
      </w:r>
      <w:r w:rsidRPr="00D96D96">
        <w:rPr>
          <w:rFonts w:ascii="Times New Roman" w:hAnsi="Times New Roman" w:cs="Times New Roman"/>
          <w:i/>
          <w:sz w:val="28"/>
          <w:szCs w:val="28"/>
        </w:rPr>
        <w:t xml:space="preserve">(Вот ответ на наш вопрос.) </w:t>
      </w:r>
      <w:r w:rsidRPr="00D96D96">
        <w:rPr>
          <w:rFonts w:ascii="Times New Roman" w:hAnsi="Times New Roman" w:cs="Times New Roman"/>
          <w:sz w:val="28"/>
          <w:szCs w:val="28"/>
        </w:rPr>
        <w:t>Ему хотелось отдыхать: лежать,</w:t>
      </w:r>
      <w:r w:rsidR="00C51E36">
        <w:rPr>
          <w:rFonts w:ascii="Times New Roman" w:hAnsi="Times New Roman" w:cs="Times New Roman"/>
          <w:sz w:val="28"/>
          <w:szCs w:val="28"/>
        </w:rPr>
        <w:t xml:space="preserve"> гулять, ни о чём не думать. В </w:t>
      </w:r>
      <w:r w:rsidRPr="00D96D96">
        <w:rPr>
          <w:rFonts w:ascii="Times New Roman" w:hAnsi="Times New Roman" w:cs="Times New Roman"/>
          <w:sz w:val="28"/>
          <w:szCs w:val="28"/>
        </w:rPr>
        <w:t>Клину, дома, он обошёл комнаты. Взял со стола чернильницу, ручки, перья и вышел во двор. Чернила он в</w:t>
      </w:r>
      <w:r w:rsidRPr="00D96D96">
        <w:rPr>
          <w:rFonts w:ascii="Times New Roman" w:hAnsi="Times New Roman" w:cs="Times New Roman"/>
          <w:sz w:val="28"/>
          <w:szCs w:val="28"/>
        </w:rPr>
        <w:t>ы</w:t>
      </w:r>
      <w:r w:rsidRPr="00D96D96">
        <w:rPr>
          <w:rFonts w:ascii="Times New Roman" w:hAnsi="Times New Roman" w:cs="Times New Roman"/>
          <w:sz w:val="28"/>
          <w:szCs w:val="28"/>
        </w:rPr>
        <w:t>лил под забор, ручки и перья закопал во дворе и повесил на воротах объя</w:t>
      </w:r>
      <w:r w:rsidRPr="00D96D96">
        <w:rPr>
          <w:rFonts w:ascii="Times New Roman" w:hAnsi="Times New Roman" w:cs="Times New Roman"/>
          <w:sz w:val="28"/>
          <w:szCs w:val="28"/>
        </w:rPr>
        <w:t>в</w:t>
      </w:r>
      <w:r w:rsidRPr="00D96D96">
        <w:rPr>
          <w:rFonts w:ascii="Times New Roman" w:hAnsi="Times New Roman" w:cs="Times New Roman"/>
          <w:sz w:val="28"/>
          <w:szCs w:val="28"/>
        </w:rPr>
        <w:t>ление: «Здесь живут охотники и рыбаки, а писатели здесь не живут».</w:t>
      </w:r>
    </w:p>
    <w:p w:rsidR="00D8061B" w:rsidRPr="00D96D96" w:rsidRDefault="00D8061B" w:rsidP="00E87F29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 xml:space="preserve">Гайдар не искал славы. </w:t>
      </w:r>
      <w:r w:rsidRPr="00D96D96">
        <w:rPr>
          <w:rFonts w:ascii="Times New Roman" w:hAnsi="Times New Roman" w:cs="Times New Roman"/>
          <w:i/>
          <w:sz w:val="28"/>
          <w:szCs w:val="28"/>
        </w:rPr>
        <w:t xml:space="preserve">(То есть он не стремился стать известным, знаменитым). </w:t>
      </w:r>
      <w:r w:rsidRPr="00D96D96">
        <w:rPr>
          <w:rFonts w:ascii="Times New Roman" w:hAnsi="Times New Roman" w:cs="Times New Roman"/>
          <w:sz w:val="28"/>
          <w:szCs w:val="28"/>
        </w:rPr>
        <w:t xml:space="preserve">Он у себя в огороде собирал огурцы к обеду, когда слава сама постучалась к нему в ворота. </w:t>
      </w:r>
      <w:r w:rsidRPr="00D96D96">
        <w:rPr>
          <w:rFonts w:ascii="Times New Roman" w:hAnsi="Times New Roman" w:cs="Times New Roman"/>
          <w:i/>
          <w:sz w:val="28"/>
          <w:szCs w:val="28"/>
        </w:rPr>
        <w:t>(Интересно, кто это? Какая она сл</w:t>
      </w:r>
      <w:r w:rsidRPr="00D96D96">
        <w:rPr>
          <w:rFonts w:ascii="Times New Roman" w:hAnsi="Times New Roman" w:cs="Times New Roman"/>
          <w:i/>
          <w:sz w:val="28"/>
          <w:szCs w:val="28"/>
        </w:rPr>
        <w:t>а</w:t>
      </w:r>
      <w:r w:rsidRPr="00D96D96">
        <w:rPr>
          <w:rFonts w:ascii="Times New Roman" w:hAnsi="Times New Roman" w:cs="Times New Roman"/>
          <w:i/>
          <w:sz w:val="28"/>
          <w:szCs w:val="28"/>
        </w:rPr>
        <w:t xml:space="preserve">ва?) </w:t>
      </w:r>
      <w:r w:rsidR="0081177C">
        <w:rPr>
          <w:rFonts w:ascii="Times New Roman" w:hAnsi="Times New Roman" w:cs="Times New Roman"/>
          <w:i/>
          <w:sz w:val="28"/>
          <w:szCs w:val="28"/>
        </w:rPr>
        <w:t>(</w:t>
      </w:r>
      <w:r w:rsidR="00C51E36">
        <w:rPr>
          <w:rFonts w:ascii="Times New Roman" w:hAnsi="Times New Roman" w:cs="Times New Roman"/>
          <w:sz w:val="28"/>
          <w:szCs w:val="28"/>
        </w:rPr>
        <w:t xml:space="preserve">Предположения </w:t>
      </w:r>
      <w:r w:rsidRPr="00D96D96">
        <w:rPr>
          <w:rFonts w:ascii="Times New Roman" w:hAnsi="Times New Roman" w:cs="Times New Roman"/>
          <w:sz w:val="28"/>
          <w:szCs w:val="28"/>
        </w:rPr>
        <w:t>учеников.</w:t>
      </w:r>
      <w:r w:rsidRPr="00D96D96">
        <w:rPr>
          <w:rFonts w:ascii="Times New Roman" w:hAnsi="Times New Roman" w:cs="Times New Roman"/>
          <w:i/>
          <w:sz w:val="28"/>
          <w:szCs w:val="28"/>
        </w:rPr>
        <w:t>)</w:t>
      </w:r>
    </w:p>
    <w:p w:rsidR="00D8061B" w:rsidRPr="00D96D96" w:rsidRDefault="00D8061B" w:rsidP="00E87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- Входите! – крикнул Гайдар, и в калитку протиснулась маленькая сморщенная старушка. – Входи, бабушка, - повторил Гайдар. – Тебе кого надо?</w:t>
      </w:r>
    </w:p>
    <w:p w:rsidR="00D8061B" w:rsidRPr="00D96D96" w:rsidRDefault="00D8061B" w:rsidP="00E87F2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 xml:space="preserve">- Тебя и надо, - сказала бабушка и стала спокойно и внимательно, разглядывать Гайдара. Она обошла его с левой стороны, оглядела орден и </w:t>
      </w:r>
      <w:r w:rsidRPr="00D96D96">
        <w:rPr>
          <w:rFonts w:ascii="Times New Roman" w:hAnsi="Times New Roman" w:cs="Times New Roman"/>
          <w:sz w:val="28"/>
          <w:szCs w:val="28"/>
        </w:rPr>
        <w:lastRenderedPageBreak/>
        <w:t xml:space="preserve">потрогала рукав гимнастёрки. </w:t>
      </w:r>
      <w:r w:rsidR="00C51E36">
        <w:rPr>
          <w:rFonts w:ascii="Times New Roman" w:hAnsi="Times New Roman" w:cs="Times New Roman"/>
          <w:i/>
          <w:sz w:val="28"/>
          <w:szCs w:val="28"/>
        </w:rPr>
        <w:t>(</w:t>
      </w:r>
      <w:r w:rsidR="0081177C">
        <w:rPr>
          <w:rFonts w:ascii="Times New Roman" w:hAnsi="Times New Roman" w:cs="Times New Roman"/>
          <w:i/>
          <w:sz w:val="28"/>
          <w:szCs w:val="28"/>
        </w:rPr>
        <w:t>Почему старушка так себя ведёт?</w:t>
      </w:r>
      <w:r w:rsidRPr="00D96D96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96D96">
        <w:rPr>
          <w:rFonts w:ascii="Times New Roman" w:hAnsi="Times New Roman" w:cs="Times New Roman"/>
          <w:sz w:val="28"/>
          <w:szCs w:val="28"/>
        </w:rPr>
        <w:t>(Пре</w:t>
      </w:r>
      <w:r w:rsidRPr="00D96D96">
        <w:rPr>
          <w:rFonts w:ascii="Times New Roman" w:hAnsi="Times New Roman" w:cs="Times New Roman"/>
          <w:sz w:val="28"/>
          <w:szCs w:val="28"/>
        </w:rPr>
        <w:t>д</w:t>
      </w:r>
      <w:r w:rsidRPr="00D96D96">
        <w:rPr>
          <w:rFonts w:ascii="Times New Roman" w:hAnsi="Times New Roman" w:cs="Times New Roman"/>
          <w:sz w:val="28"/>
          <w:szCs w:val="28"/>
        </w:rPr>
        <w:t>положения учеников)</w:t>
      </w:r>
    </w:p>
    <w:p w:rsidR="00861C97" w:rsidRPr="00D96D96" w:rsidRDefault="00F34CE5" w:rsidP="00F34CE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этап - </w:t>
      </w:r>
      <w:r w:rsidRPr="00F34CE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абота с текстом после чтения (к</w:t>
      </w:r>
      <w:r w:rsidR="00861C97" w:rsidRPr="00D96D96">
        <w:rPr>
          <w:rFonts w:ascii="Times New Roman" w:hAnsi="Times New Roman" w:cs="Times New Roman"/>
          <w:sz w:val="28"/>
          <w:szCs w:val="28"/>
        </w:rPr>
        <w:t>оллективное обсу</w:t>
      </w:r>
      <w:r w:rsidR="00861C97" w:rsidRPr="00D96D96">
        <w:rPr>
          <w:rFonts w:ascii="Times New Roman" w:hAnsi="Times New Roman" w:cs="Times New Roman"/>
          <w:sz w:val="28"/>
          <w:szCs w:val="28"/>
        </w:rPr>
        <w:t>ж</w:t>
      </w:r>
      <w:r w:rsidR="00861C97" w:rsidRPr="00D96D96">
        <w:rPr>
          <w:rFonts w:ascii="Times New Roman" w:hAnsi="Times New Roman" w:cs="Times New Roman"/>
          <w:sz w:val="28"/>
          <w:szCs w:val="28"/>
        </w:rPr>
        <w:t>дение прочитанно</w:t>
      </w:r>
      <w:r>
        <w:rPr>
          <w:rFonts w:ascii="Times New Roman" w:hAnsi="Times New Roman" w:cs="Times New Roman"/>
          <w:sz w:val="28"/>
          <w:szCs w:val="28"/>
        </w:rPr>
        <w:t>го, ф</w:t>
      </w:r>
      <w:r w:rsidR="00861C97" w:rsidRPr="00D96D96">
        <w:rPr>
          <w:rFonts w:ascii="Times New Roman" w:hAnsi="Times New Roman" w:cs="Times New Roman"/>
          <w:sz w:val="28"/>
          <w:szCs w:val="28"/>
        </w:rPr>
        <w:t>ормулирование основной идеи тек</w:t>
      </w:r>
      <w:r>
        <w:rPr>
          <w:rFonts w:ascii="Times New Roman" w:hAnsi="Times New Roman" w:cs="Times New Roman"/>
          <w:sz w:val="28"/>
          <w:szCs w:val="28"/>
        </w:rPr>
        <w:t>ста).</w:t>
      </w:r>
    </w:p>
    <w:p w:rsidR="00861C97" w:rsidRPr="00D96D96" w:rsidRDefault="00861C97" w:rsidP="006D682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Такой пример формулирования основной идеи текста можно ра</w:t>
      </w:r>
      <w:r w:rsidRPr="00D96D96">
        <w:rPr>
          <w:rFonts w:ascii="Times New Roman" w:hAnsi="Times New Roman" w:cs="Times New Roman"/>
          <w:sz w:val="28"/>
          <w:szCs w:val="28"/>
        </w:rPr>
        <w:t>с</w:t>
      </w:r>
      <w:r w:rsidRPr="00D96D96">
        <w:rPr>
          <w:rFonts w:ascii="Times New Roman" w:hAnsi="Times New Roman" w:cs="Times New Roman"/>
          <w:sz w:val="28"/>
          <w:szCs w:val="28"/>
        </w:rPr>
        <w:t>смотреть по</w:t>
      </w:r>
      <w:r w:rsidR="006D682D">
        <w:rPr>
          <w:rFonts w:ascii="Times New Roman" w:hAnsi="Times New Roman" w:cs="Times New Roman"/>
          <w:sz w:val="28"/>
          <w:szCs w:val="28"/>
        </w:rPr>
        <w:t>сле чтения рассказа Иосифа Дика</w:t>
      </w:r>
      <w:r w:rsidRPr="00D96D96">
        <w:rPr>
          <w:rFonts w:ascii="Times New Roman" w:hAnsi="Times New Roman" w:cs="Times New Roman"/>
          <w:sz w:val="28"/>
          <w:szCs w:val="28"/>
        </w:rPr>
        <w:t xml:space="preserve"> «Красные яблоки».</w:t>
      </w:r>
    </w:p>
    <w:p w:rsidR="00861C97" w:rsidRPr="00D96D96" w:rsidRDefault="00861C97" w:rsidP="006D682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Попробуйте теперь объяснить ещё раз, почему рассказ так называе</w:t>
      </w:r>
      <w:r w:rsidRPr="00D96D96">
        <w:rPr>
          <w:rFonts w:ascii="Times New Roman" w:hAnsi="Times New Roman" w:cs="Times New Roman"/>
          <w:sz w:val="28"/>
          <w:szCs w:val="28"/>
        </w:rPr>
        <w:t>т</w:t>
      </w:r>
      <w:r w:rsidRPr="00D96D96">
        <w:rPr>
          <w:rFonts w:ascii="Times New Roman" w:hAnsi="Times New Roman" w:cs="Times New Roman"/>
          <w:sz w:val="28"/>
          <w:szCs w:val="28"/>
        </w:rPr>
        <w:t xml:space="preserve">ся </w:t>
      </w:r>
      <w:r w:rsidRPr="00D96D96">
        <w:rPr>
          <w:rFonts w:ascii="Times New Roman" w:hAnsi="Times New Roman" w:cs="Times New Roman"/>
          <w:i/>
          <w:sz w:val="28"/>
          <w:szCs w:val="28"/>
        </w:rPr>
        <w:t>(Красные яблоки на белом снегу, выпавшие из сумки женщины, - это как свет, вспышка: мальчик увидел жестокость игры, которую они пр</w:t>
      </w:r>
      <w:r w:rsidRPr="00D96D96">
        <w:rPr>
          <w:rFonts w:ascii="Times New Roman" w:hAnsi="Times New Roman" w:cs="Times New Roman"/>
          <w:i/>
          <w:sz w:val="28"/>
          <w:szCs w:val="28"/>
        </w:rPr>
        <w:t>и</w:t>
      </w:r>
      <w:r w:rsidRPr="00D96D96">
        <w:rPr>
          <w:rFonts w:ascii="Times New Roman" w:hAnsi="Times New Roman" w:cs="Times New Roman"/>
          <w:i/>
          <w:sz w:val="28"/>
          <w:szCs w:val="28"/>
        </w:rPr>
        <w:t>думали, понял, как мама ему дорога.)</w:t>
      </w:r>
    </w:p>
    <w:p w:rsidR="00861C97" w:rsidRPr="00D96D96" w:rsidRDefault="00861C97" w:rsidP="006D682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 xml:space="preserve">Как бы вы поступили на месте мальчиков? О чём автор просит нас задуматься? </w:t>
      </w:r>
      <w:r w:rsidRPr="00D96D96">
        <w:rPr>
          <w:rFonts w:ascii="Times New Roman" w:hAnsi="Times New Roman" w:cs="Times New Roman"/>
          <w:i/>
          <w:sz w:val="28"/>
          <w:szCs w:val="28"/>
        </w:rPr>
        <w:t>(О том, что чужую боль нужно уметь чувствовать, как свою, уметь помогать в беде, а не смяться.)</w:t>
      </w:r>
    </w:p>
    <w:p w:rsidR="00861C97" w:rsidRPr="00D96D96" w:rsidRDefault="00861C97" w:rsidP="006D682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D96">
        <w:rPr>
          <w:rFonts w:ascii="Times New Roman" w:hAnsi="Times New Roman" w:cs="Times New Roman"/>
          <w:sz w:val="28"/>
          <w:szCs w:val="28"/>
        </w:rPr>
        <w:t>Как вы думаете, после этого случая изменится ли отношение к л</w:t>
      </w:r>
      <w:r w:rsidRPr="00D96D96">
        <w:rPr>
          <w:rFonts w:ascii="Times New Roman" w:hAnsi="Times New Roman" w:cs="Times New Roman"/>
          <w:sz w:val="28"/>
          <w:szCs w:val="28"/>
        </w:rPr>
        <w:t>ю</w:t>
      </w:r>
      <w:r w:rsidRPr="00D96D96">
        <w:rPr>
          <w:rFonts w:ascii="Times New Roman" w:hAnsi="Times New Roman" w:cs="Times New Roman"/>
          <w:sz w:val="28"/>
          <w:szCs w:val="28"/>
        </w:rPr>
        <w:t>дям у Валерки и Севки?</w:t>
      </w:r>
    </w:p>
    <w:p w:rsidR="00677D40" w:rsidRDefault="00E23119" w:rsidP="00017471">
      <w:pPr>
        <w:pStyle w:val="a4"/>
        <w:spacing w:line="360" w:lineRule="auto"/>
        <w:rPr>
          <w:szCs w:val="28"/>
        </w:rPr>
      </w:pPr>
      <w:r>
        <w:rPr>
          <w:szCs w:val="28"/>
        </w:rPr>
        <w:t>Н</w:t>
      </w:r>
      <w:r w:rsidR="001A3938">
        <w:rPr>
          <w:szCs w:val="28"/>
        </w:rPr>
        <w:t xml:space="preserve">а </w:t>
      </w:r>
      <w:r w:rsidR="001A3938">
        <w:rPr>
          <w:szCs w:val="24"/>
        </w:rPr>
        <w:t>к</w:t>
      </w:r>
      <w:r w:rsidR="001A3938">
        <w:rPr>
          <w:szCs w:val="28"/>
        </w:rPr>
        <w:t>аждом</w:t>
      </w:r>
      <w:r w:rsidR="00677D40" w:rsidRPr="002F081C">
        <w:rPr>
          <w:szCs w:val="28"/>
        </w:rPr>
        <w:t xml:space="preserve"> урок</w:t>
      </w:r>
      <w:r w:rsidR="001A3938">
        <w:rPr>
          <w:szCs w:val="28"/>
        </w:rPr>
        <w:t>е</w:t>
      </w:r>
      <w:r w:rsidR="00677D40" w:rsidRPr="002F081C">
        <w:rPr>
          <w:szCs w:val="28"/>
        </w:rPr>
        <w:t xml:space="preserve"> литер</w:t>
      </w:r>
      <w:r w:rsidR="00677D40">
        <w:rPr>
          <w:szCs w:val="28"/>
        </w:rPr>
        <w:t xml:space="preserve">атурного чтения </w:t>
      </w:r>
      <w:r w:rsidR="001A3938">
        <w:rPr>
          <w:szCs w:val="28"/>
        </w:rPr>
        <w:t xml:space="preserve">мною были </w:t>
      </w:r>
      <w:r w:rsidR="00677D40">
        <w:rPr>
          <w:szCs w:val="28"/>
        </w:rPr>
        <w:t>вклю</w:t>
      </w:r>
      <w:r w:rsidR="001A3938">
        <w:rPr>
          <w:szCs w:val="28"/>
        </w:rPr>
        <w:t xml:space="preserve">чены </w:t>
      </w:r>
      <w:r w:rsidR="00677D40">
        <w:rPr>
          <w:szCs w:val="28"/>
        </w:rPr>
        <w:t>р</w:t>
      </w:r>
      <w:r w:rsidR="00677D40" w:rsidRPr="002F081C">
        <w:rPr>
          <w:szCs w:val="28"/>
        </w:rPr>
        <w:t>а</w:t>
      </w:r>
      <w:r w:rsidR="00677D40" w:rsidRPr="002F081C">
        <w:rPr>
          <w:szCs w:val="28"/>
        </w:rPr>
        <w:t>з</w:t>
      </w:r>
      <w:r w:rsidR="00677D40" w:rsidRPr="002F081C">
        <w:rPr>
          <w:szCs w:val="28"/>
        </w:rPr>
        <w:t>нообразные приемы работы, направленные на формирова</w:t>
      </w:r>
      <w:r w:rsidR="00677D40">
        <w:rPr>
          <w:szCs w:val="28"/>
        </w:rPr>
        <w:t>ние УУД, что</w:t>
      </w:r>
      <w:r w:rsidR="00677D40" w:rsidRPr="002F081C">
        <w:rPr>
          <w:szCs w:val="28"/>
        </w:rPr>
        <w:t xml:space="preserve">  помогало создавать ситуацию успеха, т.е. благоприятных условий для а</w:t>
      </w:r>
      <w:r w:rsidR="00677D40" w:rsidRPr="002F081C">
        <w:rPr>
          <w:szCs w:val="28"/>
        </w:rPr>
        <w:t>к</w:t>
      </w:r>
      <w:r w:rsidR="00677D40" w:rsidRPr="002F081C">
        <w:rPr>
          <w:szCs w:val="28"/>
        </w:rPr>
        <w:t xml:space="preserve">тивного общения и обучения. </w:t>
      </w:r>
      <w:r w:rsidR="00450721" w:rsidRPr="0070333C">
        <w:rPr>
          <w:szCs w:val="28"/>
        </w:rPr>
        <w:t>Средством формирования УУД служат те</w:t>
      </w:r>
      <w:r w:rsidR="00450721" w:rsidRPr="0070333C">
        <w:rPr>
          <w:szCs w:val="28"/>
        </w:rPr>
        <w:t>к</w:t>
      </w:r>
      <w:r w:rsidR="00450721" w:rsidRPr="0070333C">
        <w:rPr>
          <w:szCs w:val="28"/>
        </w:rPr>
        <w:t xml:space="preserve">сты учебника, их методический аппарат. </w:t>
      </w:r>
      <w:r w:rsidR="00677D40" w:rsidRPr="002F081C">
        <w:rPr>
          <w:szCs w:val="28"/>
        </w:rPr>
        <w:t>Необходимо отметить, что все методические приёмы сопровождались использованием</w:t>
      </w:r>
      <w:r w:rsidR="00C51E36">
        <w:rPr>
          <w:szCs w:val="28"/>
        </w:rPr>
        <w:t xml:space="preserve"> </w:t>
      </w:r>
      <w:r w:rsidR="00677D40">
        <w:rPr>
          <w:szCs w:val="28"/>
        </w:rPr>
        <w:t>ИКТ, как инстр</w:t>
      </w:r>
      <w:r w:rsidR="00677D40">
        <w:rPr>
          <w:szCs w:val="28"/>
        </w:rPr>
        <w:t>у</w:t>
      </w:r>
      <w:r w:rsidR="00677D40">
        <w:rPr>
          <w:szCs w:val="28"/>
        </w:rPr>
        <w:t>мент</w:t>
      </w:r>
      <w:r w:rsidR="009C6990">
        <w:rPr>
          <w:szCs w:val="28"/>
        </w:rPr>
        <w:t>ом</w:t>
      </w:r>
      <w:r w:rsidR="00677D40" w:rsidRPr="002F081C">
        <w:rPr>
          <w:szCs w:val="28"/>
        </w:rPr>
        <w:t xml:space="preserve"> развития УУД. </w:t>
      </w:r>
    </w:p>
    <w:p w:rsidR="00D8061B" w:rsidRPr="00D8061B" w:rsidRDefault="00D8061B" w:rsidP="00D806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Учитель-мастер, виртуоз, как по нотам, играет свой урок, пользуясь своими «секретами» — приемами. Согласно Закону об образовании ка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дый педагог в учебно-воспитательном процессе может использовать ра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нообразные приемы работы на уроке таким образом, чтобы они не вых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 за рамки используемой им программы и были направлены на ее по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реализацию. Программа по литературному чтению составлена на базе программы 2100. Учитывая основные принципы работы и приемы педаг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1177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гической деятельности постарала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включить в учебный процесс другие 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педагогические приемы, которые в свою очередь направлены на достиж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27D2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главного результата – формирование УУД на уроках литературного чтения.</w:t>
      </w:r>
    </w:p>
    <w:p w:rsidR="00D8061B" w:rsidRPr="00627D2D" w:rsidRDefault="00C9201B" w:rsidP="00D8061B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</w:t>
      </w:r>
      <w:r w:rsidR="00D8061B" w:rsidRPr="00627D2D">
        <w:rPr>
          <w:rFonts w:ascii="Times New Roman" w:hAnsi="Times New Roman" w:cs="Times New Roman"/>
          <w:sz w:val="28"/>
          <w:szCs w:val="28"/>
        </w:rPr>
        <w:t>УУД возможно использование разных образовател</w:t>
      </w:r>
      <w:r w:rsidR="00D8061B" w:rsidRPr="00627D2D">
        <w:rPr>
          <w:rFonts w:ascii="Times New Roman" w:hAnsi="Times New Roman" w:cs="Times New Roman"/>
          <w:sz w:val="28"/>
          <w:szCs w:val="28"/>
        </w:rPr>
        <w:t>ь</w:t>
      </w:r>
      <w:r w:rsidR="00D8061B" w:rsidRPr="00627D2D">
        <w:rPr>
          <w:rFonts w:ascii="Times New Roman" w:hAnsi="Times New Roman" w:cs="Times New Roman"/>
          <w:sz w:val="28"/>
          <w:szCs w:val="28"/>
        </w:rPr>
        <w:t>ных технологий: технология проблемного диалога; проектная деятел</w:t>
      </w:r>
      <w:r w:rsidR="00D8061B" w:rsidRPr="00627D2D">
        <w:rPr>
          <w:rFonts w:ascii="Times New Roman" w:hAnsi="Times New Roman" w:cs="Times New Roman"/>
          <w:sz w:val="28"/>
          <w:szCs w:val="28"/>
        </w:rPr>
        <w:t>ь</w:t>
      </w:r>
      <w:r w:rsidR="00D8061B" w:rsidRPr="00627D2D">
        <w:rPr>
          <w:rFonts w:ascii="Times New Roman" w:hAnsi="Times New Roman" w:cs="Times New Roman"/>
          <w:sz w:val="28"/>
          <w:szCs w:val="28"/>
        </w:rPr>
        <w:t>ность; ИКТ;</w:t>
      </w:r>
      <w:r w:rsidR="00D8061B">
        <w:rPr>
          <w:rFonts w:ascii="Times New Roman" w:hAnsi="Times New Roman" w:cs="Times New Roman"/>
          <w:sz w:val="28"/>
          <w:szCs w:val="28"/>
        </w:rPr>
        <w:t xml:space="preserve"> </w:t>
      </w:r>
      <w:r w:rsidR="00D8061B" w:rsidRPr="00627D2D">
        <w:rPr>
          <w:rFonts w:ascii="Times New Roman" w:hAnsi="Times New Roman" w:cs="Times New Roman"/>
          <w:sz w:val="28"/>
          <w:szCs w:val="28"/>
        </w:rPr>
        <w:t>технология ситуативного обучения; технология продуктивн</w:t>
      </w:r>
      <w:r w:rsidR="00D8061B" w:rsidRPr="00627D2D">
        <w:rPr>
          <w:rFonts w:ascii="Times New Roman" w:hAnsi="Times New Roman" w:cs="Times New Roman"/>
          <w:sz w:val="28"/>
          <w:szCs w:val="28"/>
        </w:rPr>
        <w:t>о</w:t>
      </w:r>
      <w:r w:rsidR="00D8061B" w:rsidRPr="00627D2D">
        <w:rPr>
          <w:rFonts w:ascii="Times New Roman" w:hAnsi="Times New Roman" w:cs="Times New Roman"/>
          <w:sz w:val="28"/>
          <w:szCs w:val="28"/>
        </w:rPr>
        <w:t>го чтения; технология уровневой дифференциации. Именно из этих техн</w:t>
      </w:r>
      <w:r w:rsidR="00D8061B" w:rsidRPr="00627D2D">
        <w:rPr>
          <w:rFonts w:ascii="Times New Roman" w:hAnsi="Times New Roman" w:cs="Times New Roman"/>
          <w:sz w:val="28"/>
          <w:szCs w:val="28"/>
        </w:rPr>
        <w:t>о</w:t>
      </w:r>
      <w:r w:rsidR="0081177C">
        <w:rPr>
          <w:rFonts w:ascii="Times New Roman" w:hAnsi="Times New Roman" w:cs="Times New Roman"/>
          <w:sz w:val="28"/>
          <w:szCs w:val="28"/>
        </w:rPr>
        <w:t>логий  взяты</w:t>
      </w:r>
      <w:r w:rsidR="00D8061B" w:rsidRPr="00627D2D">
        <w:rPr>
          <w:rFonts w:ascii="Times New Roman" w:hAnsi="Times New Roman" w:cs="Times New Roman"/>
          <w:sz w:val="28"/>
          <w:szCs w:val="28"/>
        </w:rPr>
        <w:t xml:space="preserve"> некоторые приемы формирующие УУД.</w:t>
      </w:r>
    </w:p>
    <w:p w:rsidR="0041068C" w:rsidRDefault="00EF46C9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="0037423A" w:rsidRPr="00EF46C9">
        <w:rPr>
          <w:rFonts w:ascii="Times New Roman" w:hAnsi="Times New Roman" w:cs="Times New Roman"/>
          <w:sz w:val="28"/>
          <w:szCs w:val="28"/>
        </w:rPr>
        <w:t>Методические приемы для формирования личностных действий на уроках литературного чтения представлены в таблице</w:t>
      </w:r>
      <w:r w:rsidR="0041068C">
        <w:rPr>
          <w:rFonts w:ascii="Times New Roman" w:hAnsi="Times New Roman" w:cs="Times New Roman"/>
          <w:sz w:val="28"/>
          <w:szCs w:val="28"/>
        </w:rPr>
        <w:t>.</w:t>
      </w:r>
    </w:p>
    <w:p w:rsidR="0037423A" w:rsidRPr="00EF46C9" w:rsidRDefault="0037423A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darkRed"/>
        </w:rPr>
      </w:pPr>
      <w:r w:rsidRPr="00EF46C9">
        <w:rPr>
          <w:rFonts w:ascii="Times New Roman" w:hAnsi="Times New Roman" w:cs="Times New Roman"/>
          <w:sz w:val="28"/>
          <w:szCs w:val="28"/>
        </w:rPr>
        <w:t>(см. приложение № 2)</w:t>
      </w:r>
    </w:p>
    <w:p w:rsidR="0041068C" w:rsidRDefault="00EF46C9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="00480D1D" w:rsidRPr="00EF46C9">
        <w:rPr>
          <w:rFonts w:ascii="Times New Roman" w:hAnsi="Times New Roman" w:cs="Times New Roman"/>
          <w:sz w:val="28"/>
          <w:szCs w:val="28"/>
        </w:rPr>
        <w:t>Мето</w:t>
      </w:r>
      <w:r w:rsidR="00480D1D" w:rsidRPr="00D8061B">
        <w:rPr>
          <w:rFonts w:ascii="Times New Roman" w:hAnsi="Times New Roman" w:cs="Times New Roman"/>
          <w:sz w:val="28"/>
          <w:szCs w:val="28"/>
        </w:rPr>
        <w:t>дические приемы для формирования коммуникативных действий на уроках литературного чтения представлены в таблице</w:t>
      </w:r>
      <w:r w:rsidR="0041068C">
        <w:rPr>
          <w:rFonts w:ascii="Times New Roman" w:hAnsi="Times New Roman" w:cs="Times New Roman"/>
          <w:sz w:val="28"/>
          <w:szCs w:val="28"/>
        </w:rPr>
        <w:t>.</w:t>
      </w:r>
    </w:p>
    <w:p w:rsidR="00E23119" w:rsidRPr="00D8061B" w:rsidRDefault="00480D1D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darkRed"/>
        </w:rPr>
      </w:pPr>
      <w:r w:rsidRPr="00D8061B">
        <w:rPr>
          <w:rFonts w:ascii="Times New Roman" w:hAnsi="Times New Roman" w:cs="Times New Roman"/>
          <w:sz w:val="28"/>
          <w:szCs w:val="28"/>
        </w:rPr>
        <w:t>(см. приложение № 3)</w:t>
      </w:r>
    </w:p>
    <w:p w:rsidR="0041068C" w:rsidRDefault="00EF46C9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="004D0AE6" w:rsidRPr="00EF46C9">
        <w:rPr>
          <w:rFonts w:ascii="Times New Roman" w:hAnsi="Times New Roman" w:cs="Times New Roman"/>
          <w:sz w:val="28"/>
          <w:szCs w:val="28"/>
        </w:rPr>
        <w:t>Мет</w:t>
      </w:r>
      <w:r w:rsidR="004D0AE6" w:rsidRPr="00D8061B">
        <w:rPr>
          <w:rFonts w:ascii="Times New Roman" w:hAnsi="Times New Roman" w:cs="Times New Roman"/>
          <w:sz w:val="28"/>
          <w:szCs w:val="28"/>
        </w:rPr>
        <w:t>одические приемы для формирования регулятивных действий на уроках литературного чтения представлены в таблице</w:t>
      </w:r>
      <w:r w:rsidR="0041068C">
        <w:rPr>
          <w:rFonts w:ascii="Times New Roman" w:hAnsi="Times New Roman" w:cs="Times New Roman"/>
          <w:sz w:val="28"/>
          <w:szCs w:val="28"/>
        </w:rPr>
        <w:t>.</w:t>
      </w:r>
    </w:p>
    <w:p w:rsidR="006C56CE" w:rsidRPr="00D8061B" w:rsidRDefault="004D0AE6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darkRed"/>
        </w:rPr>
      </w:pPr>
      <w:r w:rsidRPr="00D8061B">
        <w:rPr>
          <w:rFonts w:ascii="Times New Roman" w:hAnsi="Times New Roman" w:cs="Times New Roman"/>
          <w:sz w:val="28"/>
          <w:szCs w:val="28"/>
        </w:rPr>
        <w:t>(см. приложение № 4)</w:t>
      </w:r>
    </w:p>
    <w:p w:rsidR="0041068C" w:rsidRDefault="00EF46C9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ab/>
      </w:r>
      <w:r w:rsidR="00155E30" w:rsidRPr="00EF46C9">
        <w:rPr>
          <w:rFonts w:ascii="Times New Roman" w:hAnsi="Times New Roman" w:cs="Times New Roman"/>
          <w:sz w:val="28"/>
          <w:szCs w:val="28"/>
        </w:rPr>
        <w:t>Методи</w:t>
      </w:r>
      <w:r w:rsidR="00155E30" w:rsidRPr="00D8061B">
        <w:rPr>
          <w:rFonts w:ascii="Times New Roman" w:hAnsi="Times New Roman" w:cs="Times New Roman"/>
          <w:sz w:val="28"/>
          <w:szCs w:val="28"/>
        </w:rPr>
        <w:t>ческие приемы для формирования познавательных действий на уроках литературного чтения представлены в таблице</w:t>
      </w:r>
      <w:r w:rsidR="0041068C">
        <w:rPr>
          <w:rFonts w:ascii="Times New Roman" w:hAnsi="Times New Roman" w:cs="Times New Roman"/>
          <w:sz w:val="28"/>
          <w:szCs w:val="28"/>
        </w:rPr>
        <w:t>.</w:t>
      </w:r>
    </w:p>
    <w:p w:rsidR="005416A5" w:rsidRDefault="00155E30" w:rsidP="004106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61B">
        <w:rPr>
          <w:rFonts w:ascii="Times New Roman" w:hAnsi="Times New Roman" w:cs="Times New Roman"/>
          <w:sz w:val="28"/>
          <w:szCs w:val="28"/>
        </w:rPr>
        <w:t>(см. приложение № 5)</w:t>
      </w:r>
    </w:p>
    <w:p w:rsidR="00C9201B" w:rsidRPr="00756896" w:rsidRDefault="00C9201B" w:rsidP="0041068C">
      <w:pPr>
        <w:pStyle w:val="Style41"/>
        <w:widowControl/>
        <w:spacing w:after="120" w:line="360" w:lineRule="auto"/>
        <w:ind w:firstLine="708"/>
        <w:rPr>
          <w:rStyle w:val="FontStyle122"/>
          <w:i/>
          <w:color w:val="000000"/>
          <w:sz w:val="28"/>
          <w:szCs w:val="28"/>
        </w:rPr>
      </w:pPr>
      <w:r w:rsidRPr="00756896">
        <w:rPr>
          <w:i/>
          <w:sz w:val="28"/>
          <w:szCs w:val="28"/>
        </w:rPr>
        <w:t>В</w:t>
      </w:r>
      <w:r w:rsidR="0041068C">
        <w:rPr>
          <w:i/>
          <w:sz w:val="28"/>
          <w:szCs w:val="28"/>
        </w:rPr>
        <w:t xml:space="preserve"> </w:t>
      </w:r>
      <w:r w:rsidRPr="00756896">
        <w:rPr>
          <w:i/>
          <w:sz w:val="28"/>
          <w:szCs w:val="28"/>
        </w:rPr>
        <w:t>Образовательной системе «Школа 2100» в программе «Литературное чтение» реализуется идея типа правильной читательской деятельности.</w:t>
      </w:r>
    </w:p>
    <w:p w:rsidR="00191DCF" w:rsidRPr="00191DCF" w:rsidRDefault="00191DCF" w:rsidP="00191DCF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191DCF">
        <w:rPr>
          <w:rFonts w:ascii="Times New Roman" w:hAnsi="Times New Roman" w:cs="Times New Roman"/>
          <w:i/>
          <w:sz w:val="28"/>
          <w:szCs w:val="28"/>
        </w:rPr>
        <w:t>ля успешного формирования и развития универсальных учебных действий учителю начальных классов необходимо понять их структуру, а также сущностные отличия базового и повышенного уровня сформир</w:t>
      </w:r>
      <w:r w:rsidRPr="00191DCF">
        <w:rPr>
          <w:rFonts w:ascii="Times New Roman" w:hAnsi="Times New Roman" w:cs="Times New Roman"/>
          <w:i/>
          <w:sz w:val="28"/>
          <w:szCs w:val="28"/>
        </w:rPr>
        <w:t>о</w:t>
      </w:r>
      <w:r w:rsidRPr="00191DCF">
        <w:rPr>
          <w:rFonts w:ascii="Times New Roman" w:hAnsi="Times New Roman" w:cs="Times New Roman"/>
          <w:i/>
          <w:sz w:val="28"/>
          <w:szCs w:val="28"/>
        </w:rPr>
        <w:t>ванности; актуализировать свои знания о методическом аспекте реал</w:t>
      </w:r>
      <w:r w:rsidRPr="00191DCF">
        <w:rPr>
          <w:rFonts w:ascii="Times New Roman" w:hAnsi="Times New Roman" w:cs="Times New Roman"/>
          <w:i/>
          <w:sz w:val="28"/>
          <w:szCs w:val="28"/>
        </w:rPr>
        <w:t>и</w:t>
      </w:r>
      <w:r w:rsidRPr="00191DCF">
        <w:rPr>
          <w:rFonts w:ascii="Times New Roman" w:hAnsi="Times New Roman" w:cs="Times New Roman"/>
          <w:i/>
          <w:sz w:val="28"/>
          <w:szCs w:val="28"/>
        </w:rPr>
        <w:t>зации деятельностного подхода в</w:t>
      </w:r>
      <w:r w:rsidR="00C51E36">
        <w:rPr>
          <w:rFonts w:ascii="Times New Roman" w:hAnsi="Times New Roman" w:cs="Times New Roman"/>
          <w:i/>
          <w:sz w:val="28"/>
          <w:szCs w:val="28"/>
        </w:rPr>
        <w:t xml:space="preserve"> обучении; активно осваивать и </w:t>
      </w:r>
      <w:r w:rsidRPr="00191DCF">
        <w:rPr>
          <w:rFonts w:ascii="Times New Roman" w:hAnsi="Times New Roman" w:cs="Times New Roman"/>
          <w:i/>
          <w:sz w:val="28"/>
          <w:szCs w:val="28"/>
        </w:rPr>
        <w:t>прим</w:t>
      </w:r>
      <w:r w:rsidRPr="00191DCF">
        <w:rPr>
          <w:rFonts w:ascii="Times New Roman" w:hAnsi="Times New Roman" w:cs="Times New Roman"/>
          <w:i/>
          <w:sz w:val="28"/>
          <w:szCs w:val="28"/>
        </w:rPr>
        <w:t>е</w:t>
      </w:r>
      <w:r w:rsidRPr="00191DCF">
        <w:rPr>
          <w:rFonts w:ascii="Times New Roman" w:hAnsi="Times New Roman" w:cs="Times New Roman"/>
          <w:i/>
          <w:sz w:val="28"/>
          <w:szCs w:val="28"/>
        </w:rPr>
        <w:t>нять в образовательном процессе современные приемы работы.</w:t>
      </w:r>
    </w:p>
    <w:p w:rsidR="00C9201B" w:rsidRPr="00756896" w:rsidRDefault="00C9201B" w:rsidP="0081177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6896">
        <w:rPr>
          <w:rFonts w:ascii="Times New Roman" w:hAnsi="Times New Roman" w:cs="Times New Roman"/>
          <w:i/>
          <w:sz w:val="28"/>
          <w:szCs w:val="28"/>
        </w:rPr>
        <w:lastRenderedPageBreak/>
        <w:t>В технологии типа правильной читательской деятельности комментир</w:t>
      </w:r>
      <w:r w:rsidRPr="00756896">
        <w:rPr>
          <w:rFonts w:ascii="Times New Roman" w:hAnsi="Times New Roman" w:cs="Times New Roman"/>
          <w:i/>
          <w:sz w:val="28"/>
          <w:szCs w:val="28"/>
        </w:rPr>
        <w:t>о</w:t>
      </w:r>
      <w:r w:rsidRPr="00756896">
        <w:rPr>
          <w:rFonts w:ascii="Times New Roman" w:hAnsi="Times New Roman" w:cs="Times New Roman"/>
          <w:i/>
          <w:sz w:val="28"/>
          <w:szCs w:val="28"/>
        </w:rPr>
        <w:t>ванное чтение и диалог с автором через текст заявлены в качестве о</w:t>
      </w:r>
      <w:r w:rsidRPr="00756896">
        <w:rPr>
          <w:rFonts w:ascii="Times New Roman" w:hAnsi="Times New Roman" w:cs="Times New Roman"/>
          <w:i/>
          <w:sz w:val="28"/>
          <w:szCs w:val="28"/>
        </w:rPr>
        <w:t>с</w:t>
      </w:r>
      <w:r w:rsidRPr="00756896">
        <w:rPr>
          <w:rFonts w:ascii="Times New Roman" w:hAnsi="Times New Roman" w:cs="Times New Roman"/>
          <w:i/>
          <w:sz w:val="28"/>
          <w:szCs w:val="28"/>
        </w:rPr>
        <w:t>новных приёмов обучения.</w:t>
      </w:r>
      <w:r>
        <w:rPr>
          <w:rFonts w:ascii="Times New Roman" w:hAnsi="Times New Roman" w:cs="Times New Roman"/>
          <w:i/>
          <w:color w:val="000000"/>
          <w:spacing w:val="-8"/>
          <w:w w:val="103"/>
          <w:sz w:val="28"/>
          <w:szCs w:val="28"/>
        </w:rPr>
        <w:t xml:space="preserve"> </w:t>
      </w:r>
    </w:p>
    <w:p w:rsidR="00191DCF" w:rsidRPr="00191DCF" w:rsidRDefault="00191DCF" w:rsidP="0081177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DCF">
        <w:rPr>
          <w:rFonts w:ascii="Times New Roman" w:hAnsi="Times New Roman" w:cs="Times New Roman"/>
          <w:i/>
          <w:sz w:val="28"/>
          <w:szCs w:val="28"/>
        </w:rPr>
        <w:t>Необходимо отметить, что все методические приёмы могут быть более результативными при обращении учителя к ИКТ как инструменту развития УУД. Так, например, все виды работы с текстом, его набор, оформление, редактирование и представление в виде мультимедиасоо</w:t>
      </w:r>
      <w:r w:rsidRPr="00191DCF">
        <w:rPr>
          <w:rFonts w:ascii="Times New Roman" w:hAnsi="Times New Roman" w:cs="Times New Roman"/>
          <w:i/>
          <w:sz w:val="28"/>
          <w:szCs w:val="28"/>
        </w:rPr>
        <w:t>б</w:t>
      </w:r>
      <w:r w:rsidRPr="00191DCF">
        <w:rPr>
          <w:rFonts w:ascii="Times New Roman" w:hAnsi="Times New Roman" w:cs="Times New Roman"/>
          <w:i/>
          <w:sz w:val="28"/>
          <w:szCs w:val="28"/>
        </w:rPr>
        <w:t>щений позволяет заинтересовать ученика даже самым сложным для во</w:t>
      </w:r>
      <w:r w:rsidRPr="00191DCF">
        <w:rPr>
          <w:rFonts w:ascii="Times New Roman" w:hAnsi="Times New Roman" w:cs="Times New Roman"/>
          <w:i/>
          <w:sz w:val="28"/>
          <w:szCs w:val="28"/>
        </w:rPr>
        <w:t>с</w:t>
      </w:r>
      <w:r w:rsidRPr="00191DCF">
        <w:rPr>
          <w:rFonts w:ascii="Times New Roman" w:hAnsi="Times New Roman" w:cs="Times New Roman"/>
          <w:i/>
          <w:sz w:val="28"/>
          <w:szCs w:val="28"/>
        </w:rPr>
        <w:t xml:space="preserve">приятия и анализа литературным произведением. </w:t>
      </w:r>
    </w:p>
    <w:p w:rsidR="00C9201B" w:rsidRPr="00D8061B" w:rsidRDefault="00C9201B" w:rsidP="00D806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darkRed"/>
        </w:rPr>
      </w:pPr>
    </w:p>
    <w:p w:rsidR="00EC79E3" w:rsidRPr="00D8061B" w:rsidRDefault="00EC79E3" w:rsidP="00D8061B">
      <w:pPr>
        <w:spacing w:line="360" w:lineRule="auto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C79E3" w:rsidRDefault="00EC79E3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51E36" w:rsidRDefault="00C51E36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51E36" w:rsidRDefault="00C51E36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51E36" w:rsidRDefault="00C51E36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57613" w:rsidRDefault="00757613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57613" w:rsidRDefault="00757613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57613" w:rsidRDefault="00757613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57613" w:rsidRDefault="00757613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51E36" w:rsidRDefault="00C51E36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1177C" w:rsidRDefault="0081177C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1177C" w:rsidRDefault="0081177C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1177C" w:rsidRDefault="0081177C" w:rsidP="00D8061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23119" w:rsidRPr="00683084" w:rsidRDefault="004B7B15" w:rsidP="007564FF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084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="00213EBC" w:rsidRPr="00683084">
        <w:rPr>
          <w:rFonts w:ascii="Times New Roman" w:hAnsi="Times New Roman" w:cs="Times New Roman"/>
          <w:b/>
          <w:sz w:val="32"/>
          <w:szCs w:val="32"/>
        </w:rPr>
        <w:t>. Диагностическая и экспериментальная работа.</w:t>
      </w:r>
    </w:p>
    <w:p w:rsidR="00E23119" w:rsidRDefault="00E23119" w:rsidP="00E23119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A90">
        <w:rPr>
          <w:rFonts w:ascii="Times New Roman" w:eastAsia="Calibri" w:hAnsi="Times New Roman" w:cs="Times New Roman"/>
          <w:sz w:val="28"/>
          <w:szCs w:val="28"/>
        </w:rPr>
        <w:t xml:space="preserve">С целью изучения </w:t>
      </w:r>
      <w:r>
        <w:rPr>
          <w:rFonts w:ascii="Times New Roman" w:eastAsia="Calibri" w:hAnsi="Times New Roman" w:cs="Times New Roman"/>
          <w:sz w:val="28"/>
          <w:szCs w:val="28"/>
        </w:rPr>
        <w:t>уровней УУД учеников на начальном этапе об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ыла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едена тестовая работа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целью которой стало исследование процессов сформированности УУД у младших школьников.</w:t>
      </w:r>
    </w:p>
    <w:p w:rsidR="00E23119" w:rsidRPr="00807394" w:rsidRDefault="00E23119" w:rsidP="008073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DF6">
        <w:rPr>
          <w:rFonts w:ascii="Times New Roman" w:hAnsi="Times New Roman" w:cs="Times New Roman"/>
          <w:sz w:val="28"/>
          <w:szCs w:val="28"/>
        </w:rPr>
        <w:t>Исследование пров</w:t>
      </w:r>
      <w:r>
        <w:rPr>
          <w:rFonts w:ascii="Times New Roman" w:hAnsi="Times New Roman" w:cs="Times New Roman"/>
          <w:sz w:val="28"/>
          <w:szCs w:val="28"/>
        </w:rPr>
        <w:t>одилось на основании методики (</w:t>
      </w:r>
      <w:r w:rsidR="00807394">
        <w:rPr>
          <w:rFonts w:ascii="Times New Roman" w:hAnsi="Times New Roman" w:cs="Times New Roman"/>
          <w:sz w:val="28"/>
          <w:szCs w:val="28"/>
        </w:rPr>
        <w:t>см. приложение 6)</w:t>
      </w:r>
    </w:p>
    <w:p w:rsidR="00E23119" w:rsidRDefault="00E23119" w:rsidP="00E23119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53125" cy="2752725"/>
            <wp:effectExtent l="0" t="0" r="0" b="0"/>
            <wp:docPr id="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3119" w:rsidRDefault="00E23119" w:rsidP="00213EBC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диагностики были сделаны следующие выводы: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ровни сформированности УУД у старших дошкольников находятся на низком уровне. Особенно это касается регулятивных, коммуникативных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стных УУД. Детям сложно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построить предложения, выражать свои мысли, правильно формулировать вопрос, 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свою де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и проводить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стейшую оценку деятельности, вычле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 о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 и отличительное, выбирать эффективный способ решения задачи.</w:t>
      </w:r>
    </w:p>
    <w:p w:rsidR="00213EBC" w:rsidRPr="00213EBC" w:rsidRDefault="00213EBC" w:rsidP="00213EBC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 xml:space="preserve">С целью повышения уровня развития был проведен </w:t>
      </w:r>
      <w:r w:rsidRPr="002F081C">
        <w:rPr>
          <w:rFonts w:ascii="Times New Roman" w:hAnsi="Times New Roman"/>
          <w:sz w:val="28"/>
          <w:szCs w:val="24"/>
        </w:rPr>
        <w:t>эксперимент.</w:t>
      </w:r>
      <w:r w:rsidRPr="002F081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урок литературного чтения включал в себя разнообразные приемы работы, направленные на формирование УУД. Включение данных приемов  помогало создавать ситуацию успеха, т.е. благоприятных условий для а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общения и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системе: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– ученик, ученик – уч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ник. Форма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демократична: совместное размышление, приближение учебного процесса к реальным жизненным ситуациям, о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 опыту ученика. 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роль, как учителя, направлять, помогать, поддерживать, развивать идею.</w:t>
      </w:r>
    </w:p>
    <w:p w:rsidR="00694624" w:rsidRPr="00213EBC" w:rsidRDefault="00694624" w:rsidP="006946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EBC">
        <w:rPr>
          <w:rFonts w:ascii="Times New Roman" w:hAnsi="Times New Roman" w:cs="Times New Roman"/>
          <w:sz w:val="28"/>
          <w:szCs w:val="28"/>
        </w:rPr>
        <w:t>Уровни сформированности УУД на заключительном этапе исследования</w:t>
      </w:r>
    </w:p>
    <w:p w:rsidR="002A1612" w:rsidRPr="00807394" w:rsidRDefault="00C17919" w:rsidP="0080739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B71">
        <w:rPr>
          <w:rFonts w:ascii="Times New Roman" w:hAnsi="Times New Roman" w:cs="Times New Roman"/>
          <w:sz w:val="28"/>
          <w:szCs w:val="28"/>
        </w:rPr>
        <w:t>Исследование проводилось на основании методики</w:t>
      </w:r>
      <w:r w:rsidR="00694624" w:rsidRPr="007A6B71">
        <w:rPr>
          <w:rFonts w:ascii="Times New Roman" w:hAnsi="Times New Roman" w:cs="Times New Roman"/>
          <w:sz w:val="28"/>
          <w:szCs w:val="28"/>
        </w:rPr>
        <w:t xml:space="preserve"> </w:t>
      </w:r>
      <w:r w:rsidR="007A6B71" w:rsidRPr="007A6B71">
        <w:rPr>
          <w:rFonts w:ascii="Times New Roman" w:hAnsi="Times New Roman" w:cs="Times New Roman"/>
          <w:sz w:val="28"/>
          <w:szCs w:val="28"/>
        </w:rPr>
        <w:t>(</w:t>
      </w:r>
      <w:r w:rsidR="00807394">
        <w:rPr>
          <w:rFonts w:ascii="Times New Roman" w:hAnsi="Times New Roman" w:cs="Times New Roman"/>
          <w:sz w:val="28"/>
          <w:szCs w:val="28"/>
        </w:rPr>
        <w:t>см. приложение 7</w:t>
      </w:r>
      <w:r w:rsidRPr="007A6B71">
        <w:rPr>
          <w:rFonts w:ascii="Times New Roman" w:hAnsi="Times New Roman" w:cs="Times New Roman"/>
          <w:sz w:val="28"/>
          <w:szCs w:val="28"/>
        </w:rPr>
        <w:t>)</w:t>
      </w:r>
      <w:r w:rsidR="00807394">
        <w:rPr>
          <w:rFonts w:ascii="Times New Roman" w:hAnsi="Times New Roman" w:cs="Times New Roman"/>
          <w:sz w:val="28"/>
          <w:szCs w:val="28"/>
        </w:rPr>
        <w:t>.</w:t>
      </w:r>
    </w:p>
    <w:p w:rsidR="00807394" w:rsidRDefault="00807394" w:rsidP="007138D1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C1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943600" cy="2162175"/>
            <wp:effectExtent l="0" t="0" r="0" b="0"/>
            <wp:docPr id="2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A6B71" w:rsidRPr="007138D1" w:rsidRDefault="007138D1" w:rsidP="007138D1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мною проведён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сравнительный анализ сформированности УУД у учащихся на первоначальном и зак</w:t>
      </w:r>
      <w:r w:rsidR="007A6B7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07394">
        <w:rPr>
          <w:rFonts w:ascii="Times New Roman" w:eastAsia="Times New Roman" w:hAnsi="Times New Roman" w:cs="Times New Roman"/>
          <w:sz w:val="28"/>
          <w:szCs w:val="28"/>
          <w:lang w:eastAsia="ru-RU"/>
        </w:rPr>
        <w:t>ючительном этапе работы</w:t>
      </w:r>
      <w:r w:rsidR="007A6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394" w:rsidRDefault="00694624" w:rsidP="008073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3EBC">
        <w:rPr>
          <w:rFonts w:ascii="Times New Roman" w:hAnsi="Times New Roman" w:cs="Times New Roman"/>
          <w:sz w:val="28"/>
          <w:szCs w:val="28"/>
        </w:rPr>
        <w:t xml:space="preserve">Сравнительная характеристика уровней сформированности </w:t>
      </w:r>
      <w:r w:rsidR="00A16032" w:rsidRPr="00213EBC">
        <w:rPr>
          <w:rFonts w:ascii="Times New Roman" w:hAnsi="Times New Roman" w:cs="Times New Roman"/>
          <w:sz w:val="28"/>
          <w:szCs w:val="28"/>
        </w:rPr>
        <w:t xml:space="preserve">УУД </w:t>
      </w:r>
    </w:p>
    <w:p w:rsidR="00694624" w:rsidRDefault="00694624" w:rsidP="00984C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EBC">
        <w:rPr>
          <w:rFonts w:ascii="Times New Roman" w:hAnsi="Times New Roman" w:cs="Times New Roman"/>
          <w:sz w:val="28"/>
          <w:szCs w:val="28"/>
        </w:rPr>
        <w:t xml:space="preserve">на </w:t>
      </w:r>
      <w:r w:rsidR="00807394">
        <w:rPr>
          <w:rFonts w:ascii="Times New Roman" w:hAnsi="Times New Roman" w:cs="Times New Roman"/>
          <w:sz w:val="28"/>
          <w:szCs w:val="28"/>
        </w:rPr>
        <w:t>начальном и заключительном этапах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032" w:rsidRPr="00A160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2543175"/>
            <wp:effectExtent l="0" t="0" r="0" b="0"/>
            <wp:docPr id="14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77BF" w:rsidRPr="00EC79E3" w:rsidRDefault="007A6B71" w:rsidP="00EC79E3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диагностики говорят о том, что на заключительном этапе эк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перимента высокий и средний уровень сформированности УУД у </w:t>
      </w:r>
      <w:r w:rsidR="00E87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младших школьников повысился, 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низкий, соответственно, понизился, что по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2F081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тверждает нашу гипотезу и доказывает ее состоятельность.</w:t>
      </w:r>
    </w:p>
    <w:p w:rsidR="003077BF" w:rsidRDefault="003077BF" w:rsidP="006946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624" w:rsidRDefault="00694624" w:rsidP="006946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694624" w:rsidRDefault="00694624" w:rsidP="000F7F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C4B">
        <w:rPr>
          <w:rFonts w:ascii="Times New Roman" w:hAnsi="Times New Roman" w:cs="Times New Roman"/>
          <w:sz w:val="28"/>
          <w:szCs w:val="28"/>
        </w:rPr>
        <w:t>Работая над проблемой формирования УУД на уроках литературного чт</w:t>
      </w:r>
      <w:r w:rsidRPr="00184C4B">
        <w:rPr>
          <w:rFonts w:ascii="Times New Roman" w:hAnsi="Times New Roman" w:cs="Times New Roman"/>
          <w:sz w:val="28"/>
          <w:szCs w:val="28"/>
        </w:rPr>
        <w:t>е</w:t>
      </w:r>
      <w:r w:rsidRPr="00184C4B">
        <w:rPr>
          <w:rFonts w:ascii="Times New Roman" w:hAnsi="Times New Roman" w:cs="Times New Roman"/>
          <w:sz w:val="28"/>
          <w:szCs w:val="28"/>
        </w:rPr>
        <w:t>ния посредством использования совр</w:t>
      </w:r>
      <w:r w:rsidR="000F7F35">
        <w:rPr>
          <w:rFonts w:ascii="Times New Roman" w:hAnsi="Times New Roman" w:cs="Times New Roman"/>
          <w:sz w:val="28"/>
          <w:szCs w:val="28"/>
        </w:rPr>
        <w:t>еменных  методических приемов можно сделать</w:t>
      </w:r>
      <w:r w:rsidRPr="00184C4B">
        <w:rPr>
          <w:rFonts w:ascii="Times New Roman" w:hAnsi="Times New Roman" w:cs="Times New Roman"/>
          <w:sz w:val="28"/>
          <w:szCs w:val="28"/>
        </w:rPr>
        <w:t xml:space="preserve"> следующие выводы:</w:t>
      </w:r>
    </w:p>
    <w:p w:rsidR="00EB72DE" w:rsidRDefault="0071238F" w:rsidP="00EB72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и</w:t>
      </w:r>
      <w:r w:rsidR="00EB72DE" w:rsidRPr="00E8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</w:t>
      </w:r>
      <w:r w:rsidR="00EB72DE" w:rsidRPr="00E8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техники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рассмотре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приемов работы </w:t>
      </w:r>
      <w:r w:rsidR="00EB72DE" w:rsidRPr="00E8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формированию у  учеников способн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стей </w:t>
      </w:r>
      <w:r w:rsidR="00EB72DE" w:rsidRPr="00E82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саморазвитию и самосовершенствованию путем сознательного и активного присвоения нового социального опыта.</w:t>
      </w:r>
    </w:p>
    <w:p w:rsidR="00694624" w:rsidRPr="00756896" w:rsidRDefault="0071238F" w:rsidP="00840F7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</w:t>
      </w:r>
      <w:r w:rsidR="00694624" w:rsidRPr="00756896">
        <w:rPr>
          <w:rFonts w:ascii="Times New Roman" w:hAnsi="Times New Roman" w:cs="Times New Roman"/>
          <w:sz w:val="28"/>
          <w:szCs w:val="28"/>
        </w:rPr>
        <w:t>ля успешного формирования и развития универсальных учебных действий учителю начальных классов необходимо заинтересовать ученика даже самым сложным для восприятия и анализа литературным произвед</w:t>
      </w:r>
      <w:r w:rsidR="00694624" w:rsidRPr="00756896">
        <w:rPr>
          <w:rFonts w:ascii="Times New Roman" w:hAnsi="Times New Roman" w:cs="Times New Roman"/>
          <w:sz w:val="28"/>
          <w:szCs w:val="28"/>
        </w:rPr>
        <w:t>е</w:t>
      </w:r>
      <w:r w:rsidR="00694624" w:rsidRPr="00756896">
        <w:rPr>
          <w:rFonts w:ascii="Times New Roman" w:hAnsi="Times New Roman" w:cs="Times New Roman"/>
          <w:sz w:val="28"/>
          <w:szCs w:val="28"/>
        </w:rPr>
        <w:t xml:space="preserve">нием. </w:t>
      </w:r>
    </w:p>
    <w:p w:rsidR="00840F75" w:rsidRDefault="0071238F" w:rsidP="00694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продуктивного чтения</w:t>
      </w:r>
      <w:r w:rsidR="00694624" w:rsidRPr="007533C4">
        <w:rPr>
          <w:rFonts w:ascii="Times New Roman" w:hAnsi="Times New Roman" w:cs="Times New Roman"/>
          <w:sz w:val="28"/>
          <w:szCs w:val="28"/>
        </w:rPr>
        <w:t xml:space="preserve"> направлена  на формирование всех универсальных учебных действий: познавательных, коммуникати</w:t>
      </w:r>
      <w:r w:rsidR="00694624" w:rsidRPr="007533C4">
        <w:rPr>
          <w:rFonts w:ascii="Times New Roman" w:hAnsi="Times New Roman" w:cs="Times New Roman"/>
          <w:sz w:val="28"/>
          <w:szCs w:val="28"/>
        </w:rPr>
        <w:t>в</w:t>
      </w:r>
      <w:r w:rsidR="00694624" w:rsidRPr="007533C4">
        <w:rPr>
          <w:rFonts w:ascii="Times New Roman" w:hAnsi="Times New Roman" w:cs="Times New Roman"/>
          <w:sz w:val="28"/>
          <w:szCs w:val="28"/>
        </w:rPr>
        <w:t xml:space="preserve">ных, регулятивных, личностных. </w:t>
      </w:r>
    </w:p>
    <w:p w:rsidR="00694624" w:rsidRDefault="00694624" w:rsidP="006946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полной реализации цели была проведена экспериментальная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бота. Основной з</w:t>
      </w:r>
      <w:r w:rsidR="0071238F">
        <w:rPr>
          <w:rFonts w:ascii="Times New Roman" w:hAnsi="Times New Roman" w:cs="Times New Roman"/>
          <w:sz w:val="28"/>
          <w:szCs w:val="28"/>
        </w:rPr>
        <w:t>адачей</w:t>
      </w:r>
      <w:r w:rsidR="00392221">
        <w:rPr>
          <w:rFonts w:ascii="Times New Roman" w:hAnsi="Times New Roman" w:cs="Times New Roman"/>
          <w:sz w:val="28"/>
          <w:szCs w:val="28"/>
        </w:rPr>
        <w:t>,</w:t>
      </w:r>
      <w:r w:rsidR="0071238F">
        <w:rPr>
          <w:rFonts w:ascii="Times New Roman" w:hAnsi="Times New Roman" w:cs="Times New Roman"/>
          <w:sz w:val="28"/>
          <w:szCs w:val="28"/>
        </w:rPr>
        <w:t xml:space="preserve"> которой </w:t>
      </w:r>
      <w:r>
        <w:rPr>
          <w:rFonts w:ascii="Times New Roman" w:hAnsi="Times New Roman" w:cs="Times New Roman"/>
          <w:sz w:val="28"/>
          <w:szCs w:val="28"/>
        </w:rPr>
        <w:t>стало подтверждение гипотезы,  выдв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ну</w:t>
      </w:r>
      <w:r w:rsidR="0071238F">
        <w:rPr>
          <w:rFonts w:ascii="Times New Roman" w:hAnsi="Times New Roman" w:cs="Times New Roman"/>
          <w:sz w:val="28"/>
          <w:szCs w:val="28"/>
        </w:rPr>
        <w:t>той нами в начале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624" w:rsidRPr="002F081C" w:rsidRDefault="00694624" w:rsidP="00694624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 первоначальная диагностика, целью которой стало иссл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дование процессов сформированности УУД у младших школьников. В р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зультате диагностики были сделаны следующие выводы:</w:t>
      </w:r>
    </w:p>
    <w:p w:rsidR="00694624" w:rsidRDefault="00694624" w:rsidP="00694624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начальном этапе получены низкие показатели уровней развития 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0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тивных, коммуникативных и личностных УУД. </w:t>
      </w:r>
    </w:p>
    <w:p w:rsidR="00784469" w:rsidRDefault="0071238F" w:rsidP="003A60EC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указанных в работе приемов и результаты второй диа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ностической работы позволяют сделать вывод о том, что приемы развития УУД </w:t>
      </w:r>
      <w:r w:rsidR="003A6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чтения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</w:t>
      </w:r>
      <w:r w:rsidR="003A6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Это, в свою очередь,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тверждением выдвинутой гипотезы</w:t>
      </w:r>
      <w:r w:rsidR="003A6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доказательством ее состоятельности</w:t>
      </w:r>
      <w:r w:rsidR="00392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60EC" w:rsidRDefault="003A60EC" w:rsidP="003A60EC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60EC" w:rsidRPr="004B7B15" w:rsidRDefault="003A60EC" w:rsidP="003A60EC">
      <w:pPr>
        <w:shd w:val="clear" w:color="auto" w:fill="FFFFFF"/>
        <w:spacing w:before="40" w:after="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8F4" w:rsidRDefault="008438F4" w:rsidP="004B7B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Асмолов А.Г.  «Как проектировать универсальные учебные действия в начальной школе» -  М: Просвещение. 2010, 125 с</w:t>
      </w:r>
    </w:p>
    <w:p w:rsidR="008438F4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 xml:space="preserve">Бондаренко С.М. «Как учить работать с книгой».- М.: Ювента 1995,  </w:t>
      </w:r>
    </w:p>
    <w:p w:rsidR="008438F4" w:rsidRPr="00BF18CC" w:rsidRDefault="008438F4" w:rsidP="008438F4">
      <w:pPr>
        <w:pStyle w:val="a6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48 с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 xml:space="preserve">Гин А.. </w:t>
      </w:r>
      <w:r w:rsidRPr="00BF18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Приемы педагогической техники для формирования униве</w:t>
      </w:r>
      <w:r w:rsidRPr="00BF18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</w:t>
      </w:r>
      <w:r w:rsidRPr="00BF18C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сальных учебных действий</w:t>
      </w:r>
      <w:r w:rsidR="00D65BF3">
        <w:rPr>
          <w:rFonts w:ascii="Times New Roman" w:hAnsi="Times New Roman" w:cs="Times New Roman"/>
          <w:sz w:val="28"/>
          <w:szCs w:val="28"/>
        </w:rPr>
        <w:t>. -</w:t>
      </w:r>
      <w:r w:rsidRPr="00BF18CC">
        <w:rPr>
          <w:rFonts w:ascii="Times New Roman" w:hAnsi="Times New Roman" w:cs="Times New Roman"/>
          <w:sz w:val="28"/>
          <w:szCs w:val="28"/>
        </w:rPr>
        <w:t xml:space="preserve"> СПб.: Питер. 2000, 124 с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ДыбленкоС.А. Критерии и уровни сформированности УУД у ста</w:t>
      </w:r>
      <w:r w:rsidRPr="00BF18CC">
        <w:rPr>
          <w:rFonts w:ascii="Times New Roman" w:hAnsi="Times New Roman" w:cs="Times New Roman"/>
          <w:sz w:val="28"/>
          <w:szCs w:val="28"/>
        </w:rPr>
        <w:t>р</w:t>
      </w:r>
      <w:r w:rsidRPr="00BF18CC">
        <w:rPr>
          <w:rFonts w:ascii="Times New Roman" w:hAnsi="Times New Roman" w:cs="Times New Roman"/>
          <w:sz w:val="28"/>
          <w:szCs w:val="28"/>
        </w:rPr>
        <w:t>ших дошкольников.- М: Просвещение. 2010, 43 с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Ефросинина Л.А. Уроки чтения, слушания, письма и работы с де</w:t>
      </w:r>
      <w:r w:rsidRPr="00BF18CC">
        <w:rPr>
          <w:rFonts w:ascii="Times New Roman" w:hAnsi="Times New Roman" w:cs="Times New Roman"/>
          <w:sz w:val="28"/>
          <w:szCs w:val="28"/>
        </w:rPr>
        <w:t>т</w:t>
      </w:r>
      <w:r w:rsidRPr="00BF18CC">
        <w:rPr>
          <w:rFonts w:ascii="Times New Roman" w:hAnsi="Times New Roman" w:cs="Times New Roman"/>
          <w:sz w:val="28"/>
          <w:szCs w:val="28"/>
        </w:rPr>
        <w:t>ской книгой. М.: ТЦ Сфера, 2004.143 с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Загашев И. О. И. Формирование УУД на уроках литературного чт</w:t>
      </w:r>
      <w:r w:rsidRPr="00BF18CC">
        <w:rPr>
          <w:rFonts w:ascii="Times New Roman" w:hAnsi="Times New Roman" w:cs="Times New Roman"/>
          <w:sz w:val="28"/>
          <w:szCs w:val="28"/>
        </w:rPr>
        <w:t>е</w:t>
      </w:r>
      <w:r w:rsidR="00D65BF3">
        <w:rPr>
          <w:rFonts w:ascii="Times New Roman" w:hAnsi="Times New Roman" w:cs="Times New Roman"/>
          <w:sz w:val="28"/>
          <w:szCs w:val="28"/>
        </w:rPr>
        <w:t>ния. -</w:t>
      </w:r>
      <w:r w:rsidRPr="00BF18CC">
        <w:rPr>
          <w:rFonts w:ascii="Times New Roman" w:hAnsi="Times New Roman" w:cs="Times New Roman"/>
          <w:sz w:val="28"/>
          <w:szCs w:val="28"/>
        </w:rPr>
        <w:t xml:space="preserve"> СПб: Альянс-Дельта. 2003, 214 с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bCs/>
          <w:sz w:val="28"/>
          <w:szCs w:val="28"/>
        </w:rPr>
        <w:t xml:space="preserve">Кузнецова О.В. </w:t>
      </w:r>
      <w:r w:rsidRPr="00BF18CC">
        <w:rPr>
          <w:rFonts w:ascii="Times New Roman" w:hAnsi="Times New Roman" w:cs="Times New Roman"/>
          <w:sz w:val="28"/>
          <w:szCs w:val="28"/>
        </w:rPr>
        <w:t>   Развитие универсальных учебных действий об</w:t>
      </w:r>
      <w:r w:rsidRPr="00BF18CC">
        <w:rPr>
          <w:rFonts w:ascii="Times New Roman" w:hAnsi="Times New Roman" w:cs="Times New Roman"/>
          <w:sz w:val="28"/>
          <w:szCs w:val="28"/>
        </w:rPr>
        <w:t>у</w:t>
      </w:r>
      <w:r w:rsidRPr="00BF18CC">
        <w:rPr>
          <w:rFonts w:ascii="Times New Roman" w:hAnsi="Times New Roman" w:cs="Times New Roman"/>
          <w:sz w:val="28"/>
          <w:szCs w:val="28"/>
        </w:rPr>
        <w:t>чающихся.- М.: Управление начальной школой. 2011, 32 с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Соболева О.В. Специфика приемов формирования и развития  УУД средствам</w:t>
      </w:r>
      <w:r w:rsidR="007138D1">
        <w:rPr>
          <w:rFonts w:ascii="Times New Roman" w:hAnsi="Times New Roman" w:cs="Times New Roman"/>
          <w:sz w:val="28"/>
          <w:szCs w:val="28"/>
        </w:rPr>
        <w:t>и предмета «Литературное чтение</w:t>
      </w:r>
      <w:r w:rsidRPr="00BF18CC">
        <w:rPr>
          <w:rFonts w:ascii="Times New Roman" w:hAnsi="Times New Roman" w:cs="Times New Roman"/>
          <w:sz w:val="28"/>
          <w:szCs w:val="28"/>
        </w:rPr>
        <w:t xml:space="preserve">, цикл статей (2007, №8-12; 2008, №1,3,4,6,9) </w:t>
      </w:r>
    </w:p>
    <w:p w:rsidR="008438F4" w:rsidRPr="00BF18CC" w:rsidRDefault="008438F4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 xml:space="preserve"> Савиков Е.С. «Стандарты второго поколения».- М: Просвещение. 2010, 69 с</w:t>
      </w:r>
    </w:p>
    <w:p w:rsidR="008438F4" w:rsidRDefault="004B7B15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8F4" w:rsidRPr="00BF18CC">
        <w:rPr>
          <w:rFonts w:ascii="Times New Roman" w:hAnsi="Times New Roman" w:cs="Times New Roman"/>
          <w:sz w:val="28"/>
          <w:szCs w:val="28"/>
        </w:rPr>
        <w:t>Фельдштейн Д</w:t>
      </w:r>
      <w:r w:rsidR="007138D1">
        <w:rPr>
          <w:rFonts w:ascii="Times New Roman" w:hAnsi="Times New Roman" w:cs="Times New Roman"/>
          <w:sz w:val="28"/>
          <w:szCs w:val="28"/>
        </w:rPr>
        <w:t>.</w:t>
      </w:r>
      <w:r w:rsidR="008438F4" w:rsidRPr="00BF18CC">
        <w:rPr>
          <w:rFonts w:ascii="Times New Roman" w:hAnsi="Times New Roman" w:cs="Times New Roman"/>
          <w:sz w:val="28"/>
          <w:szCs w:val="28"/>
        </w:rPr>
        <w:t xml:space="preserve"> Образовательная система «Школа 2100»- М: </w:t>
      </w:r>
    </w:p>
    <w:p w:rsidR="008438F4" w:rsidRDefault="008438F4" w:rsidP="00392221">
      <w:pPr>
        <w:pStyle w:val="a6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F18CC">
        <w:rPr>
          <w:rFonts w:ascii="Times New Roman" w:hAnsi="Times New Roman" w:cs="Times New Roman"/>
          <w:sz w:val="28"/>
          <w:szCs w:val="28"/>
        </w:rPr>
        <w:t>Просвещение. 2012, 227 с</w:t>
      </w:r>
    </w:p>
    <w:p w:rsidR="008438F4" w:rsidRPr="00BF18CC" w:rsidRDefault="007F04F0" w:rsidP="00361EC7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8F4">
        <w:rPr>
          <w:rFonts w:ascii="Times New Roman" w:hAnsi="Times New Roman" w:cs="Times New Roman"/>
          <w:sz w:val="28"/>
          <w:szCs w:val="28"/>
        </w:rPr>
        <w:t>Интернет ресурсы</w:t>
      </w:r>
    </w:p>
    <w:p w:rsidR="008438F4" w:rsidRDefault="008438F4" w:rsidP="008438F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77C" w:rsidRDefault="0081177C" w:rsidP="008438F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77C" w:rsidRDefault="0081177C" w:rsidP="008438F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77C" w:rsidRDefault="0081177C" w:rsidP="008438F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77C" w:rsidRPr="00BF18CC" w:rsidRDefault="0081177C" w:rsidP="008438F4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83C" w:rsidRDefault="00D3383C" w:rsidP="00AE785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383C" w:rsidRPr="00D3383C" w:rsidRDefault="00D3383C" w:rsidP="00D3383C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383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tbl>
      <w:tblPr>
        <w:tblStyle w:val="af1"/>
        <w:tblW w:w="0" w:type="auto"/>
        <w:tblLayout w:type="fixed"/>
        <w:tblLook w:val="04A0"/>
      </w:tblPr>
      <w:tblGrid>
        <w:gridCol w:w="959"/>
        <w:gridCol w:w="3544"/>
        <w:gridCol w:w="4784"/>
      </w:tblGrid>
      <w:tr w:rsidR="00D3383C" w:rsidTr="002C6251">
        <w:trPr>
          <w:trHeight w:val="798"/>
        </w:trPr>
        <w:tc>
          <w:tcPr>
            <w:tcW w:w="959" w:type="dxa"/>
            <w:vAlign w:val="center"/>
          </w:tcPr>
          <w:p w:rsidR="00D3383C" w:rsidRPr="00D3383C" w:rsidRDefault="00D3383C" w:rsidP="002C6251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38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3544" w:type="dxa"/>
            <w:vAlign w:val="center"/>
          </w:tcPr>
          <w:p w:rsidR="00D3383C" w:rsidRPr="00784469" w:rsidRDefault="00D3383C" w:rsidP="002C62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4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Приемы педагогической техники</w:t>
            </w:r>
          </w:p>
        </w:tc>
        <w:tc>
          <w:tcPr>
            <w:tcW w:w="4784" w:type="dxa"/>
            <w:vAlign w:val="center"/>
          </w:tcPr>
          <w:p w:rsidR="00D3383C" w:rsidRPr="00784469" w:rsidRDefault="00D3383C" w:rsidP="002C6251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4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развития УУД</w:t>
            </w:r>
          </w:p>
        </w:tc>
      </w:tr>
      <w:tr w:rsidR="00D3383C" w:rsidTr="00C91677">
        <w:trPr>
          <w:trHeight w:val="5426"/>
        </w:trPr>
        <w:tc>
          <w:tcPr>
            <w:tcW w:w="959" w:type="dxa"/>
          </w:tcPr>
          <w:p w:rsidR="00D3383C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C91677" w:rsidRPr="00272DEC" w:rsidRDefault="00C91677" w:rsidP="00C916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44" w:type="dxa"/>
          </w:tcPr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Взаимоопрос. 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Защитный лист. 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масси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вом.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Самостоятельный выбор задания.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Свои примеры.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домашнего задания.</w:t>
            </w:r>
          </w:p>
          <w:p w:rsidR="00D3383C" w:rsidRPr="00272DE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 себе помочь.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Выход за пределы. Отср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ченная реакция. Лови ошибку. Театра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лизация.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Идеальное задание.</w:t>
            </w:r>
          </w:p>
        </w:tc>
        <w:tc>
          <w:tcPr>
            <w:tcW w:w="4784" w:type="dxa"/>
          </w:tcPr>
          <w:p w:rsidR="00D3383C" w:rsidRPr="00272DEC" w:rsidRDefault="00D3383C" w:rsidP="00C9167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ыслообразование -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установление учащимися связи между целью уче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ной деятельности и ее мотивом.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Нравственно-этическая ориентация, в том числе и оценивание усваиваемого содержания. Самооп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ределение.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Самоопределение, смыслообразо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 </w:t>
            </w:r>
          </w:p>
        </w:tc>
      </w:tr>
      <w:tr w:rsidR="00D3383C" w:rsidTr="002C6251">
        <w:tc>
          <w:tcPr>
            <w:tcW w:w="959" w:type="dxa"/>
          </w:tcPr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E87F29" w:rsidRDefault="00C91677" w:rsidP="00E87F2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D3383C" w:rsidRPr="00272DEC" w:rsidRDefault="00C91677" w:rsidP="00E87F2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3383C"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="00D3383C"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3383C"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4" w:type="dxa"/>
          </w:tcPr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Дай себе помочь. "Лист защиты".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Обсуждаем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машнее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дание.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Резюме.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Вход в урок. 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Идеальное задание.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Театрализация.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Идеальный 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Райтинг.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Вопрос к тексту.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Отсроченная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акция. </w:t>
            </w:r>
          </w:p>
          <w:p w:rsidR="00D3383C" w:rsidRPr="00272DEC" w:rsidRDefault="00D3383C" w:rsidP="00C9167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"Да" и "Нет".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Лови ошибку.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Повторяем с 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тролем.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Знакомьте с кри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териями.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Организация 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боты в группах.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Вход в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рок.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Показательный ответ.</w:t>
            </w:r>
          </w:p>
        </w:tc>
        <w:tc>
          <w:tcPr>
            <w:tcW w:w="4784" w:type="dxa"/>
          </w:tcPr>
          <w:p w:rsidR="00D3383C" w:rsidRPr="00272DE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Саморегуляция как способно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сть к преодолению препятствий.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Оценка -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выделение и осознание учащимися того, что уже усвоено и что еще нужно усвоить, осознание качества и уровня усвоения. Прогн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зирование, контроль, коррекция, оценка. Саморегуляция как спосо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к мобил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изации сил, к волевому усилию.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Контроль в форме сличения способа действия и его результата с заданным эталоном для обнаружения отклон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ний и отличий от эталона. Планир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вание, коррек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Целеполагание как постановка уче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ной задачи на основе соотнесения т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го/что уже известно и усвоено уч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щимися, и того, что еще неизвестно. 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 в форме сличения способа действия и его результата с заданным эталоном для обнаружения отклон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ний и отличий от эталона</w:t>
            </w:r>
          </w:p>
        </w:tc>
      </w:tr>
      <w:tr w:rsidR="00D3383C" w:rsidTr="00BA53D2">
        <w:trPr>
          <w:trHeight w:val="7848"/>
        </w:trPr>
        <w:tc>
          <w:tcPr>
            <w:tcW w:w="959" w:type="dxa"/>
          </w:tcPr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  <w:p w:rsidR="00C91677" w:rsidRDefault="00C91677" w:rsidP="00C91677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  <w:p w:rsidR="00C91677" w:rsidRPr="00272DEC" w:rsidRDefault="00C91677" w:rsidP="00BA53D2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544" w:type="dxa"/>
          </w:tcPr>
          <w:p w:rsidR="004152E4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 за пределы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ои примеры.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Удивляй.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Фантастическая добавка. </w:t>
            </w:r>
          </w:p>
          <w:p w:rsidR="00D3383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 к тексту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3383C" w:rsidRPr="00272DEC" w:rsidRDefault="00D3383C" w:rsidP="00C9167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 тем.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Дай себе помочь.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Повторяем с 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тролем.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"Да" и "Нет" гово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рите.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Опрос "по цепоч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ке".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Опрос</w:t>
            </w:r>
            <w:r w:rsidR="00415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152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Тренировочная контрол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ная рабо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Блицконтрольная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4" w:type="dxa"/>
          </w:tcPr>
          <w:p w:rsidR="00D3383C" w:rsidRPr="00272DEC" w:rsidRDefault="00D3383C" w:rsidP="00C9167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Поиск и выделение необходимой и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формации; рефлексия способов и у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ловий действия, контроль и оценка процесса и результатов деятельн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Самостоятельное создание алгори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мов деятельности при решении пр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блем творческого и поискового х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Общеучебные универсальные дейс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вия -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поиск и выделение необход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мой информации, структу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рирование знаний.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Логические универсальные действия: построение логической цепи рассу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дений; подведение под понятие, в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следствий. 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Общеучебные универсальные дейс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вия (рефлексия способов и условий действия, контроль и оценка проце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72DEC">
              <w:rPr>
                <w:rFonts w:ascii="Times New Roman" w:eastAsia="Times New Roman" w:hAnsi="Times New Roman" w:cs="Times New Roman"/>
                <w:sz w:val="28"/>
                <w:szCs w:val="28"/>
              </w:rPr>
              <w:t>са и результатов деятельности)</w:t>
            </w:r>
          </w:p>
        </w:tc>
      </w:tr>
    </w:tbl>
    <w:p w:rsidR="00D3383C" w:rsidRDefault="00D3383C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Default="0037423A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Default="0037423A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Default="0037423A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Default="0037423A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Default="0037423A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677" w:rsidRDefault="00C91677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7BF" w:rsidRDefault="003077BF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Default="0037423A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7D0F" w:rsidRDefault="00AD7D0F" w:rsidP="00D3383C">
      <w:pPr>
        <w:shd w:val="clear" w:color="auto" w:fill="FFFFFF"/>
        <w:spacing w:before="40" w:after="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23A" w:rsidRPr="00C91677" w:rsidRDefault="0037423A" w:rsidP="00C9167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423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7423A" w:rsidRPr="0037423A" w:rsidRDefault="0037423A" w:rsidP="0037423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highlight w:val="darkRed"/>
        </w:rPr>
      </w:pPr>
      <w:r w:rsidRPr="00CF1F17">
        <w:rPr>
          <w:rFonts w:ascii="Times New Roman" w:hAnsi="Times New Roman" w:cs="Times New Roman"/>
          <w:b/>
          <w:sz w:val="28"/>
          <w:szCs w:val="28"/>
        </w:rPr>
        <w:t xml:space="preserve">Методические приемы для формирования </w:t>
      </w:r>
      <w:r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Pr="00CF1F17">
        <w:rPr>
          <w:rFonts w:ascii="Times New Roman" w:hAnsi="Times New Roman" w:cs="Times New Roman"/>
          <w:b/>
          <w:sz w:val="28"/>
          <w:szCs w:val="28"/>
        </w:rPr>
        <w:t xml:space="preserve"> действий на уроках литературного чтения</w:t>
      </w:r>
    </w:p>
    <w:tbl>
      <w:tblPr>
        <w:tblW w:w="9356" w:type="dxa"/>
        <w:tblInd w:w="108" w:type="dxa"/>
        <w:tblLayout w:type="fixed"/>
        <w:tblLook w:val="0000"/>
      </w:tblPr>
      <w:tblGrid>
        <w:gridCol w:w="1985"/>
        <w:gridCol w:w="7371"/>
      </w:tblGrid>
      <w:tr w:rsidR="0037423A" w:rsidRPr="00775CFB" w:rsidTr="00BA53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84469" w:rsidRDefault="0037423A" w:rsidP="00BA53D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69">
              <w:rPr>
                <w:rFonts w:ascii="Times New Roman" w:hAnsi="Times New Roman" w:cs="Times New Roman"/>
                <w:b/>
                <w:sz w:val="28"/>
                <w:szCs w:val="28"/>
              </w:rPr>
              <w:t>Приемы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CF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37423A" w:rsidRPr="00775CFB" w:rsidTr="00BA53D2">
        <w:trPr>
          <w:trHeight w:val="6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Дай себе п</w:t>
            </w: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мочь.</w:t>
            </w:r>
          </w:p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775CFB" w:rsidRDefault="0037423A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максимально использует ситуации, в которых уч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 могут ему помочь. 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предлагает ученикам (в добровольном порядке!) разр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ботать материал, который применим для дальнейшего и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пользования на уроках (кроссворд на повторение). </w:t>
            </w:r>
          </w:p>
        </w:tc>
      </w:tr>
      <w:tr w:rsidR="0037423A" w:rsidRPr="00775CFB" w:rsidTr="00BA53D2">
        <w:trPr>
          <w:trHeight w:val="6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Выход за пр</w:t>
            </w: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делы.</w:t>
            </w:r>
          </w:p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775CFB" w:rsidRDefault="0037423A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конструирования урока учитель выходит за пределы учебника, предмета, гармонично вплетая в ткань урока п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следние события, примеры из окружающей действительн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сти, сюжеты из популярных мультфильмов. </w:t>
            </w:r>
          </w:p>
        </w:tc>
      </w:tr>
      <w:tr w:rsidR="0037423A" w:rsidRPr="00775CFB" w:rsidTr="00BA53D2">
        <w:trPr>
          <w:trHeight w:val="8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Отсроченная реакция.</w:t>
            </w:r>
          </w:p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775CFB" w:rsidRDefault="0037423A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приучает школьников к небольшой паузе между вопросом и ответом, не разрешает выкрикивать с места.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Именно поэтому здесь работает прави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ло: вопрос - пауза -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ответ. </w:t>
            </w:r>
          </w:p>
        </w:tc>
      </w:tr>
      <w:tr w:rsidR="0037423A" w:rsidRPr="00775CFB" w:rsidTr="00BA53D2">
        <w:trPr>
          <w:trHeight w:val="4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Лови ошибку.</w:t>
            </w:r>
          </w:p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1D0E2F" w:rsidRDefault="0037423A" w:rsidP="00BA53D2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объясняя материал, учитель намеренно допускает ошибки.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качестве награды за внимание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вручают 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переходящую почетную шляпу Фомы Неверующего.</w:t>
            </w:r>
          </w:p>
        </w:tc>
      </w:tr>
      <w:tr w:rsidR="0037423A" w:rsidRPr="00775CFB" w:rsidTr="00BA53D2">
        <w:trPr>
          <w:trHeight w:val="5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Театрализ</w:t>
            </w: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5CFB">
              <w:rPr>
                <w:rFonts w:ascii="Times New Roman" w:hAnsi="Times New Roman" w:cs="Times New Roman"/>
                <w:sz w:val="28"/>
                <w:szCs w:val="28"/>
              </w:rPr>
              <w:t>ция.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775CFB" w:rsidRDefault="0037423A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разыгрывание сценок на учебную тему. </w:t>
            </w:r>
          </w:p>
        </w:tc>
      </w:tr>
      <w:tr w:rsidR="0037423A" w:rsidRPr="00775CFB" w:rsidTr="00BA53D2">
        <w:trPr>
          <w:trHeight w:val="4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к те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</w:t>
            </w:r>
          </w:p>
          <w:p w:rsidR="0037423A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 с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тором</w:t>
            </w:r>
          </w:p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ванное чтение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775CFB" w:rsidRDefault="0037423A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школьники учатся выявлять подтекстовую информацию и контролировать себя по ходу чтения, задавая вопросы а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тору. </w:t>
            </w:r>
          </w:p>
        </w:tc>
      </w:tr>
      <w:tr w:rsidR="0037423A" w:rsidRPr="00775CFB" w:rsidTr="00BA53D2">
        <w:trPr>
          <w:trHeight w:val="4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423A" w:rsidRPr="00775CFB" w:rsidRDefault="0037423A" w:rsidP="00BA53D2">
            <w:pPr>
              <w:pStyle w:val="a6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Идеальное з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23A" w:rsidRPr="00775CFB" w:rsidRDefault="0037423A" w:rsidP="00BA53D2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предлагает выполнить дома работу по выбору учащихся.</w:t>
            </w:r>
          </w:p>
        </w:tc>
      </w:tr>
    </w:tbl>
    <w:p w:rsidR="00AE7852" w:rsidRDefault="00AE7852" w:rsidP="00BA53D2">
      <w:pPr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rPr>
          <w:rFonts w:ascii="Times New Roman" w:hAnsi="Times New Roman" w:cs="Times New Roman"/>
          <w:b/>
          <w:sz w:val="28"/>
          <w:szCs w:val="28"/>
        </w:rPr>
      </w:pPr>
    </w:p>
    <w:p w:rsidR="00480D1D" w:rsidRDefault="00480D1D" w:rsidP="00AE785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80D1D" w:rsidRDefault="00480D1D" w:rsidP="00AE785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0D1D" w:rsidRPr="00480D1D" w:rsidRDefault="00480D1D" w:rsidP="00480D1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0D1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480D1D" w:rsidRPr="00480D1D" w:rsidRDefault="00480D1D" w:rsidP="00480D1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highlight w:val="darkRed"/>
        </w:rPr>
      </w:pPr>
      <w:r w:rsidRPr="00CF1F17">
        <w:rPr>
          <w:rFonts w:ascii="Times New Roman" w:hAnsi="Times New Roman" w:cs="Times New Roman"/>
          <w:b/>
          <w:sz w:val="28"/>
          <w:szCs w:val="28"/>
        </w:rPr>
        <w:t xml:space="preserve">Методические приемы для формирования </w:t>
      </w:r>
      <w:r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r w:rsidRPr="00CF1F17">
        <w:rPr>
          <w:rFonts w:ascii="Times New Roman" w:hAnsi="Times New Roman" w:cs="Times New Roman"/>
          <w:b/>
          <w:sz w:val="28"/>
          <w:szCs w:val="28"/>
        </w:rPr>
        <w:t xml:space="preserve"> действий на уроках литературного чтения</w:t>
      </w:r>
    </w:p>
    <w:tbl>
      <w:tblPr>
        <w:tblW w:w="9356" w:type="dxa"/>
        <w:tblInd w:w="108" w:type="dxa"/>
        <w:tblLayout w:type="fixed"/>
        <w:tblLook w:val="0000"/>
      </w:tblPr>
      <w:tblGrid>
        <w:gridCol w:w="2694"/>
        <w:gridCol w:w="6662"/>
      </w:tblGrid>
      <w:tr w:rsidR="00480D1D" w:rsidRPr="0041274D" w:rsidTr="00BA53D2">
        <w:trPr>
          <w:trHeight w:val="6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1274D">
              <w:rPr>
                <w:rFonts w:ascii="Times New Roman" w:hAnsi="Times New Roman" w:cs="Times New Roman"/>
                <w:b/>
                <w:sz w:val="28"/>
                <w:szCs w:val="28"/>
              </w:rPr>
              <w:t>рие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480D1D" w:rsidRPr="0041274D" w:rsidTr="00777998">
        <w:trPr>
          <w:trHeight w:val="8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«На что похож?»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1D" w:rsidRPr="0041274D" w:rsidRDefault="00480D1D" w:rsidP="00BA53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Альтернативный приём, раскрывающий тематич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ское, смысловое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 xml:space="preserve"> и структурное единство текста.</w:t>
            </w:r>
          </w:p>
        </w:tc>
      </w:tr>
      <w:tr w:rsidR="00480D1D" w:rsidRPr="0041274D" w:rsidTr="00777998">
        <w:trPr>
          <w:trHeight w:val="24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«Вырасти дерево»,</w:t>
            </w:r>
          </w:p>
          <w:p w:rsidR="00480D1D" w:rsidRPr="0041274D" w:rsidRDefault="00480D1D" w:rsidP="00BA53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«Построй улицу»,</w:t>
            </w:r>
          </w:p>
          <w:p w:rsidR="00480D1D" w:rsidRPr="0041274D" w:rsidRDefault="00480D1D" w:rsidP="00BA53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«Наполни домик»,</w:t>
            </w:r>
          </w:p>
          <w:p w:rsidR="00480D1D" w:rsidRPr="0041274D" w:rsidRDefault="00480D1D" w:rsidP="00BA53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«Закрытая дверь»,</w:t>
            </w:r>
          </w:p>
          <w:p w:rsidR="00480D1D" w:rsidRPr="0041274D" w:rsidRDefault="00480D1D" w:rsidP="00BA53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«Замочная скваж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на», «Камушек, брошенный в реку»,</w:t>
            </w:r>
          </w:p>
          <w:p w:rsidR="00480D1D" w:rsidRPr="0041274D" w:rsidRDefault="00480D1D" w:rsidP="00BA53D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«Фотография»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1D" w:rsidRPr="0041274D" w:rsidRDefault="00480D1D" w:rsidP="00BA53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Приёмы, активизирующие  речемыслительную де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тельность, направленную на определение  темы, главной мысли, выявление микротем, составление плана, определение типа текста.</w:t>
            </w:r>
          </w:p>
        </w:tc>
      </w:tr>
      <w:tr w:rsidR="00480D1D" w:rsidRPr="0041274D" w:rsidTr="00777998">
        <w:trPr>
          <w:trHeight w:val="234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«Секреты слова»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1D" w:rsidRPr="0041274D" w:rsidRDefault="00480D1D" w:rsidP="00BA53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Вид работы, предполагающий наблюдение над и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пользованием ярких, точных слов, форм слов, си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таксических конструкций; предупреждение разли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ных речевых недочетов,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br/>
              <w:t>выделение орфограмм по изучаемой теме.</w:t>
            </w:r>
          </w:p>
        </w:tc>
      </w:tr>
      <w:tr w:rsidR="00480D1D" w:rsidRPr="0041274D" w:rsidTr="00777998">
        <w:trPr>
          <w:trHeight w:val="127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«Раскадровка»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1D" w:rsidRPr="0041274D" w:rsidRDefault="00480D1D" w:rsidP="00BA53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Раскадровка - это фиксация последовательности с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бытий в схематичных рисунках или словесное оп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сание.</w:t>
            </w:r>
          </w:p>
        </w:tc>
      </w:tr>
      <w:tr w:rsidR="00480D1D" w:rsidRPr="0041274D" w:rsidTr="00777998">
        <w:trPr>
          <w:trHeight w:val="10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«Перефразиров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ние»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1D" w:rsidRPr="0041274D" w:rsidRDefault="00480D1D" w:rsidP="00BA53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Приём, предполагающий пересказ текста  «своими словами»</w:t>
            </w:r>
          </w:p>
        </w:tc>
      </w:tr>
      <w:tr w:rsidR="00480D1D" w:rsidRPr="0041274D" w:rsidTr="00777998">
        <w:trPr>
          <w:trHeight w:val="41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0D1D" w:rsidRPr="0041274D" w:rsidRDefault="00480D1D" w:rsidP="00BA53D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«Активное слуш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ние»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D1D" w:rsidRPr="0041274D" w:rsidRDefault="00480D1D" w:rsidP="00BA53D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Запись основных опорных слов во время прослуш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вания текста изложения, приём способствует  у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1274D">
              <w:rPr>
                <w:rFonts w:ascii="Times New Roman" w:hAnsi="Times New Roman" w:cs="Times New Roman"/>
                <w:sz w:val="28"/>
                <w:szCs w:val="28"/>
              </w:rPr>
              <w:t>пешности написания изложения.</w:t>
            </w:r>
          </w:p>
        </w:tc>
      </w:tr>
    </w:tbl>
    <w:p w:rsidR="00480D1D" w:rsidRDefault="00480D1D" w:rsidP="00480D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0AE6" w:rsidRDefault="004D0AE6" w:rsidP="00480D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0AE6" w:rsidRDefault="004D0AE6" w:rsidP="00480D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0AE6" w:rsidRDefault="004D0AE6" w:rsidP="00BA53D2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D0AE6" w:rsidRDefault="004D0AE6" w:rsidP="004D0AE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0D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4D0AE6" w:rsidRPr="00CF1F17" w:rsidRDefault="004D0AE6" w:rsidP="004D0AE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1F17">
        <w:rPr>
          <w:rFonts w:ascii="Times New Roman" w:hAnsi="Times New Roman" w:cs="Times New Roman"/>
          <w:b/>
          <w:sz w:val="28"/>
          <w:szCs w:val="28"/>
        </w:rPr>
        <w:t>Методические приемы для формирования регулятивных дейс</w:t>
      </w:r>
      <w:r w:rsidRPr="00CF1F17">
        <w:rPr>
          <w:rFonts w:ascii="Times New Roman" w:hAnsi="Times New Roman" w:cs="Times New Roman"/>
          <w:b/>
          <w:sz w:val="28"/>
          <w:szCs w:val="28"/>
        </w:rPr>
        <w:t>т</w:t>
      </w:r>
      <w:r w:rsidRPr="00CF1F17">
        <w:rPr>
          <w:rFonts w:ascii="Times New Roman" w:hAnsi="Times New Roman" w:cs="Times New Roman"/>
          <w:b/>
          <w:sz w:val="28"/>
          <w:szCs w:val="28"/>
        </w:rPr>
        <w:t>вий на уроках литературного чтения</w:t>
      </w:r>
    </w:p>
    <w:tbl>
      <w:tblPr>
        <w:tblW w:w="9356" w:type="dxa"/>
        <w:tblInd w:w="108" w:type="dxa"/>
        <w:tblLayout w:type="fixed"/>
        <w:tblLook w:val="0000"/>
      </w:tblPr>
      <w:tblGrid>
        <w:gridCol w:w="1985"/>
        <w:gridCol w:w="7371"/>
      </w:tblGrid>
      <w:tr w:rsidR="004D0AE6" w:rsidRPr="00E82CE6" w:rsidTr="002C62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2C6251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82CE6">
              <w:rPr>
                <w:rFonts w:ascii="Times New Roman" w:hAnsi="Times New Roman" w:cs="Times New Roman"/>
                <w:b/>
                <w:sz w:val="28"/>
                <w:szCs w:val="28"/>
              </w:rPr>
              <w:t>рие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AE6" w:rsidRPr="00E82CE6" w:rsidRDefault="004D0AE6" w:rsidP="002C6251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4D0AE6" w:rsidRPr="00E82CE6" w:rsidTr="002C6251">
        <w:trPr>
          <w:trHeight w:val="6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Приём «З-Х-У</w:t>
            </w:r>
            <w:r w:rsidR="00D05DBB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(знаем, х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тим узнать, узнали и ост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лось узнать)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Стратегия З-Х-У была разработана профессором из Чикаго Донной Огл в 1986 г. Она</w:t>
            </w:r>
            <w:r w:rsidRPr="00E82CE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82CE6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используется</w:t>
            </w: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 как в работе с п</w:t>
            </w: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чатным текстом, так и для лекционного материала. Ее гр</w:t>
            </w: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фическая форма</w:t>
            </w:r>
            <w:r w:rsidRPr="00E82CE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82CE6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отображает</w:t>
            </w: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 те три фазы, по которым строится процесс в технологии развития критического мышления: вызов, осмысление, рефлексия.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таблицей ведется на всех трех стадиях урока.</w:t>
            </w:r>
          </w:p>
        </w:tc>
      </w:tr>
      <w:tr w:rsidR="004D0AE6" w:rsidRPr="00E82CE6" w:rsidTr="002C6251">
        <w:trPr>
          <w:trHeight w:val="5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2E4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Приём </w:t>
            </w:r>
          </w:p>
          <w:p w:rsidR="004D0AE6" w:rsidRPr="00E82CE6" w:rsidRDefault="00D05DBB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Инсерт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Инсерт </w:t>
            </w:r>
            <w:r w:rsidRPr="00E82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самоактивизирующая системная разметка для эффективного чтения и размышления.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Приём «Инсерт» используется на стадии «осмысления». Авторами являются Воган и Эстес.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работе с текстом в данном приёме используется два шага: чтение с пометками и заполнение таблицы «Инсерт».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чтения текста учащиеся делают на полях поме</w:t>
            </w:r>
            <w:r w:rsidRPr="00E82CE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E82CE6">
              <w:rPr>
                <w:rFonts w:ascii="Times New Roman" w:eastAsia="Times New Roman" w:hAnsi="Times New Roman" w:cs="Times New Roman"/>
                <w:sz w:val="28"/>
                <w:szCs w:val="28"/>
              </w:rPr>
              <w:t>ки: «V» – уже знал; «+» – новое; « – » – думал иначе; «?» – не понял, есть вопросы.</w:t>
            </w:r>
          </w:p>
        </w:tc>
      </w:tr>
      <w:tr w:rsidR="004D0AE6" w:rsidRPr="00E82CE6" w:rsidTr="002C625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D05DBB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Приём  «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дай паспорт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Прием для систематизации, обобщения полученных зн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ний; для выделения существенных и несущественных пр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знаков изучаемого явления; создания краткой характер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стики изучаемого понятия, сравнения его с другими схо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ными понятиями (русский язык, математика, окружающий мир, литература).</w:t>
            </w:r>
            <w:r w:rsidR="00EA28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Это универсальный прием составления обобщенной характеристики изучаемого явления по опр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деленному плану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Пример.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Может быть использован для создания характеристик: </w:t>
            </w:r>
          </w:p>
          <w:p w:rsidR="004D0AE6" w:rsidRPr="00AF71D3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>на литературном чтении – героев литературных произв</w:t>
            </w: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дений; </w:t>
            </w:r>
          </w:p>
        </w:tc>
      </w:tr>
      <w:tr w:rsidR="004D0AE6" w:rsidRPr="00E82CE6" w:rsidTr="002C6251">
        <w:trPr>
          <w:trHeight w:val="6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D05DBB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Приём «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Зи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заг</w:t>
            </w:r>
            <w:r w:rsidR="004152E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Данную стратегию уместно использовать для развития у школьников следующих умений: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• анализировать текст совместно с другими людьми;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• вести исследовательскую работу в группе;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 • доступно передавать информацию другому человеку;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самостоятельно определять направление в изучении как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го-то предмета с учетом интересов группы.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Пример.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Прием используется для изучения и систематизации бол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шого по объему материала. Для этого предстоит сначала разбить текст на смысловые отрывки для взаимообучения. Количество отрывков должно совпадать с количеством членов групп. Например, если текст разбит на 5 смысловых отрывков, то в группах (назовем их условно рабочими) - 5 человек. </w:t>
            </w:r>
          </w:p>
        </w:tc>
      </w:tr>
      <w:tr w:rsidR="004D0AE6" w:rsidRPr="00E82CE6" w:rsidTr="002C6251">
        <w:trPr>
          <w:trHeight w:val="64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Приём</w:t>
            </w:r>
            <w:r w:rsidR="00D05D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Рю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зак</w:t>
            </w:r>
            <w:r w:rsidR="004152E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Прием рефлексии используется чаще всего на уроках после изучения большого раздела. Суть - зафиксировать свои продвижения в учебе, а также, возможно, в отношениях с другими. Рюкзак перемещается от одного ученика к др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гому. Каждый не просто фиксирует успех, но и приводит конкретный пример. Если нужно собраться с мыслями, можно сказать "пропускаю ход".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Пример.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научился составлять план текста </w:t>
            </w:r>
          </w:p>
          <w:p w:rsidR="004D0AE6" w:rsidRPr="00003B01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разобрался в такой-то теме </w:t>
            </w:r>
          </w:p>
        </w:tc>
      </w:tr>
      <w:tr w:rsidR="004D0AE6" w:rsidRPr="00E82CE6" w:rsidTr="002C6251">
        <w:trPr>
          <w:trHeight w:val="41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D05DBB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Приём  «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4D0AE6"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прос к тексту</w:t>
            </w:r>
            <w:r w:rsidR="004152E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Универсальный приём, работающий на повышение инт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реса к учебному материалу.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Формирует: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содержательно формулировать вопросы;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умение оценивать границы своих знаний. 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Перед изучением учебного текста ставится задача: сост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2CE6">
              <w:rPr>
                <w:rFonts w:ascii="Times New Roman" w:hAnsi="Times New Roman" w:cs="Times New Roman"/>
                <w:sz w:val="28"/>
                <w:szCs w:val="28"/>
              </w:rPr>
              <w:t xml:space="preserve">вить к тексту список вопросов. Список можно ограничить. Например, 3 репродуктивных вопроса и 3 расширяющих или развивающих. </w:t>
            </w:r>
          </w:p>
        </w:tc>
      </w:tr>
      <w:tr w:rsidR="004D0AE6" w:rsidRPr="00E82CE6" w:rsidTr="002C6251">
        <w:trPr>
          <w:trHeight w:val="8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«Волшебные линеечки»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Волшебные линеечки», описанные Г.А. Цукерман являю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ся безобидной и содержательной формой отметки. Эта л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неечка напоминает ребенку измерительный прибор. С п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мощью линеечек можно измерить все что угодно. Такая оценка: - позволяет любому ребенку увидеть свои успехи (всегда есть критерий, по которому ребенка можно оц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нить как «успешного»); - удерживает учебную функцию отметки: крестик на линеечке отражает реальное продв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жение в изучаемом предметном содержании; - помогает 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избежать сравнения детей между собой (поскольку у ка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дого из них оценочная линеечка только в собственной те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E82C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радке).</w:t>
            </w:r>
            <w:r w:rsidRPr="00E82CE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D0AE6" w:rsidRPr="00E82CE6" w:rsidTr="002C6251">
        <w:trPr>
          <w:trHeight w:val="8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«Прогност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ческая оце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ка»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оценка своих возможностей для решения той или иной з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дачи</w:t>
            </w:r>
          </w:p>
        </w:tc>
      </w:tr>
      <w:tr w:rsidR="004D0AE6" w:rsidRPr="00E82CE6" w:rsidTr="002C6251">
        <w:trPr>
          <w:trHeight w:val="8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«Задания-ловушки»</w:t>
            </w:r>
          </w:p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Ловушкой называют задачу, заранее рассчитанную на н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е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правильный ответ решателя.</w:t>
            </w:r>
          </w:p>
        </w:tc>
      </w:tr>
      <w:tr w:rsidR="004D0AE6" w:rsidRPr="00E82CE6" w:rsidTr="002C6251">
        <w:trPr>
          <w:trHeight w:val="8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«Обоснова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ный  отказ от  выполнения заданий»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умение обнаруживать границу своих знаний, обнаруживать задания с недостающими условиями, например, методика «диктант для робота</w:t>
            </w:r>
          </w:p>
        </w:tc>
      </w:tr>
      <w:tr w:rsidR="004D0AE6" w:rsidRPr="00E82CE6" w:rsidTr="002C6251">
        <w:trPr>
          <w:trHeight w:val="8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«Многост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пенчатый в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E82CE6">
              <w:rPr>
                <w:rFonts w:ascii="Times New Roman" w:hAnsi="Times New Roman" w:cs="Times New Roman"/>
                <w:bCs/>
                <w:sz w:val="28"/>
                <w:szCs w:val="28"/>
              </w:rPr>
              <w:t>бор»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умение работать со столом «заданий</w:t>
            </w:r>
            <w:r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»</w:t>
            </w:r>
          </w:p>
        </w:tc>
      </w:tr>
      <w:tr w:rsidR="004D0AE6" w:rsidRPr="00E82CE6" w:rsidTr="002C6251">
        <w:trPr>
          <w:trHeight w:val="80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AE6" w:rsidRPr="00E82CE6" w:rsidRDefault="004D0AE6" w:rsidP="00BA53D2">
            <w:pPr>
              <w:pStyle w:val="a6"/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Прием «со</w:t>
            </w: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з</w:t>
            </w: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дание «п</w:t>
            </w: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</w:t>
            </w: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мощника» для проверки р</w:t>
            </w: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а</w:t>
            </w:r>
            <w:r w:rsidRPr="00E82CE6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боты»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AE6" w:rsidRPr="00E82CE6" w:rsidRDefault="004D0AE6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умение найти или изготовить себе «помощника», с пом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щью которого можно точно проверить выполненное зад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ние, другими словами, куда можно посмотреть, чтобы то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ч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но сказать, что я</w:t>
            </w:r>
            <w:r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 xml:space="preserve"> выполнил это задание правильно</w:t>
            </w:r>
            <w:r w:rsidRPr="00E82CE6"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  <w:t>;</w:t>
            </w:r>
          </w:p>
        </w:tc>
      </w:tr>
    </w:tbl>
    <w:p w:rsidR="004D0AE6" w:rsidRDefault="004D0AE6" w:rsidP="00AE785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7998" w:rsidRDefault="00777998" w:rsidP="00BA53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5E30" w:rsidRDefault="00155E30" w:rsidP="00375A75">
      <w:pPr>
        <w:spacing w:line="36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480D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155E30" w:rsidRPr="007F467F" w:rsidRDefault="00155E30" w:rsidP="00155E30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F467F">
        <w:rPr>
          <w:rFonts w:ascii="Times New Roman" w:hAnsi="Times New Roman" w:cs="Times New Roman"/>
          <w:b/>
          <w:sz w:val="28"/>
          <w:szCs w:val="28"/>
        </w:rPr>
        <w:t>Методические приемы для формирования познавательных де</w:t>
      </w:r>
      <w:r w:rsidRPr="007F467F">
        <w:rPr>
          <w:rFonts w:ascii="Times New Roman" w:hAnsi="Times New Roman" w:cs="Times New Roman"/>
          <w:b/>
          <w:sz w:val="28"/>
          <w:szCs w:val="28"/>
        </w:rPr>
        <w:t>й</w:t>
      </w:r>
      <w:r w:rsidRPr="007F467F">
        <w:rPr>
          <w:rFonts w:ascii="Times New Roman" w:hAnsi="Times New Roman" w:cs="Times New Roman"/>
          <w:b/>
          <w:sz w:val="28"/>
          <w:szCs w:val="28"/>
        </w:rPr>
        <w:t>ствий на уроках литературного чтения</w:t>
      </w:r>
    </w:p>
    <w:tbl>
      <w:tblPr>
        <w:tblW w:w="9356" w:type="dxa"/>
        <w:tblInd w:w="108" w:type="dxa"/>
        <w:tblLayout w:type="fixed"/>
        <w:tblLook w:val="0000"/>
      </w:tblPr>
      <w:tblGrid>
        <w:gridCol w:w="1701"/>
        <w:gridCol w:w="7655"/>
      </w:tblGrid>
      <w:tr w:rsidR="00155E30" w:rsidRPr="007F467F" w:rsidTr="002C625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872A3" w:rsidP="001872A3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55E30" w:rsidRPr="007F467F">
              <w:rPr>
                <w:rFonts w:ascii="Times New Roman" w:hAnsi="Times New Roman" w:cs="Times New Roman"/>
                <w:b/>
                <w:sz w:val="28"/>
                <w:szCs w:val="28"/>
              </w:rPr>
              <w:t>рие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E30" w:rsidRPr="007F467F" w:rsidRDefault="00155E30" w:rsidP="002C6251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155E30" w:rsidRPr="007F467F" w:rsidTr="002C6251">
        <w:trPr>
          <w:trHeight w:val="6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Прием м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делиров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Позволяет включить каждого ребенка в активную читател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скую деятельность и каждому ученику работать  в соответс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вии со своими возможностями. Прием реализуется через у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ражнения.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расположи модели по порядку,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определи, какую  структурную часть сказки  прочитал товарищ,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прочти сказку и нарисуй к каждой части соответс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вующую модель,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прочитай сказку, определи, какая часть отсутствует, сочини её  сам,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какие части сказки совпадают,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нарисуй иллюстрацию к данной части сказки,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составь  несколько вопросов для самых внимательных читателей в предложенной части сказки,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соотнеси иллюстрации с моделями,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перескажи предложенную часть,</w:t>
            </w:r>
          </w:p>
          <w:p w:rsidR="00155E30" w:rsidRPr="007F467F" w:rsidRDefault="00F81518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соотнеси план </w:t>
            </w:r>
            <w:r w:rsidR="00155E30"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пересказа с моделями,</w:t>
            </w:r>
          </w:p>
          <w:p w:rsidR="00155E30" w:rsidRPr="007F467F" w:rsidRDefault="00F81518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найди модель части сказки, </w:t>
            </w:r>
            <w:r w:rsidR="00155E30"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в которой есть описание зимнего леса,</w:t>
            </w:r>
          </w:p>
          <w:p w:rsidR="00155E30" w:rsidRPr="007F467F" w:rsidRDefault="00F81518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определи, из </w:t>
            </w:r>
            <w:r w:rsidR="00155E30"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какой части сказки взяты строки,</w:t>
            </w:r>
          </w:p>
          <w:p w:rsidR="00155E30" w:rsidRPr="007F467F" w:rsidRDefault="00155E30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F815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оответствует ли отрывок сказки </w:t>
            </w:r>
            <w:r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данной модели.</w:t>
            </w:r>
          </w:p>
          <w:p w:rsidR="00155E30" w:rsidRPr="007F467F" w:rsidRDefault="00F81518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разложи модели по тексту </w:t>
            </w:r>
            <w:r w:rsidR="00155E30"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произведения;</w:t>
            </w:r>
          </w:p>
          <w:p w:rsidR="00155E30" w:rsidRPr="00003B01" w:rsidRDefault="00F81518" w:rsidP="00361EC7">
            <w:pPr>
              <w:pStyle w:val="a6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найди ошибку в </w:t>
            </w:r>
            <w:r w:rsidR="00155E30" w:rsidRPr="007F467F">
              <w:rPr>
                <w:rFonts w:ascii="Times New Roman" w:hAnsi="Times New Roman" w:cs="Times New Roman"/>
                <w:bCs/>
                <w:sz w:val="28"/>
                <w:szCs w:val="28"/>
              </w:rPr>
              <w:t>наложении моделей на текст;</w:t>
            </w:r>
          </w:p>
        </w:tc>
      </w:tr>
      <w:tr w:rsidR="00155E30" w:rsidRPr="007F467F" w:rsidTr="002C6251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Свои пр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меры.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ученики готовят свои примеры </w:t>
            </w:r>
          </w:p>
        </w:tc>
      </w:tr>
      <w:tr w:rsidR="00155E30" w:rsidRPr="007F467F" w:rsidTr="002C6251">
        <w:trPr>
          <w:trHeight w:val="6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Удивляй.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находит такой угол зрения на изучаемый материал, при котором даже обыденное становится удивительным. Речь идет о постановке проблемы на уроке, а точнее, о создании ситуации противоречия и ее осознании учениками. </w:t>
            </w:r>
          </w:p>
        </w:tc>
      </w:tr>
      <w:tr w:rsidR="00155E30" w:rsidRPr="007F467F" w:rsidTr="002C6251">
        <w:trPr>
          <w:trHeight w:val="6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Фантаст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ческая д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бавка. П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ресечение тем.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дополняет реальную ситуацию фантастикой (напр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мер, переносом реального или литературного героя во врем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ни; исключением его из произведения; добавлением нового 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героя и анализом того, как в этом случае будут развиваться события; рассмотрением ситуации с необычной точки зрения, например, глазами инопланетянина или древнего грека). 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Дай себе помочь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максимально использует ситуации, в которых учен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 могут ему помочь. 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003B01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Повторяем с контр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лем.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составляют списки контрольных вопросов ко всей изученной теме. Затем одни ученики задают свои вопросы, другие (по вызову учителя или спрашивающего одноклас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ника) отвечают на них, ученики могут попарно отвечать на вопросы друг друга. Также можно провести конкурс списков вопросов. 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 xml:space="preserve">Опрос "по цепочке". 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жестом прерывает рассказ одного ученика и предл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гает продолжить его другому. 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 xml:space="preserve">Опрос-итог. 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урока учитель задает вопросы, побуждающие к ре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7F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лексии. 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Игры-тренинги</w:t>
            </w:r>
          </w:p>
          <w:p w:rsidR="00155E30" w:rsidRPr="007F467F" w:rsidRDefault="00155E30" w:rsidP="00BA53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«Мои др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зья»,</w:t>
            </w:r>
          </w:p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«Теремок»,</w:t>
            </w:r>
          </w:p>
          <w:p w:rsidR="00155E30" w:rsidRPr="00003B01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«Я возьму тебя с с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бой...», «Витрина».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Позволяют тренировать аналитическое мышление, формир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вать умение выделять общие признаки путем сравнения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Раскадровка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При чтении сказки дети карандашом или фломастером рис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ют «мультик» – схематичное изображение событий, прои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ходящих в сказке. Таким образом, на основе обобщённого восприятия, дети могут увидеть и понять логику сюжета.</w:t>
            </w:r>
          </w:p>
        </w:tc>
      </w:tr>
      <w:tr w:rsidR="00155E30" w:rsidRPr="007F467F" w:rsidTr="002C6251">
        <w:trPr>
          <w:trHeight w:val="55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F467F"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 и нет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Для этого участники игры должны задавать ведущему вопр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сы. Единст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венное ограничение: вопрос дол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жен быть таким, чтобы ведущий мог ответить «Да» или «Нет». Благодаря эт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му т вырабатывается умение осмысленно задавать вопросы по сюжету сказки, а впоследствии и любого другого произв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дения, сужая поле поиска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Style w:val="ab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Хорошо – плохо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Определяем для кого «хорошо», а для кого «плохо». </w:t>
            </w:r>
          </w:p>
          <w:p w:rsidR="00155E30" w:rsidRPr="007F467F" w:rsidRDefault="00155E30" w:rsidP="00BA53D2">
            <w:pPr>
              <w:jc w:val="both"/>
              <w:rPr>
                <w:rStyle w:val="aa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 «хорошо» и чем «плохо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Точка зр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учит детей смотреть на мир глазами других людей</w:t>
            </w:r>
          </w:p>
        </w:tc>
      </w:tr>
      <w:tr w:rsidR="00155E30" w:rsidRPr="007F467F" w:rsidTr="002C6251">
        <w:trPr>
          <w:trHeight w:val="8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Загадалки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закодированный или таинственный текст про героев этого произведения. За основу берётся модель: «кто-то сделал что-то, и получилось это», «кто-то был каким-то, и случилось что-то».</w:t>
            </w:r>
          </w:p>
        </w:tc>
      </w:tr>
      <w:tr w:rsidR="00155E30" w:rsidRPr="007F467F" w:rsidTr="002C6251">
        <w:trPr>
          <w:trHeight w:val="41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BA53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Итогом изучения темы будет паспорт жанра.</w:t>
            </w:r>
          </w:p>
        </w:tc>
      </w:tr>
      <w:tr w:rsidR="00155E30" w:rsidRPr="007F467F" w:rsidTr="00683084">
        <w:trPr>
          <w:trHeight w:val="16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5E30" w:rsidRPr="007F467F" w:rsidRDefault="00155E30" w:rsidP="00BA53D2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Многоэ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ранная сх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E30" w:rsidRPr="007F467F" w:rsidRDefault="00155E30" w:rsidP="0068308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Формирования системного взгляда на мир. Это позволяет д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467F">
              <w:rPr>
                <w:rFonts w:ascii="Times New Roman" w:hAnsi="Times New Roman" w:cs="Times New Roman"/>
                <w:sz w:val="28"/>
                <w:szCs w:val="28"/>
              </w:rPr>
              <w:t>тям рассматривать все объекты как системы, нацеленные на выполнение определённой функции.</w:t>
            </w:r>
          </w:p>
        </w:tc>
      </w:tr>
    </w:tbl>
    <w:p w:rsidR="00777998" w:rsidRDefault="00777998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084" w:rsidRDefault="00683084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3D2" w:rsidRDefault="00BA53D2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77C" w:rsidRDefault="0081177C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77C" w:rsidRDefault="0081177C" w:rsidP="00BA53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55C" w:rsidRDefault="00777998" w:rsidP="00375A75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4D73D1" w:rsidRPr="00574C40" w:rsidRDefault="004D73D1" w:rsidP="004D73D1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 w:rsidRPr="00574C40">
        <w:rPr>
          <w:rFonts w:ascii="Times New Roman" w:hAnsi="Times New Roman"/>
          <w:b/>
          <w:sz w:val="28"/>
          <w:szCs w:val="24"/>
        </w:rPr>
        <w:t>Диагностическая тестовая работа</w:t>
      </w:r>
    </w:p>
    <w:p w:rsidR="004D73D1" w:rsidRPr="00574C40" w:rsidRDefault="004D73D1" w:rsidP="004D73D1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 w:rsidRPr="00574C40">
        <w:rPr>
          <w:rFonts w:ascii="Times New Roman" w:hAnsi="Times New Roman"/>
          <w:b/>
          <w:sz w:val="28"/>
          <w:szCs w:val="24"/>
        </w:rPr>
        <w:t>по проверке сформиро</w:t>
      </w:r>
      <w:r>
        <w:rPr>
          <w:rFonts w:ascii="Times New Roman" w:hAnsi="Times New Roman"/>
          <w:b/>
          <w:sz w:val="28"/>
          <w:szCs w:val="24"/>
        </w:rPr>
        <w:t>ванности  УУД</w:t>
      </w:r>
    </w:p>
    <w:p w:rsidR="004D73D1" w:rsidRPr="00783343" w:rsidRDefault="004D73D1" w:rsidP="005A1FC7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343"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b/>
          <w:sz w:val="28"/>
          <w:szCs w:val="28"/>
        </w:rPr>
        <w:t>старших дошкольников</w:t>
      </w:r>
      <w:r w:rsidRPr="00783343">
        <w:rPr>
          <w:rFonts w:ascii="Times New Roman" w:hAnsi="Times New Roman"/>
          <w:b/>
          <w:sz w:val="28"/>
          <w:szCs w:val="28"/>
        </w:rPr>
        <w:t xml:space="preserve"> </w:t>
      </w:r>
      <w:r w:rsidRPr="0078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(Нежнова Т.А., Эльконин Д.Б.</w:t>
      </w:r>
      <w:r w:rsidR="00E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8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Венгер А.Л.)</w:t>
      </w:r>
    </w:p>
    <w:p w:rsidR="004D73D1" w:rsidRPr="00574C40" w:rsidRDefault="004D73D1" w:rsidP="004D73D1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</w:p>
    <w:p w:rsidR="004D73D1" w:rsidRDefault="00E96D4E" w:rsidP="004D73D1">
      <w:pPr>
        <w:pStyle w:val="a6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Фамилия,  </w:t>
      </w:r>
      <w:r w:rsidR="004D73D1" w:rsidRPr="00954C94">
        <w:rPr>
          <w:rFonts w:ascii="Times New Roman" w:hAnsi="Times New Roman"/>
          <w:b/>
          <w:sz w:val="28"/>
          <w:szCs w:val="24"/>
        </w:rPr>
        <w:t>имя_________________________</w:t>
      </w:r>
      <w:r>
        <w:rPr>
          <w:rFonts w:ascii="Times New Roman" w:hAnsi="Times New Roman"/>
          <w:b/>
          <w:sz w:val="28"/>
          <w:szCs w:val="24"/>
        </w:rPr>
        <w:t>____________</w:t>
      </w:r>
      <w:r w:rsidR="004D73D1">
        <w:rPr>
          <w:rFonts w:ascii="Times New Roman" w:hAnsi="Times New Roman"/>
          <w:b/>
          <w:sz w:val="28"/>
          <w:szCs w:val="24"/>
        </w:rPr>
        <w:t>класс</w:t>
      </w:r>
      <w:r w:rsidR="004D73D1" w:rsidRPr="00954C94">
        <w:rPr>
          <w:rFonts w:ascii="Times New Roman" w:hAnsi="Times New Roman"/>
          <w:b/>
          <w:sz w:val="28"/>
          <w:szCs w:val="24"/>
        </w:rPr>
        <w:t>________</w:t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8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i/>
          <w:sz w:val="24"/>
          <w:szCs w:val="24"/>
        </w:rPr>
      </w:pPr>
      <w:r w:rsidRPr="00954C94">
        <w:rPr>
          <w:rFonts w:ascii="Times New Roman" w:hAnsi="Times New Roman"/>
          <w:b/>
          <w:i/>
          <w:sz w:val="24"/>
          <w:szCs w:val="24"/>
          <w:u w:val="single"/>
        </w:rPr>
        <w:t>Задание 1.</w:t>
      </w:r>
      <w:r w:rsidRPr="00954C94">
        <w:rPr>
          <w:rFonts w:ascii="Times New Roman" w:hAnsi="Times New Roman"/>
          <w:b/>
          <w:sz w:val="24"/>
          <w:szCs w:val="24"/>
        </w:rPr>
        <w:t xml:space="preserve"> </w:t>
      </w:r>
      <w:r w:rsidRPr="001735E1">
        <w:rPr>
          <w:rFonts w:ascii="Times New Roman" w:hAnsi="Times New Roman"/>
          <w:sz w:val="24"/>
          <w:szCs w:val="24"/>
        </w:rPr>
        <w:t>Заяц живёт по соседству с Лисой и Волком</w:t>
      </w:r>
      <w:r>
        <w:rPr>
          <w:rFonts w:ascii="Times New Roman" w:hAnsi="Times New Roman"/>
          <w:b/>
          <w:sz w:val="24"/>
          <w:szCs w:val="24"/>
        </w:rPr>
        <w:t>.</w:t>
      </w:r>
      <w:r w:rsidRPr="00954C94">
        <w:rPr>
          <w:rFonts w:ascii="Times New Roman" w:hAnsi="Times New Roman"/>
          <w:sz w:val="24"/>
          <w:szCs w:val="24"/>
        </w:rPr>
        <w:t xml:space="preserve"> Определите, </w:t>
      </w:r>
      <w:r>
        <w:rPr>
          <w:rFonts w:ascii="Times New Roman" w:hAnsi="Times New Roman"/>
          <w:sz w:val="24"/>
          <w:szCs w:val="24"/>
        </w:rPr>
        <w:t>кто к зайцу живёт ближе</w:t>
      </w:r>
      <w:r w:rsidRPr="00954C94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954C94">
        <w:rPr>
          <w:rFonts w:ascii="Times New Roman" w:hAnsi="Times New Roman"/>
          <w:sz w:val="24"/>
          <w:szCs w:val="24"/>
        </w:rPr>
        <w:t xml:space="preserve">Используй для измерения </w:t>
      </w:r>
      <w:r>
        <w:rPr>
          <w:rFonts w:ascii="Times New Roman" w:hAnsi="Times New Roman"/>
          <w:sz w:val="24"/>
          <w:szCs w:val="24"/>
        </w:rPr>
        <w:t>дорожек</w:t>
      </w:r>
      <w:r w:rsidRPr="00954C94">
        <w:rPr>
          <w:rFonts w:ascii="Times New Roman" w:hAnsi="Times New Roman"/>
          <w:sz w:val="24"/>
          <w:szCs w:val="24"/>
        </w:rPr>
        <w:t xml:space="preserve"> мерки.</w:t>
      </w:r>
      <w:r>
        <w:rPr>
          <w:rFonts w:ascii="Times New Roman" w:hAnsi="Times New Roman"/>
          <w:sz w:val="24"/>
          <w:szCs w:val="24"/>
        </w:rPr>
        <w:t xml:space="preserve"> Раскрась подходящий домик.</w:t>
      </w:r>
    </w:p>
    <w:p w:rsidR="004D73D1" w:rsidRPr="00954C94" w:rsidRDefault="004D73D1" w:rsidP="004D73D1">
      <w:pPr>
        <w:pStyle w:val="a6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4863466</wp:posOffset>
            </wp:positionH>
            <wp:positionV relativeFrom="paragraph">
              <wp:posOffset>-3809</wp:posOffset>
            </wp:positionV>
            <wp:extent cx="896664" cy="666750"/>
            <wp:effectExtent l="19050" t="0" r="0" b="0"/>
            <wp:wrapNone/>
            <wp:docPr id="1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64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-3810</wp:posOffset>
            </wp:positionV>
            <wp:extent cx="891345" cy="666750"/>
            <wp:effectExtent l="19050" t="0" r="4005" b="0"/>
            <wp:wrapNone/>
            <wp:docPr id="1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72" cy="67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135255</wp:posOffset>
            </wp:positionV>
            <wp:extent cx="971550" cy="723900"/>
            <wp:effectExtent l="19050" t="0" r="0" b="0"/>
            <wp:wrapNone/>
            <wp:docPr id="1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D1" w:rsidRDefault="00F0234D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Freeform 105" o:spid="_x0000_s1214" style="position:absolute;margin-left:258.45pt;margin-top:.15pt;width:137.45pt;height:48.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14,1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" path="m,1830c586,1608,1172,1387,1584,1335v412,-52,752,364,886,180c2604,1331,2262,460,2386,230,2510,,3078,153,3214,135e" filled="f">
            <v:path arrowok="t" o:connecttype="custom" o:connectlocs="0,615315;860316,448877;1341527,509400;1295905,77335;1745615,45392" o:connectangles="0,0,0,0,0"/>
          </v:shape>
        </w:pict>
      </w:r>
    </w:p>
    <w:p w:rsidR="004D73D1" w:rsidRDefault="00F0234D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6" o:spid="_x0000_s1213" type="#_x0000_t32" style="position:absolute;margin-left:71.25pt;margin-top:3.6pt;width:136.2pt;height:31.2pt;z-index:251684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"/>
        </w:pict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Лисица                                                                                                      Волк                      </w:t>
      </w: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Заяц</w:t>
      </w:r>
    </w:p>
    <w:p w:rsidR="004D73D1" w:rsidRDefault="00F0234D" w:rsidP="004D73D1">
      <w:pPr>
        <w:pStyle w:val="a6"/>
        <w:rPr>
          <w:rFonts w:ascii="Times New Roman" w:hAnsi="Times New Roman"/>
          <w:sz w:val="24"/>
          <w:szCs w:val="24"/>
        </w:rPr>
      </w:pPr>
      <w:r w:rsidRPr="00F0234D">
        <w:rPr>
          <w:rFonts w:ascii="Times New Roman" w:hAnsi="Times New Roman"/>
          <w:b/>
          <w:i/>
          <w:noProof/>
          <w:sz w:val="24"/>
          <w:szCs w:val="24"/>
          <w:u w:val="single"/>
          <w:lang w:eastAsia="ru-RU"/>
        </w:rPr>
        <w:pict>
          <v:rect id="Rectangle 107" o:spid="_x0000_s1212" style="position:absolute;margin-left:268.95pt;margin-top:12.15pt;width:16.5pt;height:15.7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"/>
        </w:pict>
      </w:r>
      <w:r w:rsidR="004D73D1" w:rsidRPr="00954C94">
        <w:rPr>
          <w:rFonts w:ascii="Times New Roman" w:hAnsi="Times New Roman"/>
          <w:b/>
          <w:i/>
          <w:sz w:val="24"/>
          <w:szCs w:val="24"/>
          <w:u w:val="single"/>
        </w:rPr>
        <w:t>Задание 2.</w:t>
      </w:r>
      <w:r w:rsidR="004D73D1" w:rsidRPr="00954C94">
        <w:rPr>
          <w:rFonts w:ascii="Times New Roman" w:hAnsi="Times New Roman"/>
          <w:b/>
          <w:sz w:val="24"/>
          <w:szCs w:val="24"/>
        </w:rPr>
        <w:t xml:space="preserve"> </w:t>
      </w:r>
      <w:r w:rsidR="004D73D1" w:rsidRPr="00495AF9">
        <w:rPr>
          <w:rFonts w:ascii="Times New Roman" w:hAnsi="Times New Roman"/>
          <w:sz w:val="24"/>
          <w:szCs w:val="24"/>
        </w:rPr>
        <w:t xml:space="preserve">Мальчики Петя, Федя, Коля, Рома и Ваня </w:t>
      </w:r>
      <w:r w:rsidR="004D73D1" w:rsidRPr="00954C94">
        <w:rPr>
          <w:rFonts w:ascii="Times New Roman" w:hAnsi="Times New Roman"/>
          <w:sz w:val="24"/>
          <w:szCs w:val="24"/>
        </w:rPr>
        <w:t>встали так, как показано на рису</w:t>
      </w:r>
      <w:r w:rsidR="004D73D1" w:rsidRPr="00954C94">
        <w:rPr>
          <w:rFonts w:ascii="Times New Roman" w:hAnsi="Times New Roman"/>
          <w:sz w:val="24"/>
          <w:szCs w:val="24"/>
        </w:rPr>
        <w:t>н</w:t>
      </w:r>
      <w:r w:rsidR="004D73D1" w:rsidRPr="00954C94">
        <w:rPr>
          <w:rFonts w:ascii="Times New Roman" w:hAnsi="Times New Roman"/>
          <w:sz w:val="24"/>
          <w:szCs w:val="24"/>
        </w:rPr>
        <w:t>ке.</w:t>
      </w:r>
      <w:r w:rsidR="004D73D1">
        <w:rPr>
          <w:rFonts w:ascii="Times New Roman" w:hAnsi="Times New Roman"/>
          <w:sz w:val="24"/>
          <w:szCs w:val="24"/>
        </w:rPr>
        <w:t xml:space="preserve"> </w:t>
      </w:r>
      <w:r w:rsidR="004D73D1" w:rsidRPr="00954C94">
        <w:rPr>
          <w:rFonts w:ascii="Times New Roman" w:hAnsi="Times New Roman"/>
          <w:sz w:val="24"/>
          <w:szCs w:val="24"/>
        </w:rPr>
        <w:t xml:space="preserve">Затем </w:t>
      </w:r>
      <w:r w:rsidR="004D73D1">
        <w:rPr>
          <w:rFonts w:ascii="Times New Roman" w:hAnsi="Times New Roman"/>
          <w:sz w:val="24"/>
          <w:szCs w:val="24"/>
        </w:rPr>
        <w:t xml:space="preserve">мальчики  рассчитались  на 1-2. Какая цифра досталась Коле? </w:t>
      </w:r>
    </w:p>
    <w:p w:rsidR="004D73D1" w:rsidRDefault="004D73D1" w:rsidP="004D73D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E40" w:rsidRPr="00824837">
        <w:rPr>
          <w:rFonts w:ascii="Times New Roman" w:hAnsi="Times New Roman"/>
          <w:sz w:val="24"/>
          <w:szCs w:val="24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94.5pt" o:ole="">
            <v:imagedata r:id="rId14" o:title="" croptop="10324f" cropbottom="41296f" cropleft="5167f" cropright="25836f"/>
          </v:shape>
          <o:OLEObject Type="Embed" ProgID="PowerPoint.Slide.12" ShapeID="_x0000_i1025" DrawAspect="Content" ObjectID="_1511718628" r:id="rId15"/>
        </w:object>
      </w:r>
    </w:p>
    <w:p w:rsidR="004D73D1" w:rsidRPr="00ED7A2B" w:rsidRDefault="004D73D1" w:rsidP="004D73D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D7A2B">
        <w:rPr>
          <w:rFonts w:ascii="Times New Roman" w:hAnsi="Times New Roman"/>
          <w:b/>
          <w:sz w:val="24"/>
          <w:szCs w:val="24"/>
        </w:rPr>
        <w:t>Петя              Федя                 Коля              Рома              Ваня</w:t>
      </w:r>
    </w:p>
    <w:p w:rsidR="004D73D1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sz w:val="24"/>
          <w:szCs w:val="24"/>
        </w:rPr>
        <w:t xml:space="preserve">Раскрась одинаково цветными карандашами изображённых </w:t>
      </w:r>
      <w:r>
        <w:rPr>
          <w:rFonts w:ascii="Times New Roman" w:hAnsi="Times New Roman"/>
          <w:sz w:val="24"/>
          <w:szCs w:val="24"/>
        </w:rPr>
        <w:t xml:space="preserve">мальчиков </w:t>
      </w:r>
      <w:r w:rsidRPr="00954C94">
        <w:rPr>
          <w:rFonts w:ascii="Times New Roman" w:hAnsi="Times New Roman"/>
          <w:sz w:val="24"/>
          <w:szCs w:val="24"/>
        </w:rPr>
        <w:t xml:space="preserve">с соседом по парте (каждый выполняет работу на своих листах). </w:t>
      </w: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b/>
          <w:i/>
          <w:sz w:val="24"/>
          <w:szCs w:val="24"/>
          <w:u w:val="single"/>
        </w:rPr>
        <w:t xml:space="preserve">Задание 3. </w:t>
      </w:r>
      <w:r w:rsidRPr="00954C94">
        <w:rPr>
          <w:rFonts w:ascii="Times New Roman" w:hAnsi="Times New Roman"/>
          <w:sz w:val="24"/>
          <w:szCs w:val="24"/>
        </w:rPr>
        <w:t xml:space="preserve">Какой отрезок на чертеже показывает массу </w:t>
      </w:r>
      <w:r>
        <w:rPr>
          <w:rFonts w:ascii="Times New Roman" w:hAnsi="Times New Roman"/>
          <w:sz w:val="24"/>
          <w:szCs w:val="24"/>
        </w:rPr>
        <w:t>слона</w:t>
      </w:r>
      <w:r w:rsidRPr="00954C94">
        <w:rPr>
          <w:rFonts w:ascii="Times New Roman" w:hAnsi="Times New Roman"/>
          <w:sz w:val="24"/>
          <w:szCs w:val="24"/>
        </w:rPr>
        <w:t>? (Обведи этот отрезок).</w:t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3977641</wp:posOffset>
            </wp:positionH>
            <wp:positionV relativeFrom="paragraph">
              <wp:posOffset>44450</wp:posOffset>
            </wp:positionV>
            <wp:extent cx="1151770" cy="1228725"/>
            <wp:effectExtent l="19050" t="0" r="0" b="0"/>
            <wp:wrapNone/>
            <wp:docPr id="1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-2667" t="13667" b="4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862" cy="122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852805</wp:posOffset>
            </wp:positionH>
            <wp:positionV relativeFrom="paragraph">
              <wp:posOffset>96520</wp:posOffset>
            </wp:positionV>
            <wp:extent cx="1035050" cy="948690"/>
            <wp:effectExtent l="19050" t="0" r="0" b="0"/>
            <wp:wrapNone/>
            <wp:docPr id="21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28" t="10390" r="1114" b="19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D1" w:rsidRPr="00954C94" w:rsidRDefault="00F0234D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group id="Group 108" o:spid="_x0000_s1210" style="position:absolute;margin-left:205.9pt;margin-top:-26.25pt;width:58.3pt;height:116.15pt;rotation:90;z-index:251686400" coordorigin="7950,5460" coordsize="1034,1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">
            <v:group id="Group 109" o:spid="_x0000_s1027" style="position:absolute;left:7950;top:6171;width:142;height:811" coordorigin="7950,4218" coordsize="142,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<v:line id="Line 110" o:spid="_x0000_s1028" style="position:absolute;visibility:visible" from="8022,4218" to="8022,5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muV8EAAADbAAAADwAAAGRycy9kb3ducmV2LnhtbESPQYvCMBSE7wv+h/AEb2uqyCLVKCII&#10;PejBKnp9NM+m2LzUJmr992ZB8DjMzDfMfNnZWjyo9ZVjBaNhAoK4cLriUsHxsPmdgvABWWPtmBS8&#10;yMNy0fuZY6rdk/f0yEMpIoR9igpMCE0qpS8MWfRD1xBH7+JaiyHKtpS6xWeE21qOk+RPWqw4Lhhs&#10;aG2ouOZ3q2Cyy4w+d1u/3SfZiarbZH3LnVKDfreagQjUhW/40860gukI/r/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+a5XwQAAANsAAAAPAAAAAAAAAAAAAAAA&#10;AKECAABkcnMvZG93bnJldi54bWxQSwUGAAAAAAQABAD5AAAAjwMAAAAA&#10;" strokeweight="2.25pt"/>
              <v:line id="Line 111" o:spid="_x0000_s1029" style="position:absolute;visibility:visible" from="7950,4218" to="8092,4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pII8QAAADbAAAADwAAAGRycy9kb3ducmV2LnhtbESPQWsCMRSE7wX/Q3iCt5rVg9it2UXU&#10;gtJDqe0PeG6em9XNy5KkuvbXN4LQ4zAz3zCLsretuJAPjWMFk3EGgrhyuuFawffX2/McRIjIGlvH&#10;pOBGAcpi8LTAXLsrf9JlH2uRIBxyVGBi7HIpQ2XIYhi7jjh5R+ctxiR9LbXHa4LbVk6zbCYtNpwW&#10;DHa0MlSd9z9Wwc4f3s+T39rIA+/8pv1YvwR7Umo07JevICL18T/8aG+1gvkU7l/SD5D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ykgjxAAAANsAAAAPAAAAAAAAAAAA&#10;AAAAAKECAABkcnMvZG93bnJldi54bWxQSwUGAAAAAAQABAD5AAAAkgMAAAAA&#10;" strokeweight="1pt"/>
              <v:line id="Line 112" o:spid="_x0000_s1030" style="position:absolute;visibility:visible" from="7950,5020" to="8092,5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btuMMAAADbAAAADwAAAGRycy9kb3ducmV2LnhtbESP3WoCMRSE7wXfIRyhdzVrC6KrUURb&#10;qPRC/HmA4+a4Wd2cLEmqW5++EQpeDjPzDTOdt7YWV/Khcqxg0M9AEBdOV1wqOOw/X0cgQkTWWDsm&#10;Bb8UYD7rdqaYa3fjLV13sRQJwiFHBSbGJpcyFIYshr5riJN3ct5iTNKXUnu8Jbit5VuWDaXFitOC&#10;wYaWhorL7scqWPvj92VwL4088tp/1JvVONizUi+9djEBEamNz/B/+0srGL3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G7bjDAAAA2wAAAA8AAAAAAAAAAAAA&#10;AAAAoQIAAGRycy9kb3ducmV2LnhtbFBLBQYAAAAABAAEAPkAAACRAwAAAAA=&#10;" strokeweight="1pt"/>
            </v:group>
            <v:group id="Group 113" o:spid="_x0000_s1031" style="position:absolute;left:8842;top:5460;width:142;height:1522" coordorigin="8842,3528" coordsize="142,1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<v:line id="Line 114" o:spid="_x0000_s1032" style="position:absolute;flip:x;visibility:visible" from="8915,3539" to="8915,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pdX8cAAADbAAAADwAAAGRycy9kb3ducmV2LnhtbESPzWoCQRCE74LvMLSQS9DZBKOycVbE&#10;mKgggppDjp2d3h/c6Vl2Rl3fPiMEPBbV9VXXdNaaSlyocaVlBS+DCARxanXJuYLv42d/AsJ5ZI2V&#10;ZVJwIwezpNuZYqztlfd0OfhcBAi7GBUU3texlC4tyKAb2Jo4eJltDPogm1zqBq8Bbir5GkUjabDk&#10;0FBgTYuC0tPhbMIbH8Pj5va7+hrvlot0m22Gz9H6R6mnXjt/B+Gp9Y/j//RaK5i8wX1LAIBM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Sl1fxwAAANsAAAAPAAAAAAAA&#10;AAAAAAAAAKECAABkcnMvZG93bnJldi54bWxQSwUGAAAAAAQABAD5AAAAlQMAAAAA&#10;" strokeweight="2.25pt"/>
              <v:line id="Line 115" o:spid="_x0000_s1033" style="position:absolute;visibility:visible" from="8842,3528" to="8984,3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FOIMQAAADbAAAADwAAAGRycy9kb3ducmV2LnhtbESPwW7CMBBE70j8g7VIvRGHHhBNcSIE&#10;VCriUJX2A5Z4iQPxOrJdSPn6ulKlHkcz80azrAbbiSv50DpWMMtyEMS10y03Cj4/XqYLECEia+wc&#10;k4JvClCV49ESC+1u/E7XQ2xEgnAoUIGJsS+kDLUhiyFzPXHyTs5bjEn6RmqPtwS3nXzM87m02HJa&#10;MNjT2lB9OXxZBTt/3F9m98bII+/8tnvbPAV7VuphMqyeQUQa4n/4r/2qFSzm8Psl/QB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8U4gxAAAANsAAAAPAAAAAAAAAAAA&#10;AAAAAKECAABkcnMvZG93bnJldi54bWxQSwUGAAAAAAQABAD5AAAAkgMAAAAA&#10;" strokeweight="1pt"/>
              <v:line id="Line 116" o:spid="_x0000_s1034" style="position:absolute;visibility:visible" from="8842,5050" to="8984,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3ru8QAAADbAAAADwAAAGRycy9kb3ducmV2LnhtbESP3WoCMRSE7wXfIRyhdzVrL6quRhFt&#10;odIL8ecBjpvjZnVzsiSpbn36Rih4OczMN8x03tpaXMmHyrGCQT8DQVw4XXGp4LD/fB2BCBFZY+2Y&#10;FPxSgPms25lirt2Nt3TdxVIkCIccFZgYm1zKUBiyGPquIU7eyXmLMUlfSu3xluC2lm9Z9i4tVpwW&#10;DDa0NFRcdj9Wwdofvy+De2nkkdf+o96sxsGelXrptYsJiEhtfIb/219awWgIj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eu7xAAAANsAAAAPAAAAAAAAAAAA&#10;AAAAAKECAABkcnMvZG93bnJldi54bWxQSwUGAAAAAAQABAD5AAAAkgMAAAAA&#10;" strokeweight="1pt"/>
            </v:group>
          </v:group>
        </w:pict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i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b/>
          <w:i/>
          <w:sz w:val="24"/>
          <w:szCs w:val="24"/>
        </w:rPr>
        <w:t>Задание 4.</w:t>
      </w:r>
      <w:r w:rsidRPr="00954C94">
        <w:rPr>
          <w:rFonts w:ascii="Times New Roman" w:hAnsi="Times New Roman"/>
          <w:b/>
          <w:sz w:val="24"/>
          <w:szCs w:val="24"/>
        </w:rPr>
        <w:t xml:space="preserve"> </w:t>
      </w:r>
      <w:r w:rsidRPr="00954C94">
        <w:rPr>
          <w:rFonts w:ascii="Times New Roman" w:hAnsi="Times New Roman"/>
          <w:sz w:val="24"/>
          <w:szCs w:val="24"/>
        </w:rPr>
        <w:t>Какие из схем пр</w:t>
      </w:r>
      <w:r>
        <w:rPr>
          <w:rFonts w:ascii="Times New Roman" w:hAnsi="Times New Roman"/>
          <w:sz w:val="24"/>
          <w:szCs w:val="24"/>
        </w:rPr>
        <w:t>авильно отражают процесс смены дня и ночи</w:t>
      </w:r>
      <w:r w:rsidRPr="00954C94">
        <w:rPr>
          <w:rFonts w:ascii="Times New Roman" w:hAnsi="Times New Roman"/>
          <w:sz w:val="24"/>
          <w:szCs w:val="24"/>
        </w:rPr>
        <w:t>?</w:t>
      </w: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sz w:val="24"/>
          <w:szCs w:val="24"/>
        </w:rPr>
        <w:t xml:space="preserve"> (Поставь галочку в нужном квадратике).</w:t>
      </w:r>
    </w:p>
    <w:p w:rsidR="004D73D1" w:rsidRPr="00954C94" w:rsidRDefault="00F0234D" w:rsidP="004D73D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Group 117" o:spid="_x0000_s1201" style="position:absolute;margin-left:75.25pt;margin-top:6.6pt;width:404.1pt;height:266pt;z-index:251687424" coordorigin="1667,8112" coordsize="9159,6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209" type="#_x0000_t202" style="position:absolute;left:2953;top:8112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E06ED5" w:rsidRPr="00C4385B" w:rsidRDefault="00E06ED5" w:rsidP="004D73D1"/>
                </w:txbxContent>
              </v:textbox>
            </v:shape>
            <v:group id="Group 119" o:spid="_x0000_s1202" style="position:absolute;left:1667;top:8112;width:3806;height:1841" coordorigin="1789,9813" coordsize="3806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shape id="Text Box 120" o:spid="_x0000_s1208" type="#_x0000_t202" style="position:absolute;left:1879;top:9813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<v:textbox>
                  <w:txbxContent>
                    <w:p w:rsidR="00E06ED5" w:rsidRPr="00230C7E" w:rsidRDefault="00E06ED5" w:rsidP="004D73D1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Утро</w:t>
                      </w:r>
                    </w:p>
                  </w:txbxContent>
                </v:textbox>
              </v:shape>
              <v:shape id="Text Box 121" o:spid="_x0000_s1207" type="#_x0000_t202" style="position:absolute;left:3961;top:9813;width:1634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<v:textbox>
                  <w:txbxContent>
                    <w:p w:rsidR="00E06ED5" w:rsidRPr="00230C7E" w:rsidRDefault="00E06ED5" w:rsidP="004D73D1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Вечер</w:t>
                      </w:r>
                    </w:p>
                  </w:txbxContent>
                </v:textbox>
              </v:shape>
              <v:shape id="Text Box 122" o:spid="_x0000_s1206" type="#_x0000_t202" style="position:absolute;left:4046;top:11008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<v:textbox>
                  <w:txbxContent>
                    <w:p w:rsidR="00E06ED5" w:rsidRPr="00230C7E" w:rsidRDefault="00E06ED5" w:rsidP="004D73D1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День</w:t>
                      </w:r>
                    </w:p>
                    <w:p w:rsidR="00E06ED5" w:rsidRPr="00F26CC8" w:rsidRDefault="00E06ED5" w:rsidP="004D73D1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  <v:shape id="Text Box 123" o:spid="_x0000_s1205" type="#_x0000_t202" style="position:absolute;left:1789;top:11008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<v:textbox>
                  <w:txbxContent>
                    <w:p w:rsidR="00E06ED5" w:rsidRPr="00230C7E" w:rsidRDefault="00E06ED5" w:rsidP="004D73D1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 Ночь</w:t>
                      </w:r>
                    </w:p>
                  </w:txbxContent>
                </v:textbox>
              </v:shape>
              <v:line id="Line 124" o:spid="_x0000_s1204" style="position:absolute;visibility:visible" from="3232,10071" to="3830,10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myOsUAAADbAAAADwAAAGRycy9kb3ducmV2LnhtbESPT2vCQBTE74V+h+UVeim6UaxK6iaI&#10;IKSXQuOf8yP7TFKzb0N2TeK37xYKHoeZ+Q2zSUfTiJ46V1tWMJtGIIgLq2suFRwP+8kahPPIGhvL&#10;pOBODtLk+WmDsbYDf1Of+1IECLsYFVTet7GUrqjIoJvaljh4F9sZ9EF2pdQdDgFuGjmPoqU0WHNY&#10;qLClXUXFNb8ZBau1GT7zxdclK/G8MO3b/ud+PSn1+jJuP0B4Gv0j/N/OtIL3Gfx9CT9AJ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myOsUAAADbAAAADwAAAAAAAAAA&#10;AAAAAAChAgAAZHJzL2Rvd25yZXYueG1sUEsFBgAAAAAEAAQA+QAAAJMDAAAAAA==&#10;" strokeweight="2.25pt">
                <v:stroke endarrow="open"/>
              </v:line>
              <v:line id="Line 125" o:spid="_x0000_s1203" style="position:absolute;rotation:90;visibility:visible" from="4367,10633" to="4965,10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OW8sQAAADbAAAADwAAAGRycy9kb3ducmV2LnhtbESP3WqDQBSE7wt9h+UUctesmh+CdZUm&#10;EOhNKEn6AAf3VEX3rLobY96+Wyj0cpiZb5ismE0nJhpdY1lBvIxAEJdWN1wp+LoeX3cgnEfW2Fkm&#10;BQ9yUOTPTxmm2t75TNPFVyJA2KWooPa+T6V0ZU0G3dL2xMH7tqNBH+RYST3iPcBNJ5Mo2kqDDYeF&#10;Gns61FS2l5tRcCrjfrqtqyE5mL3ZtdftZ7IflFq8zO9vIDzN/j/81/7QCjYr+P0Sfo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Y5byxAAAANsAAAAPAAAAAAAAAAAA&#10;AAAAAKECAABkcnMvZG93bnJldi54bWxQSwUGAAAAAAQABAD5AAAAkgMAAAAA&#10;" strokeweight="2.25pt">
                <v:stroke endarrow="open"/>
              </v:line>
              <v:line id="Line 126" o:spid="_x0000_s1035" style="position:absolute;flip:x;visibility:visible" from="3304,11290" to="3902,11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HNNcQAAADbAAAADwAAAGRycy9kb3ducmV2LnhtbESPS4vCQBCE74L/YWjBm058skRHEUFY&#10;8CC+FvbWm2mTYKYnZGZj9Nc7guCxqKqvqPmyMYWoqXK5ZQWDfgSCOLE651TB6bjpfYFwHlljYZkU&#10;3MnBctFuzTHW9sZ7qg8+FQHCLkYFmfdlLKVLMjLo+rYkDt7FVgZ9kFUqdYW3ADeFHEbRVBrMOSxk&#10;WNI6o+R6+DcKzqv68Tu8/t1323G6229+RvkoYqW6nWY1A+Gp8Z/wu/2tFUzG8Po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Ac01xAAAANsAAAAPAAAAAAAAAAAA&#10;AAAAAKECAABkcnMvZG93bnJldi54bWxQSwUGAAAAAAQABAD5AAAAkgMAAAAA&#10;" strokeweight="2.25pt">
                <v:stroke endarrow="open"/>
              </v:line>
              <v:line id="Line 127" o:spid="_x0000_s1036" style="position:absolute;rotation:90;flip:y;visibility:visible" from="2171,10694" to="2769,10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9GqMEAAADbAAAADwAAAGRycy9kb3ducmV2LnhtbESPQWvCQBSE7wX/w/KE3uqLQsWmrlIE&#10;qR6NgVwf2WcSmn0bsmuM/74rCB6HmfmGWW9H26qBe9840TCfJaBYSmcaqTTk5/3HCpQPJIZaJ6zh&#10;zh62m8nbmlLjbnLiIQuVihDxKWmoQ+hSRF/WbMnPXMcSvYvrLYUo+wpNT7cIty0ukmSJlhqJCzV1&#10;vKu5/MuuVsMKi+ySj3mxP/wO7l7kaI9fqPX7dPz5BhV4DK/ws30wGj6X8PgSfwB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D0aowQAAANsAAAAPAAAAAAAAAAAAAAAA&#10;AKECAABkcnMvZG93bnJldi54bWxQSwUGAAAAAAQABAD5AAAAjwMAAAAA&#10;" strokeweight="2.25pt">
                <v:stroke endarrow="open"/>
              </v:line>
            </v:group>
            <v:group id="Group 128" o:spid="_x0000_s1037" style="position:absolute;left:4317;top:11661;width:3947;height:1841" coordorigin="1830,12388" coordsize="3947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Text Box 129" o:spid="_x0000_s1038" type="#_x0000_t202" style="position:absolute;left:1830;top:12388;width:1610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<v:textbox>
                  <w:txbxContent>
                    <w:p w:rsidR="00E06ED5" w:rsidRPr="00307513" w:rsidRDefault="00E06ED5" w:rsidP="004D73D1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  <v:shape id="Text Box 130" o:spid="_x0000_s1039" type="#_x0000_t202" style="position:absolute;left:4143;top:12388;width:1634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<v:textbox>
                  <w:txbxContent>
                    <w:p w:rsidR="00E06ED5" w:rsidRPr="00307513" w:rsidRDefault="00E06ED5" w:rsidP="004D73D1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  <v:shape id="Text Box 131" o:spid="_x0000_s1040" type="#_x0000_t202" style="position:absolute;left:4168;top:13583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<v:textbox>
                  <w:txbxContent>
                    <w:p w:rsidR="00E06ED5" w:rsidRPr="00307513" w:rsidRDefault="00E06ED5" w:rsidP="004D73D1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  <v:shape id="Text Box 132" o:spid="_x0000_s1041" type="#_x0000_t202" style="position:absolute;left:1995;top:13583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<v:textbox>
                  <w:txbxContent>
                    <w:p w:rsidR="00E06ED5" w:rsidRPr="00307513" w:rsidRDefault="00E06ED5" w:rsidP="004D73D1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  <v:line id="Line 133" o:spid="_x0000_s1042" style="position:absolute;visibility:visible" from="3354,12646" to="3952,12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8SYMIAAADbAAAADwAAAGRycy9kb3ducmV2LnhtbESPQYvCMBSE78L+h/AWvNnUHqp0jSLK&#10;woInq6B7ezTPtti8lCRq999vBMHjMDPfMIvVYDpxJ+dbywqmSQqCuLK65VrB8fA9mYPwAVljZ5kU&#10;/JGH1fJjtMBC2wfv6V6GWkQI+wIVNCH0hZS+asigT2xPHL2LdQZDlK6W2uEjwk0nszTNpcGW40KD&#10;PW0aqq7lzSiobLk53s59+D10+daV29kpo51S489h/QUi0BDe4Vf7RyvIM3h+i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G8SYMIAAADbAAAADwAAAAAAAAAAAAAA&#10;AAChAgAAZHJzL2Rvd25yZXYueG1sUEsFBgAAAAAEAAQA+QAAAJADAAAAAA==&#10;" strokecolor="white" strokeweight="2.25pt">
                <v:stroke endarrow="open"/>
              </v:line>
              <v:line id="Line 134" o:spid="_x0000_s1043" style="position:absolute;rotation:90;visibility:visible" from="4489,13208" to="5087,13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ezaMQAAADbAAAADwAAAGRycy9kb3ducmV2LnhtbESPwWrDMBBE74X8g9hAL6WW3UIIbpQQ&#10;AgH30IQ6+YCttbVNpJWxFNvt10eFQI/DzLxhVpvJGjFQ71vHCrIkBUFcOd1yreB82j8vQfiArNE4&#10;JgU/5GGznj2sMNdu5E8aylCLCGGfo4ImhC6X0lcNWfSJ64ij9+16iyHKvpa6xzHCrZEvabqQFluO&#10;Cw12tGuoupRXq+ArO457S/LAv8XTlLbv5sOETKnH+bR9AxFoCv/he7vQChav8Pcl/g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97NoxAAAANsAAAAPAAAAAAAAAAAA&#10;AAAAAKECAABkcnMvZG93bnJldi54bWxQSwUGAAAAAAQABAD5AAAAkgMAAAAA&#10;" strokecolor="white" strokeweight="2.25pt">
                <v:stroke endarrow="open"/>
              </v:line>
              <v:line id="Line 135" o:spid="_x0000_s1044" style="position:absolute;flip:x;visibility:visible" from="3330,13865" to="3928,13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QYl74AAADbAAAADwAAAGRycy9kb3ducmV2LnhtbESP2wrCMBBE3wX/Iazgi2jqBZFqFFEE&#10;37x+wNpsL9hsShO1/r0RBB+HmTnDLFaNKcWTaldYVjAcRCCIE6sLzhRcL7v+DITzyBpLy6TgTQ5W&#10;y3ZrgbG2Lz7R8+wzESDsYlSQe1/FUrokJ4NuYCvi4KW2NuiDrDOpa3wFuCnlKIqm0mDBYSHHijY5&#10;Jffzwyg4Xku3SW/J+tHbHjShHGMqWalup1nPQXhq/D/8a++1gukEvl/CD5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6VBiXvgAAANsAAAAPAAAAAAAAAAAAAAAAAKEC&#10;AABkcnMvZG93bnJldi54bWxQSwUGAAAAAAQABAD5AAAAjAMAAAAA&#10;" strokecolor="white" strokeweight="2.25pt">
                <v:stroke endarrow="open"/>
              </v:line>
              <v:line id="Line 136" o:spid="_x0000_s1045" style="position:absolute;rotation:90;flip:y;visibility:visible" from="2293,13269" to="2891,13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TM2cMAAADbAAAADwAAAGRycy9kb3ducmV2LnhtbESP3WrCQBSE7wt9h+UUvKsbbRokdRUR&#10;RW9KifoAh+xpEsyejdltft7eLQheDjPzDbNcD6YWHbWusqxgNo1AEOdWV1wouJz37wsQziNrrC2T&#10;gpEcrFevL0tMte05o+7kCxEg7FJUUHrfpFK6vCSDbmob4uD92tagD7ItpG6xD3BTy3kUJdJgxWGh&#10;xIa2JeXX059RkN2qy0/8YZOD3e3jbx6TLB9uSk3ehs0XCE+Df4Yf7aNWkHzC/5fw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UzNnDAAAA2wAAAA8AAAAAAAAAAAAA&#10;AAAAoQIAAGRycy9kb3ducmV2LnhtbFBLBQYAAAAABAAEAPkAAACRAwAAAAA=&#10;" strokecolor="white" strokeweight="2.25pt">
                <v:stroke endarrow="open"/>
              </v:line>
            </v:group>
            <v:group id="Group 137" o:spid="_x0000_s1046" style="position:absolute;left:6996;top:8112;width:3830;height:1841" coordorigin="1345,11091" coordsize="3830,1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Text Box 138" o:spid="_x0000_s1047" type="#_x0000_t202" style="position:absolute;left:1459;top:11091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  <v:textbox>
                  <w:txbxContent>
                    <w:p w:rsidR="00E06ED5" w:rsidRPr="00C33460" w:rsidRDefault="00E06ED5" w:rsidP="004D73D1">
                      <w:pPr>
                        <w:rPr>
                          <w:b/>
                          <w:sz w:val="40"/>
                          <w:szCs w:val="32"/>
                        </w:rPr>
                      </w:pPr>
                      <w:r w:rsidRPr="00C33460">
                        <w:rPr>
                          <w:b/>
                          <w:sz w:val="40"/>
                          <w:szCs w:val="32"/>
                        </w:rPr>
                        <w:t>Ночь</w:t>
                      </w:r>
                    </w:p>
                  </w:txbxContent>
                </v:textbox>
              </v:shape>
              <v:shape id="Text Box 139" o:spid="_x0000_s1048" type="#_x0000_t202" style="position:absolute;left:3541;top:11091;width:1634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<v:textbox>
                  <w:txbxContent>
                    <w:p w:rsidR="00E06ED5" w:rsidRPr="00C33460" w:rsidRDefault="00E06ED5" w:rsidP="004D73D1">
                      <w:pPr>
                        <w:rPr>
                          <w:b/>
                          <w:sz w:val="40"/>
                          <w:szCs w:val="32"/>
                        </w:rPr>
                      </w:pPr>
                      <w:r w:rsidRPr="00C33460">
                        <w:rPr>
                          <w:b/>
                          <w:sz w:val="40"/>
                          <w:szCs w:val="32"/>
                        </w:rPr>
                        <w:t>Утро</w:t>
                      </w:r>
                    </w:p>
                  </w:txbxContent>
                </v:textbox>
              </v:shape>
              <v:shape id="Text Box 140" o:spid="_x0000_s1049" type="#_x0000_t202" style="position:absolute;left:3662;top:12286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PGc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3TG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A8ZwgAAANsAAAAPAAAAAAAAAAAAAAAAAJgCAABkcnMvZG93&#10;bnJldi54bWxQSwUGAAAAAAQABAD1AAAAhwMAAAAA&#10;" filled="f" stroked="f">
                <v:textbox>
                  <w:txbxContent>
                    <w:p w:rsidR="00E06ED5" w:rsidRPr="00C33460" w:rsidRDefault="00E06ED5" w:rsidP="004D73D1">
                      <w:pPr>
                        <w:rPr>
                          <w:b/>
                          <w:sz w:val="40"/>
                          <w:szCs w:val="32"/>
                        </w:rPr>
                      </w:pPr>
                      <w:r w:rsidRPr="00C33460">
                        <w:rPr>
                          <w:b/>
                          <w:sz w:val="40"/>
                          <w:szCs w:val="32"/>
                        </w:rPr>
                        <w:t>День</w:t>
                      </w:r>
                    </w:p>
                  </w:txbxContent>
                </v:textbox>
              </v:shape>
              <v:shape id="Text Box 141" o:spid="_x0000_s1050" type="#_x0000_t202" style="position:absolute;left:1345;top:12286;width:165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  <v:textbox>
                  <w:txbxContent>
                    <w:p w:rsidR="00E06ED5" w:rsidRPr="00C33460" w:rsidRDefault="00E06ED5" w:rsidP="004D73D1">
                      <w:pPr>
                        <w:rPr>
                          <w:b/>
                          <w:sz w:val="40"/>
                          <w:szCs w:val="32"/>
                        </w:rPr>
                      </w:pPr>
                      <w:r w:rsidRPr="00C33460">
                        <w:rPr>
                          <w:b/>
                          <w:sz w:val="40"/>
                          <w:szCs w:val="32"/>
                        </w:rPr>
                        <w:t>Вечер</w:t>
                      </w:r>
                    </w:p>
                  </w:txbxContent>
                </v:textbox>
              </v:shape>
              <v:line id="Line 142" o:spid="_x0000_s1051" style="position:absolute;visibility:visible" from="2812,11349" to="3410,11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zuWsQAAADbAAAADwAAAGRycy9kb3ducmV2LnhtbESPzWrDMBCE74W+g9hCLqWRHUITXMum&#10;FALJpRAn7Xmx1j+1tTKWGjtvHxUCPQ4z3wyT5rPpxYVG11pWEC8jEMSl1S3XCs6n3csWhPPIGnvL&#10;pOBKDvLs8SHFRNuJj3QpfC1CCbsEFTTeD4mUrmzIoFvagTh4lR0N+iDHWuoRp1BuermKoldpsOWw&#10;0OBAHw2VXfFrFGy2ZjoU689qX+P32gzPu59r96XU4ml+fwPhafb/4Tu914GL4e9L+AE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PO5axAAAANsAAAAPAAAAAAAAAAAA&#10;AAAAAKECAABkcnMvZG93bnJldi54bWxQSwUGAAAAAAQABAD5AAAAkgMAAAAA&#10;" strokeweight="2.25pt">
                <v:stroke endarrow="open"/>
              </v:line>
              <v:line id="Line 143" o:spid="_x0000_s1052" style="position:absolute;rotation:90;visibility:visible" from="3947,11911" to="4545,1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pvCb8AAADbAAAADwAAAGRycy9kb3ducmV2LnhtbESPzQrCMBCE74LvEFbwpqlFVKpRVBC8&#10;iPjzAEuztsVmU5tY69sbQfA4zMw3zGLVmlI0VLvCsoLRMAJBnFpdcKbgetkNZiCcR9ZYWiYFb3Kw&#10;WnY7C0y0ffGJmrPPRICwS1BB7n2VSOnSnAy6oa2Ig3eztUEfZJ1JXeMrwE0p4yiaSIMFh4UcK9rm&#10;lN7PT6PgkI6q5jnOHvHWbMzsfpkc481DqX6vXc9BeGr9P/xr77WCaQzfL+EHyO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pvCb8AAADbAAAADwAAAAAAAAAAAAAAAACh&#10;AgAAZHJzL2Rvd25yZXYueG1sUEsFBgAAAAAEAAQA+QAAAI0DAAAAAA==&#10;" strokeweight="2.25pt">
                <v:stroke endarrow="open"/>
              </v:line>
              <v:line id="Line 144" o:spid="_x0000_s1053" style="position:absolute;flip:x;visibility:visible" from="2920,12568" to="3518,12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JIcQAAADbAAAADwAAAGRycy9kb3ducmV2LnhtbESPQYvCMBSE74L/ITzBm6ZrZVeqUWRB&#10;EDyIugrens3btti8lCZbq7/eLAgeh5n5hpktWlOKhmpXWFbwMYxAEKdWF5wp+DmsBhMQziNrLC2T&#10;gjs5WMy7nRkm2t54R83eZyJA2CWoIPe+SqR0aU4G3dBWxMH7tbVBH2SdSV3jLcBNKUdR9CkNFhwW&#10;cqzoO6f0uv8zCo7L5nEeXS/37WacbXerU1zEESvV77XLKQhPrX+HX+21VvAVw/+X8AP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QkhxAAAANsAAAAPAAAAAAAAAAAA&#10;AAAAAKECAABkcnMvZG93bnJldi54bWxQSwUGAAAAAAQABAD5AAAAkgMAAAAA&#10;" strokeweight="2.25pt">
                <v:stroke endarrow="open"/>
              </v:line>
              <v:line id="Line 145" o:spid="_x0000_s1054" style="position:absolute;rotation:90;flip:y;visibility:visible" from="1751,11972" to="2349,11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QhJMEAAADbAAAADwAAAGRycy9kb3ducmV2LnhtbESPQWvCQBSE74L/YXkFb/pSkaqpq4gg&#10;tUdjINdH9pmEZt+G7DbGf98tFHocZuYbZncYbasG7n3jRMPrIgHFUjrTSKUhv53nG1A+kBhqnbCG&#10;J3s47KeTHaXGPeTKQxYqFSHiU9JQh9CliL6s2ZJfuI4lenfXWwpR9hWanh4RbltcJskbWmokLtTU&#10;8anm8iv7tho2WGT3fMyL8+VjcM8iR/u5Ra1nL+PxHVTgMfyH/9oXo2G9gt8v8Qfg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JCEkwQAAANsAAAAPAAAAAAAAAAAAAAAA&#10;AKECAABkcnMvZG93bnJldi54bWxQSwUGAAAAAAQABAD5AAAAjwMAAAAA&#10;" strokeweight="2.25pt">
                <v:stroke endarrow="open"/>
              </v:line>
            </v:group>
            <v:rect id="Rectangle 146" o:spid="_x0000_s1055" style="position:absolute;left:3208;top:10287;width:561;height: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<v:rect id="Rectangle 147" o:spid="_x0000_s1056" style="position:absolute;left:8669;top:10287;width:561;height: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<v:rect id="Rectangle 148" o:spid="_x0000_s1057" style="position:absolute;left:5780;top:13704;width:561;height: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8osQA&#10;AADbAAAADwAAAGRycy9kb3ducmV2LnhtbESPQWvCQBSE7wX/w/KE3upGKbVEN6FqSnvwYFO9P3af&#10;SWj2bchuNfrr3YLQ4zAz3zDLfLCtOFHvG8cKppMEBLF2puFKwf77/ekVhA/IBlvHpOBCHvJs9LDE&#10;1Lgzf9GpDJWIEPYpKqhD6FIpva7Jop+4jjh6R9dbDFH2lTQ9niPctnKWJC/SYsNxocaO1jXpn/LX&#10;KtghbnbXD61XxWX7XND6UJBrlXocD28LEIGG8B++tz+Ngvkc/r7EHy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/KLEAAAA2wAAAA8AAAAAAAAAAAAAAAAAmAIAAGRycy9k&#10;b3ducmV2LnhtbFBLBQYAAAAABAAEAPUAAACJAwAAAAA=&#10;" strokecolor="white"/>
            <v:shape id="Text Box 149" o:spid="_x0000_s1058" type="#_x0000_t202" style="position:absolute;left:2953;top:8324;width:1439;height:6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<v:textbox>
                <w:txbxContent>
                  <w:p w:rsidR="00E06ED5" w:rsidRPr="00C4385B" w:rsidRDefault="00E06ED5" w:rsidP="004D73D1"/>
                </w:txbxContent>
              </v:textbox>
            </v:shape>
          </v:group>
        </w:pict>
      </w:r>
      <w:r w:rsidR="004D73D1" w:rsidRPr="00954C94">
        <w:rPr>
          <w:rFonts w:ascii="Times New Roman" w:hAnsi="Times New Roman"/>
          <w:sz w:val="24"/>
          <w:szCs w:val="24"/>
        </w:rPr>
        <w:t xml:space="preserve">1)                                                      </w:t>
      </w:r>
      <w:r w:rsidR="004D73D1">
        <w:rPr>
          <w:rFonts w:ascii="Times New Roman" w:hAnsi="Times New Roman"/>
          <w:sz w:val="24"/>
          <w:szCs w:val="24"/>
        </w:rPr>
        <w:t xml:space="preserve">                             2)</w:t>
      </w: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E96D4E" w:rsidRDefault="00E96D4E" w:rsidP="004D73D1">
      <w:pPr>
        <w:pStyle w:val="a6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96D4E" w:rsidRDefault="00E96D4E" w:rsidP="004D73D1">
      <w:pPr>
        <w:pStyle w:val="a6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D73D1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Задание 5.</w:t>
      </w:r>
      <w:r w:rsidRPr="00954C94">
        <w:rPr>
          <w:rFonts w:ascii="Times New Roman" w:hAnsi="Times New Roman"/>
          <w:b/>
          <w:sz w:val="24"/>
          <w:szCs w:val="24"/>
        </w:rPr>
        <w:t xml:space="preserve"> </w:t>
      </w:r>
      <w:r w:rsidRPr="005C4E66">
        <w:rPr>
          <w:rFonts w:ascii="Times New Roman" w:hAnsi="Times New Roman"/>
          <w:sz w:val="24"/>
          <w:szCs w:val="24"/>
        </w:rPr>
        <w:t>Поставь галочку под теми рисунками, где дети поступают правильно.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954C94">
        <w:rPr>
          <w:rFonts w:ascii="Times New Roman" w:hAnsi="Times New Roman"/>
          <w:sz w:val="24"/>
          <w:szCs w:val="24"/>
        </w:rPr>
        <w:t xml:space="preserve"> </w:t>
      </w:r>
    </w:p>
    <w:p w:rsidR="004D73D1" w:rsidRPr="00002E08" w:rsidRDefault="004D73D1" w:rsidP="004D73D1">
      <w:pPr>
        <w:pStyle w:val="a6"/>
        <w:rPr>
          <w:rFonts w:ascii="Times New Roman" w:hAnsi="Times New Roman"/>
          <w:sz w:val="20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5C4E66">
        <w:rPr>
          <w:rFonts w:ascii="Times New Roman" w:hAnsi="Times New Roman"/>
          <w:sz w:val="24"/>
          <w:szCs w:val="24"/>
        </w:rPr>
        <w:object w:dxaOrig="7191" w:dyaOrig="5399">
          <v:shape id="_x0000_i1026" type="#_x0000_t75" style="width:375pt;height:165pt" o:ole="" filled="t">
            <v:fill opacity="0"/>
            <v:imagedata r:id="rId18" o:title="" cropbottom="27530f" cropright="1550f"/>
          </v:shape>
          <o:OLEObject Type="Embed" ProgID="PowerPoint.Slide.12" ShapeID="_x0000_i1026" DrawAspect="Content" ObjectID="_1511718629" r:id="rId19"/>
        </w:object>
      </w: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b/>
          <w:i/>
          <w:sz w:val="24"/>
          <w:szCs w:val="24"/>
          <w:u w:val="single"/>
        </w:rPr>
        <w:t>Задание 6.</w:t>
      </w:r>
      <w:r w:rsidRPr="00954C94">
        <w:rPr>
          <w:rFonts w:ascii="Times New Roman" w:hAnsi="Times New Roman"/>
          <w:b/>
          <w:sz w:val="24"/>
          <w:szCs w:val="24"/>
        </w:rPr>
        <w:t xml:space="preserve"> </w:t>
      </w:r>
      <w:r w:rsidRPr="00954C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А) Нарисуй в пустых квадратах недостающие объекты.</w:t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46990</wp:posOffset>
            </wp:positionV>
            <wp:extent cx="1285875" cy="1301115"/>
            <wp:effectExtent l="19050" t="19050" r="28575" b="13335"/>
            <wp:wrapNone/>
            <wp:docPr id="2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3596" t="20572" r="24831" b="48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01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46990</wp:posOffset>
            </wp:positionV>
            <wp:extent cx="1200150" cy="1221105"/>
            <wp:effectExtent l="19050" t="19050" r="19050" b="17145"/>
            <wp:wrapSquare wrapText="right"/>
            <wp:docPr id="2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4820" t="60735" r="53970" b="8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21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66040</wp:posOffset>
            </wp:positionV>
            <wp:extent cx="1228725" cy="1226820"/>
            <wp:effectExtent l="19050" t="19050" r="28575" b="11430"/>
            <wp:wrapNone/>
            <wp:docPr id="27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8561" t="21011" b="48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6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Pr="00EC2D28" w:rsidRDefault="004D73D1" w:rsidP="004D73D1"/>
    <w:p w:rsidR="004D73D1" w:rsidRPr="00EC2D28" w:rsidRDefault="004D73D1" w:rsidP="004D73D1"/>
    <w:p w:rsidR="004D73D1" w:rsidRPr="00EC2D28" w:rsidRDefault="004D73D1" w:rsidP="004D73D1"/>
    <w:p w:rsidR="004D73D1" w:rsidRPr="00EC2D28" w:rsidRDefault="004D73D1" w:rsidP="004D73D1"/>
    <w:p w:rsidR="004D73D1" w:rsidRPr="00854470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854470">
        <w:rPr>
          <w:rFonts w:ascii="Times New Roman" w:hAnsi="Times New Roman"/>
          <w:sz w:val="24"/>
          <w:szCs w:val="24"/>
        </w:rPr>
        <w:t>Б) Нарисуй в прямоугольнике столько кружочков, сколько найдёшь отличий между двумя картинками.</w:t>
      </w: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127001</wp:posOffset>
            </wp:positionV>
            <wp:extent cx="2990850" cy="1517640"/>
            <wp:effectExtent l="19050" t="19050" r="19050" b="25410"/>
            <wp:wrapNone/>
            <wp:docPr id="2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50067" t="16380" b="4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17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sz w:val="24"/>
          <w:szCs w:val="24"/>
        </w:rPr>
      </w:pPr>
    </w:p>
    <w:p w:rsidR="004D73D1" w:rsidRDefault="004D73D1" w:rsidP="004D73D1">
      <w:pPr>
        <w:pStyle w:val="a6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D73D1" w:rsidRPr="00954C94" w:rsidRDefault="004D73D1" w:rsidP="004D73D1">
      <w:pPr>
        <w:pStyle w:val="a6"/>
        <w:rPr>
          <w:rFonts w:ascii="Times New Roman" w:hAnsi="Times New Roman"/>
          <w:sz w:val="24"/>
          <w:szCs w:val="24"/>
        </w:rPr>
      </w:pPr>
      <w:r w:rsidRPr="00E33957">
        <w:rPr>
          <w:rFonts w:ascii="Times New Roman" w:hAnsi="Times New Roman"/>
          <w:b/>
          <w:i/>
          <w:sz w:val="24"/>
          <w:szCs w:val="24"/>
          <w:u w:val="single"/>
        </w:rPr>
        <w:t>Задание 7.</w:t>
      </w:r>
      <w:r w:rsidRPr="00954C94">
        <w:rPr>
          <w:rFonts w:ascii="Times New Roman" w:hAnsi="Times New Roman"/>
          <w:b/>
          <w:sz w:val="24"/>
          <w:szCs w:val="24"/>
        </w:rPr>
        <w:t xml:space="preserve"> </w:t>
      </w:r>
      <w:r w:rsidRPr="005C4E66">
        <w:rPr>
          <w:rFonts w:ascii="Times New Roman" w:hAnsi="Times New Roman"/>
          <w:sz w:val="24"/>
          <w:szCs w:val="24"/>
        </w:rPr>
        <w:t>В</w:t>
      </w:r>
      <w:r w:rsidRPr="00954C94">
        <w:rPr>
          <w:rFonts w:ascii="Times New Roman" w:hAnsi="Times New Roman"/>
          <w:sz w:val="24"/>
          <w:szCs w:val="24"/>
        </w:rPr>
        <w:t xml:space="preserve">спомнит, </w:t>
      </w:r>
      <w:r>
        <w:rPr>
          <w:rFonts w:ascii="Times New Roman" w:hAnsi="Times New Roman"/>
          <w:sz w:val="24"/>
          <w:szCs w:val="24"/>
        </w:rPr>
        <w:t>какие задания ты выполнял на уроке</w:t>
      </w:r>
      <w:r w:rsidRPr="00954C94">
        <w:rPr>
          <w:rFonts w:ascii="Times New Roman" w:hAnsi="Times New Roman"/>
          <w:sz w:val="24"/>
          <w:szCs w:val="24"/>
        </w:rPr>
        <w:t xml:space="preserve">, что у </w:t>
      </w:r>
      <w:r>
        <w:rPr>
          <w:rFonts w:ascii="Times New Roman" w:hAnsi="Times New Roman"/>
          <w:sz w:val="24"/>
          <w:szCs w:val="24"/>
        </w:rPr>
        <w:t>тебя</w:t>
      </w:r>
      <w:r w:rsidRPr="00954C94">
        <w:rPr>
          <w:rFonts w:ascii="Times New Roman" w:hAnsi="Times New Roman"/>
          <w:sz w:val="24"/>
          <w:szCs w:val="24"/>
        </w:rPr>
        <w:t xml:space="preserve"> особенно хо</w:t>
      </w:r>
      <w:r>
        <w:rPr>
          <w:rFonts w:ascii="Times New Roman" w:hAnsi="Times New Roman"/>
          <w:sz w:val="24"/>
          <w:szCs w:val="24"/>
        </w:rPr>
        <w:t>рошо получалось. Выбери себе значок и нарисуй его.</w:t>
      </w:r>
    </w:p>
    <w:p w:rsidR="004D73D1" w:rsidRPr="00954C94" w:rsidRDefault="004D73D1" w:rsidP="00361EC7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sz w:val="24"/>
          <w:szCs w:val="24"/>
        </w:rPr>
        <w:t xml:space="preserve">Если ты доволен собой, у тебя все получалось, то </w:t>
      </w:r>
      <w:r>
        <w:rPr>
          <w:rFonts w:ascii="Times New Roman" w:hAnsi="Times New Roman"/>
          <w:sz w:val="24"/>
          <w:szCs w:val="24"/>
        </w:rPr>
        <w:t xml:space="preserve">нарисуй </w:t>
      </w:r>
      <w:r w:rsidRPr="00954C94">
        <w:rPr>
          <w:rFonts w:ascii="Times New Roman" w:hAnsi="Times New Roman"/>
          <w:sz w:val="24"/>
          <w:szCs w:val="24"/>
        </w:rPr>
        <w:t>улыбающееся личико.</w:t>
      </w:r>
    </w:p>
    <w:p w:rsidR="004D73D1" w:rsidRPr="00954C94" w:rsidRDefault="004D73D1" w:rsidP="00361EC7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sz w:val="24"/>
          <w:szCs w:val="24"/>
        </w:rPr>
        <w:t>Если тебе на уроке было временами не просто, не все получалось, то  удивле</w:t>
      </w:r>
      <w:r w:rsidRPr="00954C94">
        <w:rPr>
          <w:rFonts w:ascii="Times New Roman" w:hAnsi="Times New Roman"/>
          <w:sz w:val="24"/>
          <w:szCs w:val="24"/>
        </w:rPr>
        <w:t>н</w:t>
      </w:r>
      <w:r w:rsidRPr="00954C94">
        <w:rPr>
          <w:rFonts w:ascii="Times New Roman" w:hAnsi="Times New Roman"/>
          <w:sz w:val="24"/>
          <w:szCs w:val="24"/>
        </w:rPr>
        <w:t>ное личико</w:t>
      </w:r>
    </w:p>
    <w:p w:rsidR="004D73D1" w:rsidRDefault="004D73D1" w:rsidP="00361EC7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54C94">
        <w:rPr>
          <w:rFonts w:ascii="Times New Roman" w:hAnsi="Times New Roman"/>
          <w:sz w:val="24"/>
          <w:szCs w:val="24"/>
        </w:rPr>
        <w:t>Если тебе на уроке было сложно, многое не получалось, то на</w:t>
      </w:r>
      <w:r>
        <w:rPr>
          <w:rFonts w:ascii="Times New Roman" w:hAnsi="Times New Roman"/>
          <w:sz w:val="24"/>
          <w:szCs w:val="24"/>
        </w:rPr>
        <w:t>рисуй</w:t>
      </w:r>
      <w:r w:rsidRPr="00954C94">
        <w:rPr>
          <w:rFonts w:ascii="Times New Roman" w:hAnsi="Times New Roman"/>
          <w:sz w:val="24"/>
          <w:szCs w:val="24"/>
        </w:rPr>
        <w:t xml:space="preserve"> грустное личико. </w:t>
      </w:r>
    </w:p>
    <w:p w:rsidR="004D73D1" w:rsidRPr="00E33957" w:rsidRDefault="004D73D1" w:rsidP="004D73D1">
      <w:pPr>
        <w:pStyle w:val="a6"/>
        <w:jc w:val="center"/>
        <w:rPr>
          <w:rFonts w:ascii="Times New Roman" w:hAnsi="Times New Roman"/>
          <w:b/>
          <w:i/>
          <w:sz w:val="28"/>
          <w:szCs w:val="24"/>
        </w:rPr>
      </w:pPr>
      <w:r w:rsidRPr="00E33957">
        <w:rPr>
          <w:rFonts w:ascii="Times New Roman" w:hAnsi="Times New Roman"/>
          <w:b/>
          <w:i/>
          <w:sz w:val="28"/>
          <w:szCs w:val="24"/>
        </w:rPr>
        <w:t>У тебя обязательно всё получится в следующий раз!</w:t>
      </w:r>
    </w:p>
    <w:p w:rsidR="00C30783" w:rsidRDefault="00C30783" w:rsidP="004D73D1">
      <w:pPr>
        <w:tabs>
          <w:tab w:val="left" w:pos="5523"/>
        </w:tabs>
        <w:jc w:val="center"/>
        <w:rPr>
          <w:rFonts w:ascii="Times New Roman" w:hAnsi="Times New Roman"/>
          <w:b/>
          <w:sz w:val="32"/>
        </w:rPr>
      </w:pPr>
    </w:p>
    <w:p w:rsidR="007F04F0" w:rsidRDefault="007F04F0" w:rsidP="004D73D1">
      <w:pPr>
        <w:tabs>
          <w:tab w:val="left" w:pos="5523"/>
        </w:tabs>
        <w:jc w:val="center"/>
        <w:rPr>
          <w:rFonts w:ascii="Times New Roman" w:hAnsi="Times New Roman"/>
          <w:b/>
          <w:sz w:val="32"/>
        </w:rPr>
      </w:pPr>
    </w:p>
    <w:p w:rsidR="00C30783" w:rsidRDefault="00C30783" w:rsidP="004D73D1">
      <w:pPr>
        <w:tabs>
          <w:tab w:val="left" w:pos="5523"/>
        </w:tabs>
        <w:jc w:val="center"/>
        <w:rPr>
          <w:rFonts w:ascii="Times New Roman" w:hAnsi="Times New Roman"/>
          <w:b/>
          <w:sz w:val="32"/>
        </w:rPr>
      </w:pPr>
    </w:p>
    <w:p w:rsidR="004D73D1" w:rsidRPr="00307513" w:rsidRDefault="004D73D1" w:rsidP="004D73D1">
      <w:pPr>
        <w:tabs>
          <w:tab w:val="left" w:pos="5523"/>
        </w:tabs>
        <w:jc w:val="center"/>
        <w:rPr>
          <w:rFonts w:ascii="Times New Roman" w:hAnsi="Times New Roman"/>
          <w:b/>
          <w:sz w:val="32"/>
        </w:rPr>
      </w:pPr>
      <w:r w:rsidRPr="00307513">
        <w:rPr>
          <w:rFonts w:ascii="Times New Roman" w:hAnsi="Times New Roman"/>
          <w:b/>
          <w:sz w:val="32"/>
        </w:rPr>
        <w:lastRenderedPageBreak/>
        <w:t>К</w:t>
      </w:r>
      <w:r>
        <w:rPr>
          <w:rFonts w:ascii="Times New Roman" w:hAnsi="Times New Roman"/>
          <w:b/>
          <w:sz w:val="32"/>
        </w:rPr>
        <w:t xml:space="preserve">ритерии  оценки  </w:t>
      </w:r>
      <w:r w:rsidRPr="00E83208">
        <w:rPr>
          <w:rFonts w:ascii="Times New Roman" w:hAnsi="Times New Roman"/>
          <w:b/>
          <w:sz w:val="28"/>
        </w:rPr>
        <w:t>данной</w:t>
      </w:r>
      <w:r>
        <w:rPr>
          <w:rFonts w:ascii="Times New Roman" w:hAnsi="Times New Roman"/>
          <w:b/>
          <w:sz w:val="32"/>
        </w:rPr>
        <w:t xml:space="preserve">  работы </w:t>
      </w:r>
    </w:p>
    <w:p w:rsidR="004D73D1" w:rsidRPr="00307513" w:rsidRDefault="004D73D1" w:rsidP="004D73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513">
        <w:rPr>
          <w:rFonts w:ascii="Times New Roman" w:hAnsi="Times New Roman"/>
          <w:sz w:val="24"/>
          <w:szCs w:val="24"/>
        </w:rPr>
        <w:t>Проверочная контрольная работа нацелена на выявление уровня сформированности универсальных учебных действий.</w:t>
      </w:r>
    </w:p>
    <w:p w:rsidR="004D73D1" w:rsidRPr="00307513" w:rsidRDefault="004D73D1" w:rsidP="004D73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513">
        <w:rPr>
          <w:rFonts w:ascii="Times New Roman" w:hAnsi="Times New Roman"/>
          <w:sz w:val="24"/>
          <w:szCs w:val="24"/>
        </w:rPr>
        <w:t>Вид контроля: текущий</w:t>
      </w:r>
      <w:r>
        <w:rPr>
          <w:rFonts w:ascii="Times New Roman" w:hAnsi="Times New Roman"/>
          <w:sz w:val="24"/>
          <w:szCs w:val="24"/>
        </w:rPr>
        <w:t xml:space="preserve"> контроль</w:t>
      </w:r>
    </w:p>
    <w:p w:rsidR="004D73D1" w:rsidRPr="00307513" w:rsidRDefault="004D73D1" w:rsidP="004D73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513">
        <w:rPr>
          <w:rFonts w:ascii="Times New Roman" w:hAnsi="Times New Roman"/>
          <w:sz w:val="24"/>
          <w:szCs w:val="24"/>
        </w:rPr>
        <w:t>Форма контроля: комплексный тест</w:t>
      </w:r>
    </w:p>
    <w:p w:rsidR="004D73D1" w:rsidRPr="00307513" w:rsidRDefault="004D73D1" w:rsidP="004D73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Сроки: </w:t>
      </w:r>
      <w:r w:rsidR="00154088">
        <w:rPr>
          <w:rFonts w:ascii="Times New Roman" w:hAnsi="Times New Roman"/>
          <w:sz w:val="24"/>
          <w:szCs w:val="24"/>
        </w:rPr>
        <w:t>начало учебного года</w:t>
      </w:r>
    </w:p>
    <w:p w:rsidR="004D73D1" w:rsidRPr="00E1450B" w:rsidRDefault="004D73D1" w:rsidP="004D73D1">
      <w:pPr>
        <w:rPr>
          <w:rFonts w:ascii="Times New Roman" w:hAnsi="Times New Roman"/>
          <w:i/>
        </w:rPr>
      </w:pPr>
      <w:r w:rsidRPr="00E1450B">
        <w:rPr>
          <w:rFonts w:ascii="Times New Roman" w:hAnsi="Times New Roman"/>
          <w:i/>
        </w:rPr>
        <w:t>Задание № 1.  На отдельном столе лежат ниточки. Учащиеся должны перенести способ, к</w:t>
      </w:r>
      <w:r w:rsidRPr="00E1450B">
        <w:rPr>
          <w:rFonts w:ascii="Times New Roman" w:hAnsi="Times New Roman"/>
          <w:i/>
        </w:rPr>
        <w:t>о</w:t>
      </w:r>
      <w:r w:rsidRPr="00E1450B">
        <w:rPr>
          <w:rFonts w:ascii="Times New Roman" w:hAnsi="Times New Roman"/>
          <w:i/>
        </w:rPr>
        <w:t>торый они использовали при сравнении прямолинейных отрезков, на кривые, используя в кач</w:t>
      </w:r>
      <w:r w:rsidRPr="00E1450B">
        <w:rPr>
          <w:rFonts w:ascii="Times New Roman" w:hAnsi="Times New Roman"/>
          <w:i/>
        </w:rPr>
        <w:t>е</w:t>
      </w:r>
      <w:r w:rsidRPr="00E1450B">
        <w:rPr>
          <w:rFonts w:ascii="Times New Roman" w:hAnsi="Times New Roman"/>
          <w:i/>
        </w:rPr>
        <w:t xml:space="preserve">стве посредника  гибкий предмет - веревочка, ниточка, тонкая проволока. </w:t>
      </w:r>
    </w:p>
    <w:p w:rsidR="004D73D1" w:rsidRPr="00E1450B" w:rsidRDefault="004D73D1" w:rsidP="004D73D1">
      <w:pPr>
        <w:rPr>
          <w:rFonts w:ascii="Times New Roman" w:hAnsi="Times New Roman"/>
          <w:i/>
        </w:rPr>
      </w:pPr>
      <w:r w:rsidRPr="00E1450B">
        <w:rPr>
          <w:rFonts w:ascii="Times New Roman" w:hAnsi="Times New Roman"/>
          <w:i/>
        </w:rPr>
        <w:t>Задание № 4. Для не читающих ребят вместо слов рисунки времён года.</w:t>
      </w:r>
    </w:p>
    <w:p w:rsidR="004D73D1" w:rsidRPr="00E1450B" w:rsidRDefault="004D73D1" w:rsidP="004D73D1">
      <w:pPr>
        <w:rPr>
          <w:rFonts w:ascii="Times New Roman" w:hAnsi="Times New Roman"/>
          <w:i/>
        </w:rPr>
      </w:pPr>
      <w:r w:rsidRPr="00E1450B">
        <w:rPr>
          <w:rFonts w:ascii="Times New Roman" w:hAnsi="Times New Roman"/>
          <w:i/>
        </w:rPr>
        <w:t>Задание № 7. Перед ребятами на партах лежат изображения личиков.</w:t>
      </w:r>
    </w:p>
    <w:p w:rsidR="004D73D1" w:rsidRPr="00E1450B" w:rsidRDefault="004D73D1" w:rsidP="004D73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E1450B">
        <w:rPr>
          <w:rFonts w:ascii="Times New Roman" w:hAnsi="Times New Roman"/>
          <w:sz w:val="24"/>
          <w:szCs w:val="24"/>
          <w:u w:val="single"/>
        </w:rPr>
        <w:t xml:space="preserve">Контроль личностных УУД: </w:t>
      </w:r>
      <w:r w:rsidRPr="00E1450B">
        <w:rPr>
          <w:rFonts w:ascii="Times New Roman" w:hAnsi="Times New Roman"/>
          <w:sz w:val="24"/>
          <w:szCs w:val="24"/>
        </w:rPr>
        <w:t xml:space="preserve">знание основных моральных норм (нравственно-этическая ориентация), умение адекватно оценивать результаты своей деятельности по заданным критериям (самоопределение) - </w:t>
      </w:r>
      <w:r w:rsidRPr="00E1450B">
        <w:rPr>
          <w:rFonts w:ascii="Times New Roman" w:hAnsi="Times New Roman"/>
          <w:sz w:val="24"/>
          <w:szCs w:val="24"/>
          <w:u w:val="single"/>
        </w:rPr>
        <w:t>задания № 5,7</w:t>
      </w:r>
    </w:p>
    <w:p w:rsidR="004D73D1" w:rsidRPr="00E1450B" w:rsidRDefault="004D73D1" w:rsidP="004D73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E1450B">
        <w:rPr>
          <w:rFonts w:ascii="Times New Roman" w:hAnsi="Times New Roman"/>
          <w:sz w:val="24"/>
          <w:szCs w:val="24"/>
          <w:u w:val="single"/>
        </w:rPr>
        <w:t xml:space="preserve">Контроль регулятивных УУД: </w:t>
      </w:r>
      <w:r w:rsidRPr="00E1450B">
        <w:rPr>
          <w:rFonts w:ascii="Times New Roman" w:hAnsi="Times New Roman"/>
          <w:sz w:val="24"/>
          <w:szCs w:val="24"/>
        </w:rPr>
        <w:t>умение сохранять заданную цель, готовность к преод</w:t>
      </w:r>
      <w:r w:rsidRPr="00E1450B">
        <w:rPr>
          <w:rFonts w:ascii="Times New Roman" w:hAnsi="Times New Roman"/>
          <w:sz w:val="24"/>
          <w:szCs w:val="24"/>
        </w:rPr>
        <w:t>о</w:t>
      </w:r>
      <w:r w:rsidRPr="00E1450B">
        <w:rPr>
          <w:rFonts w:ascii="Times New Roman" w:hAnsi="Times New Roman"/>
          <w:sz w:val="24"/>
          <w:szCs w:val="24"/>
        </w:rPr>
        <w:t xml:space="preserve">лению трудностей, волевая саморегуляция, коррекция деятельности – </w:t>
      </w:r>
      <w:r w:rsidRPr="00E1450B">
        <w:rPr>
          <w:rFonts w:ascii="Times New Roman" w:hAnsi="Times New Roman"/>
          <w:sz w:val="24"/>
          <w:szCs w:val="24"/>
          <w:u w:val="single"/>
        </w:rPr>
        <w:t>все задания.</w:t>
      </w:r>
    </w:p>
    <w:p w:rsidR="004D73D1" w:rsidRPr="00E1450B" w:rsidRDefault="004D73D1" w:rsidP="004D73D1">
      <w:pPr>
        <w:tabs>
          <w:tab w:val="left" w:pos="5523"/>
        </w:tabs>
        <w:rPr>
          <w:rFonts w:ascii="Times New Roman" w:hAnsi="Times New Roman"/>
          <w:sz w:val="32"/>
          <w:u w:val="single"/>
        </w:rPr>
      </w:pPr>
      <w:r w:rsidRPr="00E1450B">
        <w:rPr>
          <w:rFonts w:ascii="Times New Roman" w:hAnsi="Times New Roman"/>
          <w:sz w:val="24"/>
          <w:szCs w:val="24"/>
        </w:rPr>
        <w:t xml:space="preserve">  </w:t>
      </w:r>
      <w:r w:rsidRPr="00E1450B">
        <w:rPr>
          <w:rFonts w:ascii="Times New Roman" w:hAnsi="Times New Roman"/>
          <w:sz w:val="24"/>
          <w:szCs w:val="24"/>
          <w:u w:val="single"/>
        </w:rPr>
        <w:t>Контроль познавательных УУД.</w:t>
      </w:r>
    </w:p>
    <w:p w:rsidR="004D73D1" w:rsidRPr="00801FC6" w:rsidRDefault="004D73D1" w:rsidP="004D73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1450B">
        <w:rPr>
          <w:rFonts w:ascii="Times New Roman" w:hAnsi="Times New Roman"/>
          <w:i/>
          <w:sz w:val="24"/>
          <w:szCs w:val="24"/>
        </w:rPr>
        <w:t>Логические УУД:</w:t>
      </w:r>
      <w:r w:rsidRPr="00E1450B">
        <w:rPr>
          <w:rFonts w:ascii="Times New Roman" w:hAnsi="Times New Roman"/>
          <w:sz w:val="24"/>
          <w:szCs w:val="24"/>
        </w:rPr>
        <w:t xml:space="preserve"> постановка и решение проблемы, сравнение, выбор наиболее эффе</w:t>
      </w:r>
      <w:r w:rsidRPr="00E1450B">
        <w:rPr>
          <w:rFonts w:ascii="Times New Roman" w:hAnsi="Times New Roman"/>
          <w:sz w:val="24"/>
          <w:szCs w:val="24"/>
        </w:rPr>
        <w:t>к</w:t>
      </w:r>
      <w:r w:rsidRPr="00E1450B">
        <w:rPr>
          <w:rFonts w:ascii="Times New Roman" w:hAnsi="Times New Roman"/>
          <w:sz w:val="24"/>
          <w:szCs w:val="24"/>
        </w:rPr>
        <w:t xml:space="preserve">тивного способа решения задачи – </w:t>
      </w:r>
      <w:r w:rsidRPr="00E1450B">
        <w:rPr>
          <w:rFonts w:ascii="Times New Roman" w:hAnsi="Times New Roman"/>
          <w:sz w:val="24"/>
          <w:szCs w:val="24"/>
          <w:u w:val="single"/>
        </w:rPr>
        <w:t>задание №1</w:t>
      </w:r>
      <w:r w:rsidRPr="00E1450B">
        <w:rPr>
          <w:rFonts w:ascii="Times New Roman" w:hAnsi="Times New Roman"/>
          <w:sz w:val="24"/>
          <w:szCs w:val="24"/>
        </w:rPr>
        <w:t>. Синтез как составление целого, в том числе самостоятельным достраиванием, выполнением недостающих компонентов -</w:t>
      </w:r>
      <w:r w:rsidRPr="00E1450B">
        <w:rPr>
          <w:rFonts w:ascii="Times New Roman" w:hAnsi="Times New Roman"/>
          <w:sz w:val="24"/>
          <w:szCs w:val="24"/>
          <w:u w:val="single"/>
        </w:rPr>
        <w:t xml:space="preserve"> з</w:t>
      </w:r>
      <w:r w:rsidRPr="00E1450B">
        <w:rPr>
          <w:rFonts w:ascii="Times New Roman" w:hAnsi="Times New Roman"/>
          <w:sz w:val="24"/>
          <w:szCs w:val="24"/>
          <w:u w:val="single"/>
        </w:rPr>
        <w:t>а</w:t>
      </w:r>
      <w:r w:rsidRPr="00E1450B">
        <w:rPr>
          <w:rFonts w:ascii="Times New Roman" w:hAnsi="Times New Roman"/>
          <w:sz w:val="24"/>
          <w:szCs w:val="24"/>
          <w:u w:val="single"/>
        </w:rPr>
        <w:t>дание №6</w:t>
      </w:r>
      <w:r w:rsidRPr="00E1450B">
        <w:rPr>
          <w:rFonts w:ascii="Times New Roman" w:hAnsi="Times New Roman"/>
          <w:sz w:val="24"/>
          <w:szCs w:val="24"/>
        </w:rPr>
        <w:t xml:space="preserve"> . Умение устанавливать соответствие между разными объектами</w:t>
      </w:r>
      <w:r w:rsidR="00801FC6">
        <w:rPr>
          <w:rFonts w:ascii="Times New Roman" w:hAnsi="Times New Roman"/>
          <w:sz w:val="24"/>
          <w:szCs w:val="24"/>
        </w:rPr>
        <w:t xml:space="preserve"> </w:t>
      </w:r>
      <w:r w:rsidRPr="00E1450B">
        <w:rPr>
          <w:rFonts w:ascii="Times New Roman" w:hAnsi="Times New Roman"/>
          <w:sz w:val="24"/>
          <w:szCs w:val="24"/>
        </w:rPr>
        <w:t xml:space="preserve">- </w:t>
      </w:r>
      <w:r w:rsidRPr="00E1450B">
        <w:rPr>
          <w:rFonts w:ascii="Times New Roman" w:hAnsi="Times New Roman"/>
          <w:sz w:val="24"/>
          <w:szCs w:val="24"/>
          <w:u w:val="single"/>
        </w:rPr>
        <w:t>задание №3</w:t>
      </w:r>
      <w:r w:rsidR="00801FC6">
        <w:rPr>
          <w:rFonts w:ascii="Times New Roman" w:hAnsi="Times New Roman"/>
          <w:sz w:val="24"/>
          <w:szCs w:val="24"/>
          <w:u w:val="single"/>
        </w:rPr>
        <w:t xml:space="preserve">; </w:t>
      </w:r>
      <w:r w:rsidRPr="00801FC6">
        <w:rPr>
          <w:rFonts w:ascii="Times New Roman" w:hAnsi="Times New Roman"/>
          <w:sz w:val="24"/>
          <w:szCs w:val="24"/>
        </w:rPr>
        <w:t xml:space="preserve">умение </w:t>
      </w:r>
      <w:r w:rsidR="00801FC6" w:rsidRPr="00801FC6">
        <w:rPr>
          <w:rFonts w:ascii="Times New Roman" w:hAnsi="Times New Roman"/>
          <w:sz w:val="24"/>
          <w:szCs w:val="24"/>
        </w:rPr>
        <w:t>использовать наглядные модели (</w:t>
      </w:r>
      <w:r w:rsidRPr="00801FC6">
        <w:rPr>
          <w:rFonts w:ascii="Times New Roman" w:hAnsi="Times New Roman"/>
          <w:sz w:val="24"/>
          <w:szCs w:val="24"/>
        </w:rPr>
        <w:t xml:space="preserve">схемы, символы, знаки, чертежи) - </w:t>
      </w:r>
      <w:r w:rsidRPr="00801FC6">
        <w:rPr>
          <w:rFonts w:ascii="Times New Roman" w:hAnsi="Times New Roman"/>
          <w:sz w:val="24"/>
          <w:szCs w:val="24"/>
          <w:u w:val="single"/>
        </w:rPr>
        <w:t>зад</w:t>
      </w:r>
      <w:r w:rsidRPr="00801FC6">
        <w:rPr>
          <w:rFonts w:ascii="Times New Roman" w:hAnsi="Times New Roman"/>
          <w:sz w:val="24"/>
          <w:szCs w:val="24"/>
          <w:u w:val="single"/>
        </w:rPr>
        <w:t>а</w:t>
      </w:r>
      <w:r w:rsidRPr="00801FC6">
        <w:rPr>
          <w:rFonts w:ascii="Times New Roman" w:hAnsi="Times New Roman"/>
          <w:sz w:val="24"/>
          <w:szCs w:val="24"/>
          <w:u w:val="single"/>
        </w:rPr>
        <w:t>ния № 2,3,4,6</w:t>
      </w:r>
    </w:p>
    <w:p w:rsidR="004F3EA7" w:rsidRDefault="004D73D1" w:rsidP="004D73D1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1450B">
        <w:rPr>
          <w:rFonts w:ascii="Times New Roman" w:hAnsi="Times New Roman"/>
          <w:sz w:val="24"/>
          <w:szCs w:val="24"/>
          <w:u w:val="single"/>
        </w:rPr>
        <w:t xml:space="preserve">Контроль коммуникативных УУД: </w:t>
      </w:r>
      <w:r w:rsidRPr="00E1450B">
        <w:rPr>
          <w:rFonts w:ascii="Times New Roman" w:hAnsi="Times New Roman"/>
          <w:sz w:val="24"/>
          <w:szCs w:val="24"/>
        </w:rPr>
        <w:t>сформированность действий по согласованию ус</w:t>
      </w:r>
      <w:r w:rsidRPr="00E1450B">
        <w:rPr>
          <w:rFonts w:ascii="Times New Roman" w:hAnsi="Times New Roman"/>
          <w:sz w:val="24"/>
          <w:szCs w:val="24"/>
        </w:rPr>
        <w:t>и</w:t>
      </w:r>
      <w:r w:rsidRPr="00E1450B">
        <w:rPr>
          <w:rFonts w:ascii="Times New Roman" w:hAnsi="Times New Roman"/>
          <w:sz w:val="24"/>
          <w:szCs w:val="24"/>
        </w:rPr>
        <w:t>лий в процессе организации и осуществления сотрудничества – задание № 2.</w:t>
      </w: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75EA" w:rsidRDefault="006A75EA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7919" w:rsidRDefault="00777998" w:rsidP="00C1791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7</w:t>
      </w:r>
    </w:p>
    <w:p w:rsidR="0065161D" w:rsidRPr="00574C40" w:rsidRDefault="0065161D" w:rsidP="0065161D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 w:rsidRPr="00574C40">
        <w:rPr>
          <w:rFonts w:ascii="Times New Roman" w:hAnsi="Times New Roman"/>
          <w:b/>
          <w:sz w:val="28"/>
          <w:szCs w:val="24"/>
        </w:rPr>
        <w:t>Диагностическая тестовая работа</w:t>
      </w:r>
    </w:p>
    <w:p w:rsidR="0065161D" w:rsidRPr="00574C40" w:rsidRDefault="0065161D" w:rsidP="0065161D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 w:rsidRPr="00574C40">
        <w:rPr>
          <w:rFonts w:ascii="Times New Roman" w:hAnsi="Times New Roman"/>
          <w:b/>
          <w:sz w:val="28"/>
          <w:szCs w:val="24"/>
        </w:rPr>
        <w:t>по проверке сформиро</w:t>
      </w:r>
      <w:r>
        <w:rPr>
          <w:rFonts w:ascii="Times New Roman" w:hAnsi="Times New Roman"/>
          <w:b/>
          <w:sz w:val="28"/>
          <w:szCs w:val="24"/>
        </w:rPr>
        <w:t>ванности  УУД</w:t>
      </w:r>
    </w:p>
    <w:p w:rsidR="0065161D" w:rsidRDefault="0065161D" w:rsidP="0065161D">
      <w:pPr>
        <w:spacing w:before="40" w:after="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3343"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b/>
          <w:sz w:val="28"/>
          <w:szCs w:val="28"/>
        </w:rPr>
        <w:t>младших школьников</w:t>
      </w:r>
      <w:r w:rsidR="007F04F0">
        <w:rPr>
          <w:rFonts w:ascii="Times New Roman" w:hAnsi="Times New Roman"/>
          <w:b/>
          <w:sz w:val="28"/>
          <w:szCs w:val="28"/>
        </w:rPr>
        <w:t xml:space="preserve"> </w:t>
      </w:r>
      <w:r w:rsidR="00D75292">
        <w:rPr>
          <w:rFonts w:ascii="Times New Roman" w:hAnsi="Times New Roman"/>
          <w:b/>
          <w:sz w:val="28"/>
          <w:szCs w:val="28"/>
        </w:rPr>
        <w:t>- 1 полугод</w:t>
      </w:r>
      <w:r>
        <w:rPr>
          <w:rFonts w:ascii="Times New Roman" w:hAnsi="Times New Roman"/>
          <w:b/>
          <w:sz w:val="28"/>
          <w:szCs w:val="28"/>
        </w:rPr>
        <w:t>ие</w:t>
      </w:r>
    </w:p>
    <w:p w:rsidR="0065161D" w:rsidRPr="00783343" w:rsidRDefault="0065161D" w:rsidP="0065161D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343">
        <w:rPr>
          <w:rFonts w:ascii="Times New Roman" w:hAnsi="Times New Roman"/>
          <w:b/>
          <w:sz w:val="28"/>
          <w:szCs w:val="28"/>
        </w:rPr>
        <w:t xml:space="preserve"> </w:t>
      </w:r>
      <w:r w:rsidRPr="0078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(Нежнова Т.А., Эльконин Д.Б.</w:t>
      </w:r>
      <w:r w:rsidR="00E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83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Венгер А.Л.)</w:t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C40">
        <w:rPr>
          <w:rFonts w:ascii="Times New Roman" w:hAnsi="Times New Roman" w:cs="Times New Roman"/>
          <w:b/>
          <w:sz w:val="24"/>
          <w:szCs w:val="24"/>
        </w:rPr>
        <w:t>Фамилия, имя ____________________</w:t>
      </w:r>
      <w:r w:rsidR="005A1FC7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Pr="00574C40">
        <w:rPr>
          <w:rFonts w:ascii="Times New Roman" w:hAnsi="Times New Roman" w:cs="Times New Roman"/>
          <w:b/>
          <w:sz w:val="24"/>
          <w:szCs w:val="24"/>
        </w:rPr>
        <w:t>класс___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Pr="00574C40">
        <w:rPr>
          <w:rFonts w:ascii="Times New Roman" w:hAnsi="Times New Roman" w:cs="Times New Roman"/>
          <w:b/>
          <w:sz w:val="24"/>
          <w:szCs w:val="24"/>
        </w:rPr>
        <w:t>_</w:t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№ 1.</w:t>
      </w:r>
      <w:r w:rsidRPr="00574C40">
        <w:rPr>
          <w:rFonts w:ascii="Times New Roman" w:hAnsi="Times New Roman" w:cs="Times New Roman"/>
          <w:sz w:val="24"/>
          <w:szCs w:val="24"/>
        </w:rPr>
        <w:t xml:space="preserve"> Обратите внимание, как много заданий  к рисунку. Каждое новое задание обозначено звездочкой. Найдите третье задание и выполни только его. 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*Обведи собачку. *Подчеркни домашних животных. *Раскрась насекомое. *Сколько здесь всего предметов? *Какой по счету поросёнок? *Какое животное нарисовано пе</w:t>
      </w:r>
      <w:r w:rsidRPr="00574C40">
        <w:rPr>
          <w:rFonts w:ascii="Times New Roman" w:hAnsi="Times New Roman" w:cs="Times New Roman"/>
          <w:sz w:val="24"/>
          <w:szCs w:val="24"/>
        </w:rPr>
        <w:t>р</w:t>
      </w:r>
      <w:r w:rsidRPr="00574C40">
        <w:rPr>
          <w:rFonts w:ascii="Times New Roman" w:hAnsi="Times New Roman" w:cs="Times New Roman"/>
          <w:sz w:val="24"/>
          <w:szCs w:val="24"/>
        </w:rPr>
        <w:t xml:space="preserve">вым? </w:t>
      </w:r>
    </w:p>
    <w:p w:rsidR="00FC2E40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4C40">
        <w:rPr>
          <w:rFonts w:ascii="Times New Roman" w:hAnsi="Times New Roman" w:cs="Times New Roman"/>
          <w:sz w:val="24"/>
          <w:szCs w:val="24"/>
        </w:rPr>
        <w:object w:dxaOrig="7191" w:dyaOrig="5399">
          <v:shape id="_x0000_i1027" type="#_x0000_t75" style="width:414pt;height:92.25pt" o:ole="">
            <v:imagedata r:id="rId22" o:title="" croptop="46113f"/>
          </v:shape>
          <o:OLEObject Type="Embed" ProgID="PowerPoint.Slide.12" ShapeID="_x0000_i1027" DrawAspect="Content" ObjectID="_1511718630" r:id="rId23"/>
        </w:object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№ 2.</w:t>
      </w:r>
      <w:r w:rsidRPr="00574C40">
        <w:rPr>
          <w:rFonts w:ascii="Times New Roman" w:hAnsi="Times New Roman" w:cs="Times New Roman"/>
          <w:sz w:val="24"/>
          <w:szCs w:val="24"/>
        </w:rPr>
        <w:t xml:space="preserve"> Внимательно рассмотрите картинки. Подумайте, в каком порядке нужно их расположить. </w:t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-2540</wp:posOffset>
            </wp:positionV>
            <wp:extent cx="2076450" cy="942975"/>
            <wp:effectExtent l="19050" t="0" r="0" b="0"/>
            <wp:wrapNone/>
            <wp:docPr id="3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1082" r="10174" b="66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24130</wp:posOffset>
            </wp:positionV>
            <wp:extent cx="2076450" cy="990600"/>
            <wp:effectExtent l="19050" t="0" r="0" b="0"/>
            <wp:wrapNone/>
            <wp:docPr id="2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0452" t="65026" r="1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24130</wp:posOffset>
            </wp:positionV>
            <wp:extent cx="2019300" cy="914400"/>
            <wp:effectExtent l="19050" t="0" r="0" b="0"/>
            <wp:wrapNone/>
            <wp:docPr id="3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0848" t="32513" r="10651" b="34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6E28CA" w:rsidRDefault="00F0234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pict>
          <v:rect id="Rectangle 155" o:spid="_x0000_s1198" style="position:absolute;margin-left:439.2pt;margin-top:12.65pt;width:21.5pt;height:18.7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pict>
          <v:rect id="Rectangle 154" o:spid="_x0000_s1197" style="position:absolute;margin-left:342.75pt;margin-top:12.65pt;width:21.5pt;height:18.7pt;z-index:-251619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csrIwIAAD4EAAAOAAAAZHJzL2Uyb0RvYy54bWysU9uO0zAQfUfiHyy/01y2pd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"/>
        </w:pict>
      </w:r>
      <w:r w:rsidRPr="00F0234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ect id="Rectangle 153" o:spid="_x0000_s1196" style="position:absolute;margin-left:269.15pt;margin-top:8.9pt;width:21.5pt;height:18.7pt;z-index:25169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ES4IwIAAD4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"/>
        </w:pict>
      </w:r>
      <w:r w:rsidRPr="00F0234D"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rect id="Rectangle 152" o:spid="_x0000_s1195" style="position:absolute;margin-left:180.15pt;margin-top:12.65pt;width:21.5pt;height:18.7pt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T+yIgIAAD4EAAAOAAAAZHJzL2Uyb0RvYy54bWysU9uO0zAQfUfiHyy/01y2pd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pict>
          <v:rect id="Rectangle 150" o:spid="_x0000_s1194" style="position:absolute;margin-left:9.25pt;margin-top:8.9pt;width:21.5pt;height:18.7pt;z-index:251692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  <w:lang w:eastAsia="ru-RU"/>
        </w:rPr>
        <w:pict>
          <v:rect id="Rectangle 151" o:spid="_x0000_s1193" style="position:absolute;margin-left:94.9pt;margin-top:12.65pt;width:21.5pt;height:18.7pt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"/>
        </w:pict>
      </w:r>
      <w:r w:rsidR="00FC2E40"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                       </w:t>
      </w:r>
    </w:p>
    <w:p w:rsidR="00FC2E40" w:rsidRPr="006E28CA" w:rsidRDefault="00FC2E40" w:rsidP="00FC2E40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574C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65161D" w:rsidRPr="00574C40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65161D"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                                       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E28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№ 3.</w:t>
      </w:r>
      <w:r w:rsidRPr="00574C40">
        <w:rPr>
          <w:rFonts w:ascii="Times New Roman" w:hAnsi="Times New Roman" w:cs="Times New Roman"/>
          <w:sz w:val="24"/>
          <w:szCs w:val="24"/>
        </w:rPr>
        <w:t xml:space="preserve"> Прочитайте текст самостоятельно и выполните задания после чтения. </w:t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C40">
        <w:rPr>
          <w:rFonts w:ascii="Times New Roman" w:hAnsi="Times New Roman" w:cs="Times New Roman"/>
          <w:b/>
          <w:sz w:val="24"/>
          <w:szCs w:val="24"/>
        </w:rPr>
        <w:t>Невежа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Девочка сидела на стуле. Вошёл младший братик. Девочка встала и посадила его на свой стул. Пришёл папа. Мальчик встал и уступил место папе. Вошла мама. Папа встал.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 xml:space="preserve"> – Садись, – сказал он маме, и мама села.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 xml:space="preserve"> Но тут пришла бабушка. Мама встала и подала стул бабушке. Бабушка села, посидела, да вдруг вскочила: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 xml:space="preserve"> – Ай-ай, молоко на плите убежит!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 xml:space="preserve"> Все бросились на кухню. Пришёл кот, сел на стул, посидел, а потом разлёгся.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Пришли: девочка, братик, папа, мама, бабушка, а кот ни с места – лежит себе и погл</w:t>
      </w:r>
      <w:r w:rsidRPr="00574C40">
        <w:rPr>
          <w:rFonts w:ascii="Times New Roman" w:hAnsi="Times New Roman" w:cs="Times New Roman"/>
          <w:sz w:val="24"/>
          <w:szCs w:val="24"/>
        </w:rPr>
        <w:t>я</w:t>
      </w:r>
      <w:r w:rsidRPr="00574C40">
        <w:rPr>
          <w:rFonts w:ascii="Times New Roman" w:hAnsi="Times New Roman" w:cs="Times New Roman"/>
          <w:sz w:val="24"/>
          <w:szCs w:val="24"/>
        </w:rPr>
        <w:t>дывает на всех.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 xml:space="preserve"> – Брысь, невежа!                                                                              (Р. Баумволь)</w:t>
      </w:r>
    </w:p>
    <w:p w:rsidR="00FC2E40" w:rsidRPr="00574C40" w:rsidRDefault="00FC2E40" w:rsidP="00361EC7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Кто первым сел на стул?</w:t>
      </w:r>
    </w:p>
    <w:p w:rsidR="00FC2E40" w:rsidRPr="00574C40" w:rsidRDefault="00FC2E40" w:rsidP="00361EC7">
      <w:pPr>
        <w:pStyle w:val="a6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Мама.</w:t>
      </w:r>
    </w:p>
    <w:p w:rsidR="00FC2E40" w:rsidRPr="00574C40" w:rsidRDefault="00FC2E40" w:rsidP="00361EC7">
      <w:pPr>
        <w:pStyle w:val="a6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Девочка.</w:t>
      </w:r>
    </w:p>
    <w:p w:rsidR="00FC2E40" w:rsidRPr="00574C40" w:rsidRDefault="00FC2E40" w:rsidP="00361EC7">
      <w:pPr>
        <w:pStyle w:val="a6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Бабушка</w:t>
      </w:r>
    </w:p>
    <w:p w:rsidR="00FC2E40" w:rsidRPr="00574C40" w:rsidRDefault="00FC2E40" w:rsidP="00361EC7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Почему бабушка вдруг  вскочила?</w:t>
      </w:r>
    </w:p>
    <w:p w:rsidR="00FC2E40" w:rsidRPr="00574C40" w:rsidRDefault="00FC2E40" w:rsidP="00361EC7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Очень спешила.</w:t>
      </w:r>
    </w:p>
    <w:p w:rsidR="00FC2E40" w:rsidRPr="00574C40" w:rsidRDefault="00FC2E40" w:rsidP="00361EC7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lastRenderedPageBreak/>
        <w:t>Пришли гости.</w:t>
      </w:r>
    </w:p>
    <w:p w:rsidR="00FC2E40" w:rsidRPr="00574C40" w:rsidRDefault="00FC2E40" w:rsidP="00361EC7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Убежало молоко.</w:t>
      </w:r>
    </w:p>
    <w:p w:rsidR="00FC2E40" w:rsidRPr="00574C40" w:rsidRDefault="00FC2E40" w:rsidP="00361EC7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Кого в рассказе назвали невежей?</w:t>
      </w:r>
    </w:p>
    <w:p w:rsidR="00FC2E40" w:rsidRPr="00574C40" w:rsidRDefault="00FC2E40" w:rsidP="00361EC7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Кота.</w:t>
      </w:r>
    </w:p>
    <w:p w:rsidR="00FC2E40" w:rsidRPr="00574C40" w:rsidRDefault="00FC2E40" w:rsidP="00361EC7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Папу.</w:t>
      </w:r>
    </w:p>
    <w:p w:rsidR="00FC2E40" w:rsidRPr="00574C40" w:rsidRDefault="00FC2E40" w:rsidP="00361EC7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Братика.</w:t>
      </w:r>
    </w:p>
    <w:p w:rsidR="00FC2E40" w:rsidRPr="00574C40" w:rsidRDefault="00FC2E40" w:rsidP="00361EC7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В каком порядке герои садились на стул? Напиши цифру.</w:t>
      </w:r>
    </w:p>
    <w:p w:rsidR="00FC2E40" w:rsidRPr="00574C40" w:rsidRDefault="00FC2E40" w:rsidP="00FC2E40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 xml:space="preserve">           Папа,     бабушка,     девочка,        кот,         мама,         братик</w:t>
      </w:r>
    </w:p>
    <w:p w:rsidR="00FC2E40" w:rsidRDefault="00F0234D" w:rsidP="00FC2E40">
      <w:pPr>
        <w:pStyle w:val="a6"/>
        <w:tabs>
          <w:tab w:val="left" w:pos="3759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59" o:spid="_x0000_s1192" style="position:absolute;left:0;text-align:left;margin-left:335.05pt;margin-top:12.75pt;width:21.5pt;height:18.7pt;z-index:251701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60" o:spid="_x0000_s1191" style="position:absolute;left:0;text-align:left;margin-left:273pt;margin-top:12.75pt;width:21.5pt;height:18.7pt;z-index:251702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58" o:spid="_x0000_s1190" style="position:absolute;left:0;text-align:left;margin-left:221.75pt;margin-top:12.75pt;width:21.5pt;height:18.7pt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kaIgIAAD0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56" o:spid="_x0000_s1189" style="position:absolute;left:0;text-align:left;margin-left:52.35pt;margin-top:12.75pt;width:21.5pt;height:18.7pt;z-index:25169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61" o:spid="_x0000_s1188" style="position:absolute;left:0;text-align:left;margin-left:109.9pt;margin-top:12.75pt;width:21.5pt;height:18.7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57" o:spid="_x0000_s1187" style="position:absolute;left:0;text-align:left;margin-left:166.65pt;margin-top:12.75pt;width:21.5pt;height:18.7pt;z-index:-251616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V0IgIAAD0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"/>
        </w:pict>
      </w:r>
    </w:p>
    <w:p w:rsidR="00FC2E40" w:rsidRPr="00456B09" w:rsidRDefault="00FC2E40" w:rsidP="00FC2E40">
      <w:pPr>
        <w:pStyle w:val="a6"/>
        <w:tabs>
          <w:tab w:val="left" w:pos="3759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74C40">
        <w:rPr>
          <w:rFonts w:ascii="Times New Roman" w:hAnsi="Times New Roman" w:cs="Times New Roman"/>
          <w:b/>
          <w:i/>
          <w:sz w:val="28"/>
          <w:szCs w:val="24"/>
        </w:rPr>
        <w:t xml:space="preserve"> 1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6E28CA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Задание № 4. </w:t>
      </w:r>
      <w:r w:rsidRPr="00574C40">
        <w:rPr>
          <w:rFonts w:ascii="Times New Roman" w:hAnsi="Times New Roman" w:cs="Times New Roman"/>
          <w:sz w:val="24"/>
          <w:szCs w:val="24"/>
        </w:rPr>
        <w:t>Напишите под картинкой, почему мальчик оказался в больнице.</w:t>
      </w:r>
    </w:p>
    <w:p w:rsidR="00FC2E40" w:rsidRPr="006E28CA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856" behindDoc="0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1270</wp:posOffset>
            </wp:positionV>
            <wp:extent cx="3295650" cy="1989353"/>
            <wp:effectExtent l="19050" t="19050" r="19050" b="10897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567" r="4903" b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632" cy="19917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6E28CA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6E28CA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E28CA">
        <w:rPr>
          <w:rFonts w:ascii="Times New Roman" w:hAnsi="Times New Roman" w:cs="Times New Roman"/>
          <w:sz w:val="24"/>
          <w:szCs w:val="24"/>
        </w:rPr>
        <w:t>_____________</w:t>
      </w:r>
      <w:r w:rsidRPr="00574C40">
        <w:rPr>
          <w:rFonts w:ascii="Times New Roman" w:hAnsi="Times New Roman" w:cs="Times New Roman"/>
          <w:sz w:val="24"/>
          <w:szCs w:val="24"/>
        </w:rPr>
        <w:t>___</w:t>
      </w:r>
      <w:r w:rsidR="005A1FC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№ 5.</w:t>
      </w:r>
      <w:r w:rsidRPr="00574C40">
        <w:rPr>
          <w:rFonts w:ascii="Times New Roman" w:hAnsi="Times New Roman" w:cs="Times New Roman"/>
          <w:sz w:val="24"/>
          <w:szCs w:val="24"/>
        </w:rPr>
        <w:t xml:space="preserve"> Рассмотрите внимательно картинки. Найдите и раскрасьте 5 отличий.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89535</wp:posOffset>
            </wp:positionV>
            <wp:extent cx="2724150" cy="1711223"/>
            <wp:effectExtent l="19050" t="19050" r="19050" b="22327"/>
            <wp:wrapNone/>
            <wp:docPr id="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7797" b="6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112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7A4666" w:rsidRDefault="00FC2E40" w:rsidP="0065161D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№ 6</w:t>
      </w:r>
      <w:r w:rsidRPr="00574C4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A1F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4C40">
        <w:rPr>
          <w:rFonts w:ascii="Times New Roman" w:hAnsi="Times New Roman" w:cs="Times New Roman"/>
          <w:sz w:val="24"/>
          <w:szCs w:val="24"/>
        </w:rPr>
        <w:t xml:space="preserve">Найдите в тексте числа и запишите их в нужные «окошки». Неизвестное число обозначьте «?» Вера съела 9 конфет: 3 шоколадки, а остальные – карамельки, ириски и мармеладки. </w:t>
      </w:r>
    </w:p>
    <w:p w:rsidR="00FC2E40" w:rsidRPr="007A4666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65161D" w:rsidRDefault="00F0234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234D">
        <w:rPr>
          <w:rFonts w:ascii="Times New Roman" w:hAnsi="Times New Roman" w:cs="Times New Roman"/>
          <w:noProof/>
          <w:sz w:val="24"/>
          <w:szCs w:val="24"/>
        </w:rPr>
        <w:pict>
          <v:shape id="_x0000_s1186" type="#_x0000_t75" style="position:absolute;margin-left:67.6pt;margin-top:1.55pt;width:306pt;height:93pt;z-index:251715072" wrapcoords="-53 0 -53 21426 21600 21426 21600 0 -53 0">
            <v:imagedata r:id="rId27" o:title="" croptop="37166f" cropbottom="9636f" cropleft="11885f" cropright="6717f"/>
            <w10:wrap type="tight"/>
          </v:shape>
          <o:OLEObject Type="Embed" ProgID="PowerPoint.Slide.12" ShapeID="_x0000_s1186" DrawAspect="Content" ObjectID="_1511718631" r:id="rId28"/>
        </w:pict>
      </w:r>
    </w:p>
    <w:p w:rsidR="0065161D" w:rsidRDefault="0065161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161D" w:rsidRDefault="0065161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161D" w:rsidRDefault="0065161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161D" w:rsidRDefault="0065161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161D" w:rsidRDefault="0065161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161D" w:rsidRDefault="0065161D" w:rsidP="00FC2E40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Задание № 7.</w:t>
      </w:r>
      <w:r w:rsidRPr="00574C40">
        <w:rPr>
          <w:rFonts w:ascii="Times New Roman" w:hAnsi="Times New Roman" w:cs="Times New Roman"/>
          <w:sz w:val="24"/>
          <w:szCs w:val="24"/>
        </w:rPr>
        <w:t xml:space="preserve"> Коле необходимо самостоятельно составить режим дня.  Помогите мал</w:t>
      </w:r>
      <w:r w:rsidRPr="00574C40">
        <w:rPr>
          <w:rFonts w:ascii="Times New Roman" w:hAnsi="Times New Roman" w:cs="Times New Roman"/>
          <w:sz w:val="24"/>
          <w:szCs w:val="24"/>
        </w:rPr>
        <w:t>ь</w:t>
      </w:r>
      <w:r w:rsidRPr="00574C40">
        <w:rPr>
          <w:rFonts w:ascii="Times New Roman" w:hAnsi="Times New Roman" w:cs="Times New Roman"/>
          <w:sz w:val="24"/>
          <w:szCs w:val="24"/>
        </w:rPr>
        <w:t>чику, пронумеруйте картинки в правильном порядке.</w:t>
      </w:r>
    </w:p>
    <w:tbl>
      <w:tblPr>
        <w:tblStyle w:val="af1"/>
        <w:tblW w:w="9747" w:type="dxa"/>
        <w:tblLayout w:type="fixed"/>
        <w:tblLook w:val="04A0"/>
      </w:tblPr>
      <w:tblGrid>
        <w:gridCol w:w="1526"/>
        <w:gridCol w:w="1701"/>
        <w:gridCol w:w="1559"/>
        <w:gridCol w:w="1701"/>
        <w:gridCol w:w="1701"/>
        <w:gridCol w:w="1559"/>
      </w:tblGrid>
      <w:tr w:rsidR="00FC2E40" w:rsidRPr="00574C40" w:rsidTr="0065161D">
        <w:tc>
          <w:tcPr>
            <w:tcW w:w="1526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95350" cy="914400"/>
                  <wp:effectExtent l="19050" t="0" r="0" b="0"/>
                  <wp:docPr id="33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>
                          <a:blip r:embed="rId29" cstate="print"/>
                          <a:srcRect l="3178" t="70589" r="68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337" cy="918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00" cy="914400"/>
                  <wp:effectExtent l="19050" t="0" r="0" b="0"/>
                  <wp:docPr id="3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29" cstate="print"/>
                          <a:srcRect l="69916" t="27451" b="43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258" cy="914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00088" cy="914400"/>
                  <wp:effectExtent l="19050" t="0" r="4762" b="0"/>
                  <wp:docPr id="35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29" cstate="print"/>
                          <a:srcRect l="3178" t="21568" r="76165" b="43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93" cy="914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81075" cy="914400"/>
                  <wp:effectExtent l="19050" t="0" r="9525" b="0"/>
                  <wp:docPr id="3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>
                          <a:blip r:embed="rId29" cstate="print"/>
                          <a:srcRect l="69809" t="70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43" cy="918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81075" cy="866775"/>
                  <wp:effectExtent l="19050" t="0" r="9525" b="0"/>
                  <wp:docPr id="37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29" cstate="print"/>
                          <a:srcRect l="36547" t="29412" r="34851" b="43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82" cy="866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133475" cy="971550"/>
                  <wp:effectExtent l="19050" t="0" r="9525" b="0"/>
                  <wp:docPr id="38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/>
                        </pic:nvPicPr>
                        <pic:blipFill>
                          <a:blip r:embed="rId29" cstate="print"/>
                          <a:srcRect l="36228" t="70327" r="35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476" cy="975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E40" w:rsidRPr="00574C40" w:rsidTr="0065161D">
        <w:tc>
          <w:tcPr>
            <w:tcW w:w="1526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59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Поход в шк</w:t>
            </w: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</w:p>
        </w:tc>
        <w:tc>
          <w:tcPr>
            <w:tcW w:w="1559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C2E40" w:rsidRPr="00574C40" w:rsidTr="0065161D">
        <w:tc>
          <w:tcPr>
            <w:tcW w:w="1526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E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FC2E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74C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Default="00FC2E40" w:rsidP="00FC2E40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  <w:r w:rsidRPr="00574C4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163829</wp:posOffset>
            </wp:positionV>
            <wp:extent cx="1337945" cy="1798857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79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4C40">
        <w:rPr>
          <w:rFonts w:ascii="Times New Roman" w:hAnsi="Times New Roman" w:cs="Times New Roman"/>
          <w:b/>
          <w:i/>
          <w:sz w:val="24"/>
          <w:szCs w:val="24"/>
        </w:rPr>
        <w:t>Задание № 8.</w:t>
      </w:r>
      <w:r w:rsidRPr="00574C40">
        <w:rPr>
          <w:rFonts w:ascii="Times New Roman" w:hAnsi="Times New Roman" w:cs="Times New Roman"/>
          <w:sz w:val="24"/>
          <w:szCs w:val="24"/>
        </w:rPr>
        <w:t xml:space="preserve"> Посмотрите в таблице, сколько у зайчика  было морковок, яблок и гр</w:t>
      </w:r>
      <w:r w:rsidRPr="00574C40">
        <w:rPr>
          <w:rFonts w:ascii="Times New Roman" w:hAnsi="Times New Roman" w:cs="Times New Roman"/>
          <w:sz w:val="24"/>
          <w:szCs w:val="24"/>
        </w:rPr>
        <w:t>и</w:t>
      </w:r>
      <w:r w:rsidRPr="00574C40">
        <w:rPr>
          <w:rFonts w:ascii="Times New Roman" w:hAnsi="Times New Roman" w:cs="Times New Roman"/>
          <w:sz w:val="24"/>
          <w:szCs w:val="24"/>
        </w:rPr>
        <w:t>бов. Нарисуйте их вокруг  зайчика.</w:t>
      </w: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f1"/>
        <w:tblW w:w="0" w:type="auto"/>
        <w:tblLook w:val="04A0"/>
      </w:tblPr>
      <w:tblGrid>
        <w:gridCol w:w="1690"/>
        <w:gridCol w:w="1690"/>
        <w:gridCol w:w="1690"/>
      </w:tblGrid>
      <w:tr w:rsidR="00FC2E40" w:rsidRPr="00574C40" w:rsidTr="007A4666">
        <w:tc>
          <w:tcPr>
            <w:tcW w:w="1690" w:type="dxa"/>
          </w:tcPr>
          <w:p w:rsidR="00FC2E40" w:rsidRPr="00574C40" w:rsidRDefault="00FC2E40" w:rsidP="007A46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790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43815</wp:posOffset>
                  </wp:positionV>
                  <wp:extent cx="742950" cy="990600"/>
                  <wp:effectExtent l="19050" t="0" r="0" b="0"/>
                  <wp:wrapNone/>
                  <wp:docPr id="3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3809" r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2E40" w:rsidRPr="00574C40" w:rsidRDefault="00FC2E40" w:rsidP="007A46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E40" w:rsidRPr="00574C40" w:rsidRDefault="00FC2E40" w:rsidP="007A46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E40" w:rsidRPr="00574C40" w:rsidRDefault="00FC2E40" w:rsidP="007A46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E40" w:rsidRDefault="00FC2E40" w:rsidP="007A4666">
            <w:pPr>
              <w:pStyle w:val="a6"/>
              <w:rPr>
                <w:rFonts w:ascii="Times New Roman" w:hAnsi="Times New Roman" w:cs="Times New Roman"/>
                <w:sz w:val="6"/>
                <w:szCs w:val="24"/>
                <w:lang w:val="en-US"/>
              </w:rPr>
            </w:pPr>
          </w:p>
          <w:p w:rsidR="00FC2E40" w:rsidRDefault="00FC2E40" w:rsidP="007A4666">
            <w:pPr>
              <w:pStyle w:val="a6"/>
              <w:rPr>
                <w:rFonts w:ascii="Times New Roman" w:hAnsi="Times New Roman" w:cs="Times New Roman"/>
                <w:sz w:val="6"/>
                <w:szCs w:val="24"/>
                <w:lang w:val="en-US"/>
              </w:rPr>
            </w:pPr>
          </w:p>
          <w:p w:rsidR="00FC2E40" w:rsidRDefault="00FC2E40" w:rsidP="007A4666">
            <w:pPr>
              <w:pStyle w:val="a6"/>
              <w:rPr>
                <w:rFonts w:ascii="Times New Roman" w:hAnsi="Times New Roman" w:cs="Times New Roman"/>
                <w:sz w:val="6"/>
                <w:szCs w:val="24"/>
                <w:lang w:val="en-US"/>
              </w:rPr>
            </w:pPr>
          </w:p>
          <w:p w:rsidR="00FC2E40" w:rsidRDefault="00FC2E40" w:rsidP="007A4666">
            <w:pPr>
              <w:pStyle w:val="a6"/>
              <w:rPr>
                <w:rFonts w:ascii="Times New Roman" w:hAnsi="Times New Roman" w:cs="Times New Roman"/>
                <w:sz w:val="6"/>
                <w:szCs w:val="24"/>
                <w:lang w:val="en-US"/>
              </w:rPr>
            </w:pPr>
          </w:p>
          <w:p w:rsidR="00FC2E40" w:rsidRPr="00574C40" w:rsidRDefault="00FC2E40" w:rsidP="007A4666">
            <w:pPr>
              <w:pStyle w:val="a6"/>
              <w:rPr>
                <w:rFonts w:ascii="Times New Roman" w:hAnsi="Times New Roman" w:cs="Times New Roman"/>
                <w:sz w:val="6"/>
                <w:szCs w:val="24"/>
                <w:lang w:val="en-US"/>
              </w:rPr>
            </w:pPr>
          </w:p>
          <w:p w:rsidR="00FC2E40" w:rsidRPr="00574C40" w:rsidRDefault="00FC2E40" w:rsidP="007A466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9952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243840</wp:posOffset>
                  </wp:positionV>
                  <wp:extent cx="552450" cy="590550"/>
                  <wp:effectExtent l="19050" t="0" r="0" b="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90" w:type="dxa"/>
          </w:tcPr>
          <w:p w:rsidR="00FC2E40" w:rsidRPr="00574C40" w:rsidRDefault="0065161D" w:rsidP="007A466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2000" behindDoc="0" locked="0" layoutInCell="1" allowOverlap="1">
                  <wp:simplePos x="0" y="0"/>
                  <wp:positionH relativeFrom="margin">
                    <wp:posOffset>2754693</wp:posOffset>
                  </wp:positionH>
                  <wp:positionV relativeFrom="margin">
                    <wp:posOffset>559375</wp:posOffset>
                  </wp:positionV>
                  <wp:extent cx="521245" cy="694993"/>
                  <wp:effectExtent l="114300" t="0" r="107405" b="0"/>
                  <wp:wrapNone/>
                  <wp:docPr id="4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3809" r="14286"/>
                          <a:stretch>
                            <a:fillRect/>
                          </a:stretch>
                        </pic:blipFill>
                        <pic:spPr bwMode="auto">
                          <a:xfrm rot="16431789">
                            <a:off x="0" y="0"/>
                            <a:ext cx="521245" cy="694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8928" behindDoc="0" locked="0" layoutInCell="1" allowOverlap="1">
                  <wp:simplePos x="0" y="0"/>
                  <wp:positionH relativeFrom="margin">
                    <wp:posOffset>3021330</wp:posOffset>
                  </wp:positionH>
                  <wp:positionV relativeFrom="margin">
                    <wp:posOffset>207010</wp:posOffset>
                  </wp:positionV>
                  <wp:extent cx="583565" cy="778510"/>
                  <wp:effectExtent l="190500" t="95250" r="178435" b="78740"/>
                  <wp:wrapNone/>
                  <wp:docPr id="42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23809" r="14286"/>
                          <a:stretch>
                            <a:fillRect/>
                          </a:stretch>
                        </pic:blipFill>
                        <pic:spPr bwMode="auto">
                          <a:xfrm rot="2235984">
                            <a:off x="0" y="0"/>
                            <a:ext cx="583565" cy="778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2E40" w:rsidRPr="00574C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10976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129540</wp:posOffset>
                  </wp:positionV>
                  <wp:extent cx="600075" cy="771525"/>
                  <wp:effectExtent l="19050" t="0" r="9525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C2E40" w:rsidRPr="00574C40" w:rsidTr="007A4666">
        <w:tc>
          <w:tcPr>
            <w:tcW w:w="1690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574C4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3</w:t>
            </w:r>
          </w:p>
        </w:tc>
        <w:tc>
          <w:tcPr>
            <w:tcW w:w="1690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574C4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2</w:t>
            </w:r>
          </w:p>
        </w:tc>
        <w:tc>
          <w:tcPr>
            <w:tcW w:w="1690" w:type="dxa"/>
          </w:tcPr>
          <w:p w:rsidR="00FC2E40" w:rsidRPr="00574C40" w:rsidRDefault="00FC2E40" w:rsidP="007A4666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 w:rsidRPr="00574C40"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  <w:t>1</w:t>
            </w:r>
          </w:p>
        </w:tc>
      </w:tr>
    </w:tbl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574C40" w:rsidRDefault="00FC2E40" w:rsidP="00FC2E4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2E40" w:rsidRPr="007C2D5A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74C40">
        <w:rPr>
          <w:rFonts w:ascii="Times New Roman" w:hAnsi="Times New Roman" w:cs="Times New Roman"/>
          <w:b/>
          <w:bCs/>
          <w:i/>
          <w:sz w:val="24"/>
          <w:szCs w:val="24"/>
        </w:rPr>
        <w:t>Задание № 9.</w:t>
      </w:r>
      <w:r w:rsidRPr="00574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Рассмотрите картинку. Раскрась то, что не может произойти в природе на самом деле.</w:t>
      </w:r>
    </w:p>
    <w:p w:rsidR="00FC2E40" w:rsidRPr="00574C40" w:rsidRDefault="00FC2E40" w:rsidP="00FC2E4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FC2E40" w:rsidRDefault="00FC2E40" w:rsidP="00FC2E40">
      <w:pPr>
        <w:pStyle w:val="a6"/>
        <w:ind w:left="5529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C2E40" w:rsidRPr="00574C40" w:rsidRDefault="0065161D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257810</wp:posOffset>
            </wp:positionV>
            <wp:extent cx="2714625" cy="2832100"/>
            <wp:effectExtent l="19050" t="0" r="9525" b="0"/>
            <wp:wrapNone/>
            <wp:docPr id="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AFDF9"/>
                        </a:clrFrom>
                        <a:clrTo>
                          <a:srgbClr val="FAFDF9">
                            <a:alpha val="0"/>
                          </a:srgbClr>
                        </a:clrTo>
                      </a:clrChange>
                    </a:blip>
                    <a:srcRect t="14444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2E40" w:rsidRPr="00574C40">
        <w:rPr>
          <w:rFonts w:ascii="Times New Roman" w:hAnsi="Times New Roman" w:cs="Times New Roman"/>
          <w:b/>
          <w:bCs/>
          <w:i/>
          <w:sz w:val="24"/>
          <w:szCs w:val="24"/>
        </w:rPr>
        <w:t>Задание № 10.</w:t>
      </w:r>
      <w:r w:rsidR="00FC2E40" w:rsidRPr="00574C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2E40" w:rsidRPr="00574C40">
        <w:rPr>
          <w:rFonts w:ascii="Times New Roman" w:hAnsi="Times New Roman" w:cs="Times New Roman"/>
          <w:sz w:val="24"/>
          <w:szCs w:val="24"/>
        </w:rPr>
        <w:t xml:space="preserve">Прочитайте </w:t>
      </w:r>
      <w:r w:rsidR="00FC2E40">
        <w:rPr>
          <w:rFonts w:ascii="Times New Roman" w:hAnsi="Times New Roman" w:cs="Times New Roman"/>
          <w:sz w:val="24"/>
          <w:szCs w:val="24"/>
        </w:rPr>
        <w:t>стихи</w:t>
      </w:r>
      <w:r w:rsidR="00FC2E40" w:rsidRPr="00574C40">
        <w:rPr>
          <w:rFonts w:ascii="Times New Roman" w:hAnsi="Times New Roman" w:cs="Times New Roman"/>
          <w:sz w:val="24"/>
          <w:szCs w:val="24"/>
        </w:rPr>
        <w:t xml:space="preserve"> самостоятельно. Найдите и исправьте ошибки, чтобы текст стал понятным.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11683">
        <w:rPr>
          <w:rFonts w:ascii="Times New Roman" w:hAnsi="Times New Roman" w:cs="Times New Roman"/>
          <w:sz w:val="24"/>
          <w:szCs w:val="24"/>
        </w:rPr>
        <w:t>аривший в воздухе осёл</w:t>
      </w:r>
    </w:p>
    <w:p w:rsidR="00FC2E40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 w:rsidRPr="00B11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11683">
        <w:rPr>
          <w:rFonts w:ascii="Times New Roman" w:hAnsi="Times New Roman" w:cs="Times New Roman"/>
          <w:sz w:val="24"/>
          <w:szCs w:val="24"/>
        </w:rPr>
        <w:t xml:space="preserve">угал крестьян окрестных сёл 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B11683">
        <w:rPr>
          <w:rFonts w:ascii="Times New Roman" w:hAnsi="Times New Roman" w:cs="Times New Roman"/>
          <w:sz w:val="24"/>
          <w:szCs w:val="24"/>
        </w:rPr>
        <w:t xml:space="preserve">ез родителей, вдвоём </w:t>
      </w:r>
    </w:p>
    <w:p w:rsidR="00FC2E40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11683">
        <w:rPr>
          <w:rFonts w:ascii="Times New Roman" w:hAnsi="Times New Roman" w:cs="Times New Roman"/>
          <w:sz w:val="24"/>
          <w:szCs w:val="24"/>
        </w:rPr>
        <w:t xml:space="preserve"> братом в ложке мы плывём.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B11683">
        <w:rPr>
          <w:rFonts w:ascii="Times New Roman" w:hAnsi="Times New Roman" w:cs="Times New Roman"/>
          <w:sz w:val="24"/>
          <w:szCs w:val="24"/>
        </w:rPr>
        <w:t xml:space="preserve">ает из дудки собака. </w:t>
      </w:r>
    </w:p>
    <w:p w:rsidR="00FC2E40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11683">
        <w:rPr>
          <w:rFonts w:ascii="Times New Roman" w:hAnsi="Times New Roman" w:cs="Times New Roman"/>
          <w:sz w:val="24"/>
          <w:szCs w:val="24"/>
        </w:rPr>
        <w:t>идно, она забияка.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11683">
        <w:rPr>
          <w:rFonts w:ascii="Times New Roman" w:hAnsi="Times New Roman" w:cs="Times New Roman"/>
          <w:sz w:val="24"/>
          <w:szCs w:val="24"/>
        </w:rPr>
        <w:t xml:space="preserve">ыцарю бой нипочём, </w:t>
      </w:r>
    </w:p>
    <w:p w:rsidR="00FC2E40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B11683">
        <w:rPr>
          <w:rFonts w:ascii="Times New Roman" w:hAnsi="Times New Roman" w:cs="Times New Roman"/>
          <w:sz w:val="24"/>
          <w:szCs w:val="24"/>
        </w:rPr>
        <w:t>розно взмахнул он мячом.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11683">
        <w:rPr>
          <w:rFonts w:ascii="Times New Roman" w:hAnsi="Times New Roman" w:cs="Times New Roman"/>
          <w:sz w:val="24"/>
          <w:szCs w:val="24"/>
        </w:rPr>
        <w:t xml:space="preserve"> аптечке есть, ребята, </w:t>
      </w:r>
    </w:p>
    <w:p w:rsidR="00FC2E40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11683">
        <w:rPr>
          <w:rFonts w:ascii="Times New Roman" w:hAnsi="Times New Roman" w:cs="Times New Roman"/>
          <w:sz w:val="24"/>
          <w:szCs w:val="24"/>
        </w:rPr>
        <w:t>елёнка, бант и вата.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B11683">
        <w:rPr>
          <w:rFonts w:ascii="Times New Roman" w:hAnsi="Times New Roman" w:cs="Times New Roman"/>
          <w:sz w:val="24"/>
          <w:szCs w:val="24"/>
        </w:rPr>
        <w:t xml:space="preserve"> благодарю всех докторов: — </w:t>
      </w:r>
    </w:p>
    <w:p w:rsidR="00FC2E40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11683">
        <w:rPr>
          <w:rFonts w:ascii="Times New Roman" w:hAnsi="Times New Roman" w:cs="Times New Roman"/>
          <w:sz w:val="24"/>
          <w:szCs w:val="24"/>
        </w:rPr>
        <w:t>омогло печенье! я здоров!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B11683">
        <w:rPr>
          <w:rFonts w:ascii="Times New Roman" w:hAnsi="Times New Roman" w:cs="Times New Roman"/>
          <w:sz w:val="24"/>
          <w:szCs w:val="24"/>
        </w:rPr>
        <w:t xml:space="preserve">столу мы гостя пригласили, </w:t>
      </w:r>
    </w:p>
    <w:p w:rsidR="00FC2E40" w:rsidRPr="00B11683" w:rsidRDefault="00FC2E40" w:rsidP="0065161D">
      <w:pPr>
        <w:pStyle w:val="a6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11683">
        <w:rPr>
          <w:rFonts w:ascii="Times New Roman" w:hAnsi="Times New Roman" w:cs="Times New Roman"/>
          <w:sz w:val="24"/>
          <w:szCs w:val="24"/>
        </w:rPr>
        <w:t>а стол его мы усадили.</w:t>
      </w:r>
    </w:p>
    <w:p w:rsidR="004D73D1" w:rsidRDefault="004D73D1" w:rsidP="0065161D">
      <w:pPr>
        <w:shd w:val="clear" w:color="auto" w:fill="FFFFFF"/>
        <w:spacing w:before="40" w:after="4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7F04F0" w:rsidRDefault="007F04F0" w:rsidP="00154088">
      <w:pPr>
        <w:tabs>
          <w:tab w:val="left" w:pos="5523"/>
        </w:tabs>
        <w:jc w:val="center"/>
        <w:rPr>
          <w:rFonts w:ascii="Times New Roman" w:hAnsi="Times New Roman"/>
          <w:b/>
          <w:sz w:val="32"/>
        </w:rPr>
      </w:pPr>
    </w:p>
    <w:p w:rsidR="00154088" w:rsidRPr="00307513" w:rsidRDefault="00154088" w:rsidP="00154088">
      <w:pPr>
        <w:tabs>
          <w:tab w:val="left" w:pos="5523"/>
        </w:tabs>
        <w:jc w:val="center"/>
        <w:rPr>
          <w:rFonts w:ascii="Times New Roman" w:hAnsi="Times New Roman"/>
          <w:b/>
          <w:sz w:val="32"/>
        </w:rPr>
      </w:pPr>
      <w:r w:rsidRPr="00307513">
        <w:rPr>
          <w:rFonts w:ascii="Times New Roman" w:hAnsi="Times New Roman"/>
          <w:b/>
          <w:sz w:val="32"/>
        </w:rPr>
        <w:lastRenderedPageBreak/>
        <w:t>К</w:t>
      </w:r>
      <w:r>
        <w:rPr>
          <w:rFonts w:ascii="Times New Roman" w:hAnsi="Times New Roman"/>
          <w:b/>
          <w:sz w:val="32"/>
        </w:rPr>
        <w:t xml:space="preserve">ритерии  оценки  </w:t>
      </w:r>
      <w:r w:rsidRPr="00E83208">
        <w:rPr>
          <w:rFonts w:ascii="Times New Roman" w:hAnsi="Times New Roman"/>
          <w:b/>
          <w:sz w:val="28"/>
        </w:rPr>
        <w:t>данной</w:t>
      </w:r>
      <w:r>
        <w:rPr>
          <w:rFonts w:ascii="Times New Roman" w:hAnsi="Times New Roman"/>
          <w:b/>
          <w:sz w:val="32"/>
        </w:rPr>
        <w:t xml:space="preserve">  работы </w:t>
      </w:r>
    </w:p>
    <w:p w:rsidR="00154088" w:rsidRPr="00307513" w:rsidRDefault="00154088" w:rsidP="0015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513">
        <w:rPr>
          <w:rFonts w:ascii="Times New Roman" w:hAnsi="Times New Roman"/>
          <w:sz w:val="24"/>
          <w:szCs w:val="24"/>
        </w:rPr>
        <w:t>Проверочная контрольная работа нацелена на выявление уровня сформированности универсальных учебных действий.</w:t>
      </w:r>
    </w:p>
    <w:p w:rsidR="00154088" w:rsidRPr="00307513" w:rsidRDefault="00154088" w:rsidP="0015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513">
        <w:rPr>
          <w:rFonts w:ascii="Times New Roman" w:hAnsi="Times New Roman"/>
          <w:sz w:val="24"/>
          <w:szCs w:val="24"/>
        </w:rPr>
        <w:t>Вид контроля: текущий</w:t>
      </w:r>
      <w:r>
        <w:rPr>
          <w:rFonts w:ascii="Times New Roman" w:hAnsi="Times New Roman"/>
          <w:sz w:val="24"/>
          <w:szCs w:val="24"/>
        </w:rPr>
        <w:t xml:space="preserve"> контроль</w:t>
      </w:r>
    </w:p>
    <w:p w:rsidR="00154088" w:rsidRPr="00307513" w:rsidRDefault="00154088" w:rsidP="0015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513">
        <w:rPr>
          <w:rFonts w:ascii="Times New Roman" w:hAnsi="Times New Roman"/>
          <w:sz w:val="24"/>
          <w:szCs w:val="24"/>
        </w:rPr>
        <w:t>Форма контроля: комплексный тест</w:t>
      </w:r>
    </w:p>
    <w:p w:rsidR="00154088" w:rsidRPr="00307513" w:rsidRDefault="00154088" w:rsidP="0015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Сроки: первое полугодие</w:t>
      </w:r>
    </w:p>
    <w:p w:rsidR="00154088" w:rsidRPr="00E1450B" w:rsidRDefault="00154088" w:rsidP="00154088">
      <w:pPr>
        <w:rPr>
          <w:rFonts w:ascii="Times New Roman" w:hAnsi="Times New Roman"/>
          <w:i/>
        </w:rPr>
      </w:pPr>
      <w:r w:rsidRPr="00E1450B">
        <w:rPr>
          <w:rFonts w:ascii="Times New Roman" w:hAnsi="Times New Roman"/>
          <w:i/>
        </w:rPr>
        <w:t>Задание № 1.  На отдельном столе лежат ниточки. Учащиеся должны перенести способ, к</w:t>
      </w:r>
      <w:r w:rsidRPr="00E1450B">
        <w:rPr>
          <w:rFonts w:ascii="Times New Roman" w:hAnsi="Times New Roman"/>
          <w:i/>
        </w:rPr>
        <w:t>о</w:t>
      </w:r>
      <w:r w:rsidRPr="00E1450B">
        <w:rPr>
          <w:rFonts w:ascii="Times New Roman" w:hAnsi="Times New Roman"/>
          <w:i/>
        </w:rPr>
        <w:t>торый они использовали при сравнении прямолинейных отрезков, на кривые, используя в кач</w:t>
      </w:r>
      <w:r w:rsidRPr="00E1450B">
        <w:rPr>
          <w:rFonts w:ascii="Times New Roman" w:hAnsi="Times New Roman"/>
          <w:i/>
        </w:rPr>
        <w:t>е</w:t>
      </w:r>
      <w:r w:rsidRPr="00E1450B">
        <w:rPr>
          <w:rFonts w:ascii="Times New Roman" w:hAnsi="Times New Roman"/>
          <w:i/>
        </w:rPr>
        <w:t xml:space="preserve">стве посредника  гибкий предмет - веревочка, ниточка, тонкая проволока. </w:t>
      </w:r>
    </w:p>
    <w:p w:rsidR="00154088" w:rsidRPr="00E1450B" w:rsidRDefault="00154088" w:rsidP="00154088">
      <w:pPr>
        <w:rPr>
          <w:rFonts w:ascii="Times New Roman" w:hAnsi="Times New Roman"/>
          <w:i/>
        </w:rPr>
      </w:pPr>
      <w:r w:rsidRPr="00E1450B">
        <w:rPr>
          <w:rFonts w:ascii="Times New Roman" w:hAnsi="Times New Roman"/>
          <w:i/>
        </w:rPr>
        <w:t>Задание № 4. Для не читающих ребят вместо слов рисунки времён года.</w:t>
      </w:r>
    </w:p>
    <w:p w:rsidR="00154088" w:rsidRPr="00E1450B" w:rsidRDefault="00154088" w:rsidP="00154088">
      <w:pPr>
        <w:rPr>
          <w:rFonts w:ascii="Times New Roman" w:hAnsi="Times New Roman"/>
          <w:i/>
        </w:rPr>
      </w:pPr>
      <w:r w:rsidRPr="00E1450B">
        <w:rPr>
          <w:rFonts w:ascii="Times New Roman" w:hAnsi="Times New Roman"/>
          <w:i/>
        </w:rPr>
        <w:t>Задание № 7. Перед ребятами на партах лежат изображения личиков.</w:t>
      </w:r>
    </w:p>
    <w:p w:rsidR="00154088" w:rsidRPr="00E1450B" w:rsidRDefault="00154088" w:rsidP="00154088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E1450B">
        <w:rPr>
          <w:rFonts w:ascii="Times New Roman" w:hAnsi="Times New Roman"/>
          <w:sz w:val="24"/>
          <w:szCs w:val="24"/>
          <w:u w:val="single"/>
        </w:rPr>
        <w:t xml:space="preserve">Контроль личностных УУД: </w:t>
      </w:r>
      <w:r w:rsidRPr="00E1450B">
        <w:rPr>
          <w:rFonts w:ascii="Times New Roman" w:hAnsi="Times New Roman"/>
          <w:sz w:val="24"/>
          <w:szCs w:val="24"/>
        </w:rPr>
        <w:t xml:space="preserve">знание основных моральных норм (нравственно-этическая ориентация), умение адекватно оценивать результаты своей деятельности по заданным критериям (самоопределение) - </w:t>
      </w:r>
      <w:r w:rsidRPr="00E1450B">
        <w:rPr>
          <w:rFonts w:ascii="Times New Roman" w:hAnsi="Times New Roman"/>
          <w:sz w:val="24"/>
          <w:szCs w:val="24"/>
          <w:u w:val="single"/>
        </w:rPr>
        <w:t>задания № 5,7</w:t>
      </w:r>
    </w:p>
    <w:p w:rsidR="00154088" w:rsidRPr="00E1450B" w:rsidRDefault="00154088" w:rsidP="00154088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E1450B">
        <w:rPr>
          <w:rFonts w:ascii="Times New Roman" w:hAnsi="Times New Roman"/>
          <w:sz w:val="24"/>
          <w:szCs w:val="24"/>
          <w:u w:val="single"/>
        </w:rPr>
        <w:t xml:space="preserve">Контроль регулятивных УУД: </w:t>
      </w:r>
      <w:r w:rsidRPr="00E1450B">
        <w:rPr>
          <w:rFonts w:ascii="Times New Roman" w:hAnsi="Times New Roman"/>
          <w:sz w:val="24"/>
          <w:szCs w:val="24"/>
        </w:rPr>
        <w:t>умение сохранять заданную цель, готовность к преод</w:t>
      </w:r>
      <w:r w:rsidRPr="00E1450B">
        <w:rPr>
          <w:rFonts w:ascii="Times New Roman" w:hAnsi="Times New Roman"/>
          <w:sz w:val="24"/>
          <w:szCs w:val="24"/>
        </w:rPr>
        <w:t>о</w:t>
      </w:r>
      <w:r w:rsidRPr="00E1450B">
        <w:rPr>
          <w:rFonts w:ascii="Times New Roman" w:hAnsi="Times New Roman"/>
          <w:sz w:val="24"/>
          <w:szCs w:val="24"/>
        </w:rPr>
        <w:t xml:space="preserve">лению трудностей, волевая саморегуляция, коррекция деятельности – </w:t>
      </w:r>
      <w:r w:rsidRPr="00E1450B">
        <w:rPr>
          <w:rFonts w:ascii="Times New Roman" w:hAnsi="Times New Roman"/>
          <w:sz w:val="24"/>
          <w:szCs w:val="24"/>
          <w:u w:val="single"/>
        </w:rPr>
        <w:t>все задания.</w:t>
      </w:r>
    </w:p>
    <w:p w:rsidR="00154088" w:rsidRPr="00E1450B" w:rsidRDefault="00154088" w:rsidP="00154088">
      <w:pPr>
        <w:tabs>
          <w:tab w:val="left" w:pos="5523"/>
        </w:tabs>
        <w:rPr>
          <w:rFonts w:ascii="Times New Roman" w:hAnsi="Times New Roman"/>
          <w:sz w:val="32"/>
          <w:u w:val="single"/>
        </w:rPr>
      </w:pPr>
      <w:r w:rsidRPr="00E1450B">
        <w:rPr>
          <w:rFonts w:ascii="Times New Roman" w:hAnsi="Times New Roman"/>
          <w:sz w:val="24"/>
          <w:szCs w:val="24"/>
        </w:rPr>
        <w:t xml:space="preserve">  </w:t>
      </w:r>
      <w:r w:rsidRPr="00E1450B">
        <w:rPr>
          <w:rFonts w:ascii="Times New Roman" w:hAnsi="Times New Roman"/>
          <w:sz w:val="24"/>
          <w:szCs w:val="24"/>
          <w:u w:val="single"/>
        </w:rPr>
        <w:t>Контроль познавательных УУД.</w:t>
      </w:r>
    </w:p>
    <w:p w:rsidR="00154088" w:rsidRPr="0019322E" w:rsidRDefault="00154088" w:rsidP="00154088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1450B">
        <w:rPr>
          <w:rFonts w:ascii="Times New Roman" w:hAnsi="Times New Roman"/>
          <w:i/>
          <w:sz w:val="24"/>
          <w:szCs w:val="24"/>
        </w:rPr>
        <w:t>Логические УУД:</w:t>
      </w:r>
      <w:r w:rsidRPr="00E1450B">
        <w:rPr>
          <w:rFonts w:ascii="Times New Roman" w:hAnsi="Times New Roman"/>
          <w:sz w:val="24"/>
          <w:szCs w:val="24"/>
        </w:rPr>
        <w:t xml:space="preserve"> постановка и решение проблемы, сравнение, выбор наиболее эффе</w:t>
      </w:r>
      <w:r w:rsidRPr="00E1450B">
        <w:rPr>
          <w:rFonts w:ascii="Times New Roman" w:hAnsi="Times New Roman"/>
          <w:sz w:val="24"/>
          <w:szCs w:val="24"/>
        </w:rPr>
        <w:t>к</w:t>
      </w:r>
      <w:r w:rsidRPr="00E1450B">
        <w:rPr>
          <w:rFonts w:ascii="Times New Roman" w:hAnsi="Times New Roman"/>
          <w:sz w:val="24"/>
          <w:szCs w:val="24"/>
        </w:rPr>
        <w:t xml:space="preserve">тивного способа решения задачи – </w:t>
      </w:r>
      <w:r w:rsidRPr="00E1450B">
        <w:rPr>
          <w:rFonts w:ascii="Times New Roman" w:hAnsi="Times New Roman"/>
          <w:sz w:val="24"/>
          <w:szCs w:val="24"/>
          <w:u w:val="single"/>
        </w:rPr>
        <w:t>задание №1</w:t>
      </w:r>
      <w:r w:rsidRPr="00E1450B">
        <w:rPr>
          <w:rFonts w:ascii="Times New Roman" w:hAnsi="Times New Roman"/>
          <w:sz w:val="24"/>
          <w:szCs w:val="24"/>
        </w:rPr>
        <w:t>. Синтез как составление целого, в том числе самостоятельным достраиванием, выполнением недостающих компонентов -</w:t>
      </w:r>
      <w:r w:rsidRPr="00E1450B">
        <w:rPr>
          <w:rFonts w:ascii="Times New Roman" w:hAnsi="Times New Roman"/>
          <w:sz w:val="24"/>
          <w:szCs w:val="24"/>
          <w:u w:val="single"/>
        </w:rPr>
        <w:t xml:space="preserve"> з</w:t>
      </w:r>
      <w:r w:rsidRPr="00E1450B">
        <w:rPr>
          <w:rFonts w:ascii="Times New Roman" w:hAnsi="Times New Roman"/>
          <w:sz w:val="24"/>
          <w:szCs w:val="24"/>
          <w:u w:val="single"/>
        </w:rPr>
        <w:t>а</w:t>
      </w:r>
      <w:r w:rsidRPr="00E1450B">
        <w:rPr>
          <w:rFonts w:ascii="Times New Roman" w:hAnsi="Times New Roman"/>
          <w:sz w:val="24"/>
          <w:szCs w:val="24"/>
          <w:u w:val="single"/>
        </w:rPr>
        <w:t>дание №6</w:t>
      </w:r>
      <w:r w:rsidRPr="00E1450B">
        <w:rPr>
          <w:rFonts w:ascii="Times New Roman" w:hAnsi="Times New Roman"/>
          <w:sz w:val="24"/>
          <w:szCs w:val="24"/>
        </w:rPr>
        <w:t xml:space="preserve"> . Умение устанавливать соответствие между разными объектами</w:t>
      </w:r>
      <w:r w:rsidR="00BC5405">
        <w:rPr>
          <w:rFonts w:ascii="Times New Roman" w:hAnsi="Times New Roman"/>
          <w:sz w:val="24"/>
          <w:szCs w:val="24"/>
        </w:rPr>
        <w:t xml:space="preserve"> </w:t>
      </w:r>
      <w:r w:rsidRPr="00E1450B">
        <w:rPr>
          <w:rFonts w:ascii="Times New Roman" w:hAnsi="Times New Roman"/>
          <w:sz w:val="24"/>
          <w:szCs w:val="24"/>
        </w:rPr>
        <w:t xml:space="preserve">- </w:t>
      </w:r>
      <w:r w:rsidRPr="00E1450B">
        <w:rPr>
          <w:rFonts w:ascii="Times New Roman" w:hAnsi="Times New Roman"/>
          <w:sz w:val="24"/>
          <w:szCs w:val="24"/>
          <w:u w:val="single"/>
        </w:rPr>
        <w:t>задание №3</w:t>
      </w:r>
      <w:r w:rsidR="0019322E">
        <w:rPr>
          <w:rFonts w:ascii="Times New Roman" w:hAnsi="Times New Roman"/>
          <w:sz w:val="24"/>
          <w:szCs w:val="24"/>
          <w:u w:val="single"/>
        </w:rPr>
        <w:t xml:space="preserve">; </w:t>
      </w:r>
      <w:r w:rsidRPr="0019322E">
        <w:rPr>
          <w:rFonts w:ascii="Times New Roman" w:hAnsi="Times New Roman"/>
          <w:sz w:val="24"/>
          <w:szCs w:val="24"/>
        </w:rPr>
        <w:t xml:space="preserve">умение </w:t>
      </w:r>
      <w:r w:rsidR="00BC5405" w:rsidRPr="0019322E">
        <w:rPr>
          <w:rFonts w:ascii="Times New Roman" w:hAnsi="Times New Roman"/>
          <w:sz w:val="24"/>
          <w:szCs w:val="24"/>
        </w:rPr>
        <w:t>использовать наглядные модели (</w:t>
      </w:r>
      <w:r w:rsidRPr="0019322E">
        <w:rPr>
          <w:rFonts w:ascii="Times New Roman" w:hAnsi="Times New Roman"/>
          <w:sz w:val="24"/>
          <w:szCs w:val="24"/>
        </w:rPr>
        <w:t xml:space="preserve">схемы, символы, знаки, чертежи) - </w:t>
      </w:r>
      <w:r w:rsidRPr="0019322E">
        <w:rPr>
          <w:rFonts w:ascii="Times New Roman" w:hAnsi="Times New Roman"/>
          <w:sz w:val="24"/>
          <w:szCs w:val="24"/>
          <w:u w:val="single"/>
        </w:rPr>
        <w:t>зад</w:t>
      </w:r>
      <w:r w:rsidRPr="0019322E">
        <w:rPr>
          <w:rFonts w:ascii="Times New Roman" w:hAnsi="Times New Roman"/>
          <w:sz w:val="24"/>
          <w:szCs w:val="24"/>
          <w:u w:val="single"/>
        </w:rPr>
        <w:t>а</w:t>
      </w:r>
      <w:r w:rsidRPr="0019322E">
        <w:rPr>
          <w:rFonts w:ascii="Times New Roman" w:hAnsi="Times New Roman"/>
          <w:sz w:val="24"/>
          <w:szCs w:val="24"/>
          <w:u w:val="single"/>
        </w:rPr>
        <w:t>ния № 2,3,4,6</w:t>
      </w:r>
    </w:p>
    <w:p w:rsidR="00154088" w:rsidRPr="00E1450B" w:rsidRDefault="00154088" w:rsidP="0019322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1450B">
        <w:rPr>
          <w:rFonts w:ascii="Times New Roman" w:hAnsi="Times New Roman"/>
          <w:sz w:val="24"/>
          <w:szCs w:val="24"/>
          <w:u w:val="single"/>
        </w:rPr>
        <w:t xml:space="preserve">Контроль коммуникативных УУД: </w:t>
      </w:r>
      <w:r w:rsidRPr="00E1450B">
        <w:rPr>
          <w:rFonts w:ascii="Times New Roman" w:hAnsi="Times New Roman"/>
          <w:sz w:val="24"/>
          <w:szCs w:val="24"/>
        </w:rPr>
        <w:t>сформированность действий по согласованию ус</w:t>
      </w:r>
      <w:r w:rsidRPr="00E1450B">
        <w:rPr>
          <w:rFonts w:ascii="Times New Roman" w:hAnsi="Times New Roman"/>
          <w:sz w:val="24"/>
          <w:szCs w:val="24"/>
        </w:rPr>
        <w:t>и</w:t>
      </w:r>
      <w:r w:rsidRPr="00E1450B">
        <w:rPr>
          <w:rFonts w:ascii="Times New Roman" w:hAnsi="Times New Roman"/>
          <w:sz w:val="24"/>
          <w:szCs w:val="24"/>
        </w:rPr>
        <w:t>лий в процессе организации и осуществления сотрудничества – задание № 2.</w:t>
      </w:r>
    </w:p>
    <w:p w:rsidR="00154088" w:rsidRDefault="00154088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15408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3077BF" w:rsidRDefault="003077BF" w:rsidP="003077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A75EA" w:rsidRDefault="006A75EA" w:rsidP="003077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7BF" w:rsidRDefault="004367AD" w:rsidP="003077B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3077BF" w:rsidRPr="003077BF" w:rsidRDefault="003077BF" w:rsidP="00D06C2A">
      <w:pPr>
        <w:spacing w:line="360" w:lineRule="auto"/>
        <w:ind w:firstLine="426"/>
        <w:jc w:val="center"/>
        <w:rPr>
          <w:rStyle w:val="apple-style-span"/>
          <w:rFonts w:ascii="Times New Roman" w:hAnsi="Times New Roman" w:cs="Times New Roman"/>
          <w:sz w:val="28"/>
          <w:szCs w:val="28"/>
          <w:u w:val="single"/>
        </w:rPr>
      </w:pPr>
      <w:r w:rsidRPr="003077BF">
        <w:rPr>
          <w:rFonts w:ascii="Times New Roman" w:hAnsi="Times New Roman" w:cs="Times New Roman"/>
          <w:sz w:val="28"/>
          <w:szCs w:val="28"/>
          <w:u w:val="single"/>
        </w:rPr>
        <w:t>Примеры заданий</w:t>
      </w:r>
      <w:r w:rsidRPr="003077BF">
        <w:rPr>
          <w:rStyle w:val="apple-style-span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, направленных на формирование познавательных, коммуникативных, регулятивных, личностных УУД.</w:t>
      </w:r>
    </w:p>
    <w:p w:rsidR="003077BF" w:rsidRPr="003C3D0B" w:rsidRDefault="003077BF" w:rsidP="003077B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3D0B">
        <w:rPr>
          <w:rFonts w:ascii="Times New Roman" w:hAnsi="Times New Roman" w:cs="Times New Roman"/>
          <w:i/>
          <w:sz w:val="28"/>
          <w:szCs w:val="28"/>
        </w:rPr>
        <w:t>- познавательные УУД:</w:t>
      </w:r>
    </w:p>
    <w:p w:rsidR="003077BF" w:rsidRPr="00D06C2A" w:rsidRDefault="00D06C2A" w:rsidP="00D06C2A">
      <w:pPr>
        <w:spacing w:after="0" w:line="360" w:lineRule="auto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3077BF"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Букварь стр. 146</w:t>
      </w:r>
    </w:p>
    <w:p w:rsidR="003077BF" w:rsidRPr="00D06C2A" w:rsidRDefault="003077BF" w:rsidP="00D06C2A">
      <w:pPr>
        <w:spacing w:after="0" w:line="360" w:lineRule="auto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читают слова: Эмма, Элла, Эдик, Эдуард, </w:t>
      </w:r>
    </w:p>
    <w:p w:rsidR="003077BF" w:rsidRPr="00D06C2A" w:rsidRDefault="003077BF" w:rsidP="003330EB">
      <w:pPr>
        <w:spacing w:after="0" w:line="360" w:lineRule="auto"/>
        <w:ind w:firstLine="426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Что общего в этих словах? Почему именно заглавная буква потреб</w:t>
      </w: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валась? Догадались, почему эти имена читаем?</w:t>
      </w:r>
    </w:p>
    <w:p w:rsidR="003077BF" w:rsidRPr="00D06C2A" w:rsidRDefault="003077BF" w:rsidP="003330EB">
      <w:pPr>
        <w:spacing w:after="0" w:line="360" w:lineRule="auto"/>
        <w:ind w:firstLine="426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Значит, какая тема сегодняшнего урока? Знакомство с заглавной бу</w:t>
      </w: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вой </w:t>
      </w:r>
      <w:r w:rsidRPr="00D06C2A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Э </w:t>
      </w:r>
      <w:r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(умение общаться и классифицировать по признакам, определяем новую тему)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Pr="00D06C2A" w:rsidRDefault="00D06C2A" w:rsidP="00D06C2A">
      <w:pPr>
        <w:spacing w:after="0" w:line="360" w:lineRule="auto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3077BF" w:rsidRPr="00D06C2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Развитие умения извлекать информацию из текста</w:t>
      </w:r>
    </w:p>
    <w:p w:rsidR="003077BF" w:rsidRPr="00621C17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21C17">
        <w:rPr>
          <w:rStyle w:val="apple-style-span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1 класс учебник «Капельки солнца»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Тема: М.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Пришвин «Берестяная трубочка»</w:t>
      </w:r>
    </w:p>
    <w:p w:rsidR="00D549CF" w:rsidRDefault="003077BF" w:rsidP="00D549C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1 этап: </w:t>
      </w:r>
      <w:r w:rsidR="00D549C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Прочитайте заглавие!</w:t>
      </w:r>
    </w:p>
    <w:p w:rsidR="003077BF" w:rsidRPr="00D549CF" w:rsidRDefault="00D549CF" w:rsidP="00D549CF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Понятно ли оно вам?</w:t>
      </w:r>
    </w:p>
    <w:p w:rsidR="003077BF" w:rsidRPr="00D549CF" w:rsidRDefault="00D549CF" w:rsidP="00D549CF">
      <w:pPr>
        <w:spacing w:after="0" w:line="360" w:lineRule="auto"/>
        <w:ind w:left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077BF" w:rsidRPr="00D549C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на иллюстрации 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найти трубочку?</w:t>
      </w:r>
    </w:p>
    <w:p w:rsidR="003077BF" w:rsidRPr="00D549CF" w:rsidRDefault="00D549CF" w:rsidP="00D549CF">
      <w:pPr>
        <w:spacing w:after="0" w:line="360" w:lineRule="auto"/>
        <w:ind w:left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Что еще видите на иллюстрации?</w:t>
      </w:r>
    </w:p>
    <w:p w:rsidR="003077BF" w:rsidRPr="00D549CF" w:rsidRDefault="00D549CF" w:rsidP="003330EB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077BF" w:rsidRPr="00D549C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Кого изобразил художник? (умение находить ответы на вопросы по иллюстрации)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2 этап: После первичного чтения про себя задаю вопросы: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Что вас удив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ило? Что было самым интересным?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Повторное чтение вслух – учитель ведёт диалог с автором.</w:t>
      </w:r>
    </w:p>
    <w:p w:rsidR="00D549CF" w:rsidRDefault="00D549C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Почему трубочка удивительная?</w:t>
      </w:r>
    </w:p>
    <w:p w:rsidR="003077BF" w:rsidRPr="00BA75DD" w:rsidRDefault="00D549C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077BF"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Что значит удивительная? (умение работать со словарями, справочн</w:t>
      </w:r>
      <w:r w:rsidR="003077BF"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077BF"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ками, знакомим с литературоведческими понятиями)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3 этап: Задания выполняются в тетради по литературному чтению.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Соедините заголовки с частями рассказа (умение представлять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инфо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мацию в виде схемы)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Default="003330EB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3077BF"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А вам приходилось в лесу сделать открытие? (умение на основе жи</w:t>
      </w:r>
      <w:r w:rsidR="003077BF"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3077BF"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ненного опыта сделать выводы)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Домашнее задание творческое: нарисуйте лесных жителей, о которых говорится в рассказах или составьте рассказ о любом животном из рассказа (умение извлекать информацию из различных текстов).</w:t>
      </w:r>
    </w:p>
    <w:p w:rsidR="003077BF" w:rsidRPr="00304969" w:rsidRDefault="00F47C38" w:rsidP="003077B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коммуникативные УУД</w:t>
      </w:r>
    </w:p>
    <w:p w:rsidR="003077BF" w:rsidRPr="00BA75DD" w:rsidRDefault="003077BF" w:rsidP="00361EC7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Подготовьте устный рассказ о герое, о личных впечатлениях по пр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читанному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(умение строить речевое высказывание в соответствии с п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ставленными задачами).</w:t>
      </w:r>
    </w:p>
    <w:p w:rsidR="003077BF" w:rsidRPr="007564FF" w:rsidRDefault="003077BF" w:rsidP="00361EC7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оиграем в театр, чтение по ролям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; обсуждение творческих работ учеников</w:t>
      </w:r>
      <w:r w:rsidRPr="007564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(умение формировать свои мысли в устной фор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ме, </w:t>
      </w:r>
      <w:r w:rsidRPr="007564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слушать и п</w:t>
      </w:r>
      <w:r w:rsidRPr="007564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564FF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нимать других)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Pr="00EF389F" w:rsidRDefault="003077BF" w:rsidP="00361EC7">
      <w:pPr>
        <w:pStyle w:val="a3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Ведение диалога, монолога, планирование совместной деятельности, распределение ролей, корректировке ошибок (умение работать в паре, группе).</w:t>
      </w:r>
    </w:p>
    <w:p w:rsidR="003077BF" w:rsidRPr="00304969" w:rsidRDefault="00F47C38" w:rsidP="003077B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регулятивные УУД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1. Букварь стр. 118.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Рассмотрите страницу и спланируйте свою сегодняшнюю деятельность на уроке. Будем открывать новые знания или повторять изученное?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ознакомимся с новыми звуками </w:t>
      </w:r>
      <w:r w:rsidRPr="00BA75DD">
        <w:rPr>
          <w:rFonts w:ascii="Times New Roman" w:hAnsi="Times New Roman" w:cs="Times New Roman"/>
          <w:sz w:val="28"/>
          <w:szCs w:val="28"/>
        </w:rPr>
        <w:t xml:space="preserve">[з], [з’],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буквой </w:t>
      </w:r>
      <w:r w:rsidRPr="00BA75DD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удем читать слоги, слова, предложения, тексты с изученной буквой.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аучимся писать строчную букву </w:t>
      </w:r>
      <w:r w:rsidRPr="00BA75DD">
        <w:rPr>
          <w:rStyle w:val="apple-style-span"/>
          <w:rFonts w:ascii="Times New Roman" w:hAnsi="Times New Roman" w:cs="Times New Roman"/>
          <w:b/>
          <w:sz w:val="28"/>
          <w:szCs w:val="28"/>
          <w:shd w:val="clear" w:color="auto" w:fill="FFFFFF"/>
        </w:rPr>
        <w:t>з.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делаем звукобуквенный анализ.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Что мы сейчас делали? (умение прогнозировать предстоящую де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тельность)</w:t>
      </w:r>
      <w:r w:rsidR="00F47C3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2. Работа с текстом. Прочитайте заголовок, подумайте о ком или о чем б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дем читать? Это сказка, рассказ, стихотворение? Проверим свои предп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ложения, прочитаем текст.</w:t>
      </w:r>
    </w:p>
    <w:p w:rsidR="003077BF" w:rsidRPr="00BA75DD" w:rsidRDefault="003077BF" w:rsidP="003077BF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Задание на редактирование текста (исправь ошибки, проконтролируй чтение товарища). Умение отличать верное выполненное задание от н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верного.</w:t>
      </w:r>
    </w:p>
    <w:p w:rsidR="003077BF" w:rsidRPr="00BA75DD" w:rsidRDefault="003077BF" w:rsidP="003077BF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Вопросы после чтения:</w:t>
      </w:r>
    </w:p>
    <w:p w:rsidR="003077BF" w:rsidRPr="00BA75DD" w:rsidRDefault="003077BF" w:rsidP="003330EB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нашли ли ответы на поставленные ранее вопросы?</w:t>
      </w:r>
    </w:p>
    <w:p w:rsidR="003077BF" w:rsidRPr="00BA75DD" w:rsidRDefault="003077BF" w:rsidP="003330EB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о чем расскажешь родителям?</w:t>
      </w:r>
    </w:p>
    <w:p w:rsidR="003077BF" w:rsidRPr="00BA75DD" w:rsidRDefault="003077BF" w:rsidP="003077BF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(умение осуществлять личностную и познавательную рефлексию)</w:t>
      </w:r>
    </w:p>
    <w:p w:rsidR="003077BF" w:rsidRPr="00BA75DD" w:rsidRDefault="003077BF" w:rsidP="003077BF">
      <w:pPr>
        <w:spacing w:after="0" w:line="360" w:lineRule="auto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Вопросы на формирование умения оценивать учебные действия в соо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ветствии с поставленной задачей:</w:t>
      </w:r>
    </w:p>
    <w:p w:rsidR="00304969" w:rsidRDefault="003077BF" w:rsidP="003330EB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что тебе надо было сделать?</w:t>
      </w:r>
    </w:p>
    <w:p w:rsidR="003077BF" w:rsidRPr="00BA75DD" w:rsidRDefault="003077BF" w:rsidP="003330EB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удалось выполнить работу?</w:t>
      </w:r>
    </w:p>
    <w:p w:rsidR="003077BF" w:rsidRPr="00BA75DD" w:rsidRDefault="003077BF" w:rsidP="003330EB">
      <w:pPr>
        <w:spacing w:after="0" w:line="360" w:lineRule="auto"/>
        <w:ind w:firstLine="426"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ты сам справился или с чьей – то помощью?</w:t>
      </w:r>
    </w:p>
    <w:p w:rsidR="003077BF" w:rsidRPr="00EF389F" w:rsidRDefault="003077BF" w:rsidP="003077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Что мы сейчас сделали? (учились оценивать свою работу – оцените работу с помощь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ю различных знаковых символов).</w:t>
      </w:r>
    </w:p>
    <w:p w:rsidR="003077BF" w:rsidRPr="00304969" w:rsidRDefault="00F47C38" w:rsidP="003077BF">
      <w:pPr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 личностные УУД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аздел Букваря «Учим буквы – учимся читать» нацеливает на полож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тельную мотивацию к чтению. Для чего нужно хорошо научиться читать?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Задание на интерпретацию текста (раскрытие смысла, содержания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ум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ние высказывать свое отношение к героям, выражать эмоции).</w:t>
      </w:r>
    </w:p>
    <w:p w:rsidR="0062478A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Учебник литературного чтения «Капельки солнца» состоит из уроков вежливости</w:t>
      </w:r>
      <w:r w:rsidR="00475F4E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, где Петя и его друзья познают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себя и окружающий мир, уча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ся себя вести (как надо здороваться, как надо дарить подарки, правила г</w:t>
      </w: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23A7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гиены).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Вопросы: как бы вы Пете это объяснили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3330EB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- для чего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330EB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исатель рассказал эту историю?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в чем мудрость сказки?</w:t>
      </w:r>
    </w:p>
    <w:p w:rsidR="003077BF" w:rsidRPr="00BA75DD" w:rsidRDefault="003077BF" w:rsidP="003330EB">
      <w:pPr>
        <w:spacing w:after="0" w:line="360" w:lineRule="auto"/>
        <w:ind w:firstLine="426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- помогите малышу разобраться</w:t>
      </w:r>
    </w:p>
    <w:p w:rsidR="003077BF" w:rsidRPr="00BA75DD" w:rsidRDefault="003077BF" w:rsidP="003077BF">
      <w:pPr>
        <w:spacing w:after="0" w:line="360" w:lineRule="auto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75DD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(умение оценивать поступки в соответствии с определенной ситуацией)</w:t>
      </w:r>
    </w:p>
    <w:p w:rsidR="003077BF" w:rsidRPr="00843DC1" w:rsidRDefault="00843DC1" w:rsidP="00843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077BF" w:rsidRPr="00843DC1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Много текстов о любви к Родине, о нравственных качествах человека, о взаимоотношениях родителей и детей, о взаимовыручке.</w:t>
      </w:r>
    </w:p>
    <w:sectPr w:rsidR="003077BF" w:rsidRPr="00843DC1" w:rsidSect="00612C5A">
      <w:footerReference w:type="default" r:id="rId35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652" w:rsidRDefault="005D2652" w:rsidP="006F4C9A">
      <w:pPr>
        <w:spacing w:after="0" w:line="240" w:lineRule="auto"/>
      </w:pPr>
      <w:r>
        <w:separator/>
      </w:r>
    </w:p>
  </w:endnote>
  <w:endnote w:type="continuationSeparator" w:id="0">
    <w:p w:rsidR="005D2652" w:rsidRDefault="005D2652" w:rsidP="006F4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9501"/>
      <w:docPartObj>
        <w:docPartGallery w:val="Page Numbers (Bottom of Page)"/>
        <w:docPartUnique/>
      </w:docPartObj>
    </w:sdtPr>
    <w:sdtContent>
      <w:p w:rsidR="00E06ED5" w:rsidRDefault="00F0234D">
        <w:pPr>
          <w:pStyle w:val="af"/>
          <w:jc w:val="right"/>
        </w:pPr>
        <w:fldSimple w:instr=" PAGE   \* MERGEFORMAT ">
          <w:r w:rsidR="006A75EA">
            <w:rPr>
              <w:noProof/>
            </w:rPr>
            <w:t>44</w:t>
          </w:r>
        </w:fldSimple>
      </w:p>
    </w:sdtContent>
  </w:sdt>
  <w:p w:rsidR="00E06ED5" w:rsidRDefault="00E06ED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652" w:rsidRDefault="005D2652" w:rsidP="006F4C9A">
      <w:pPr>
        <w:spacing w:after="0" w:line="240" w:lineRule="auto"/>
      </w:pPr>
      <w:r>
        <w:separator/>
      </w:r>
    </w:p>
  </w:footnote>
  <w:footnote w:type="continuationSeparator" w:id="0">
    <w:p w:rsidR="005D2652" w:rsidRDefault="005D2652" w:rsidP="006F4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5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6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7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1B"/>
    <w:multiLevelType w:val="singleLevel"/>
    <w:tmpl w:val="0000001B"/>
    <w:name w:val="WW8Num2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9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2"/>
      </w:pPr>
      <w:rPr>
        <w:rFonts w:ascii="Symbol" w:hAnsi="Symbol" w:cs="Times New Roman"/>
      </w:rPr>
    </w:lvl>
  </w:abstractNum>
  <w:abstractNum w:abstractNumId="1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2"/>
      </w:pPr>
      <w:rPr>
        <w:rFonts w:ascii="Symbol" w:hAnsi="Symbol"/>
        <w:sz w:val="28"/>
        <w:szCs w:val="28"/>
      </w:rPr>
    </w:lvl>
  </w:abstractNum>
  <w:abstractNum w:abstractNumId="11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12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3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15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16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17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18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30"/>
    <w:multiLevelType w:val="single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  <w:sz w:val="28"/>
        <w:szCs w:val="28"/>
      </w:rPr>
    </w:lvl>
  </w:abstractNum>
  <w:abstractNum w:abstractNumId="2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21">
    <w:nsid w:val="00000032"/>
    <w:multiLevelType w:val="single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22">
    <w:nsid w:val="00000033"/>
    <w:multiLevelType w:val="singleLevel"/>
    <w:tmpl w:val="00000033"/>
    <w:name w:val="WW8Num51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23">
    <w:nsid w:val="00000035"/>
    <w:multiLevelType w:val="single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24">
    <w:nsid w:val="00000036"/>
    <w:multiLevelType w:val="singleLevel"/>
    <w:tmpl w:val="00000036"/>
    <w:name w:val="WW8Num54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5">
    <w:nsid w:val="00000037"/>
    <w:multiLevelType w:val="singleLevel"/>
    <w:tmpl w:val="00000037"/>
    <w:name w:val="WW8Num55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26">
    <w:nsid w:val="00000038"/>
    <w:multiLevelType w:val="singleLevel"/>
    <w:tmpl w:val="00000038"/>
    <w:name w:val="WW8Num56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27">
    <w:nsid w:val="0000003C"/>
    <w:multiLevelType w:val="single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28">
    <w:nsid w:val="0000003F"/>
    <w:multiLevelType w:val="singleLevel"/>
    <w:tmpl w:val="0000003F"/>
    <w:name w:val="WW8Num6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  <w:sz w:val="28"/>
        <w:szCs w:val="28"/>
      </w:rPr>
    </w:lvl>
  </w:abstractNum>
  <w:abstractNum w:abstractNumId="29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30">
    <w:nsid w:val="0000004B"/>
    <w:multiLevelType w:val="single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0000004C"/>
    <w:multiLevelType w:val="singleLevel"/>
    <w:tmpl w:val="0000004C"/>
    <w:name w:val="WW8Num76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</w:rPr>
    </w:lvl>
  </w:abstractNum>
  <w:abstractNum w:abstractNumId="32">
    <w:nsid w:val="0000004D"/>
    <w:multiLevelType w:val="single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33">
    <w:nsid w:val="0000004F"/>
    <w:multiLevelType w:val="singleLevel"/>
    <w:tmpl w:val="0000004F"/>
    <w:name w:val="WW8Num79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2"/>
      </w:pPr>
      <w:rPr>
        <w:rFonts w:ascii="Symbol" w:hAnsi="Symbol" w:cs="Times New Roman"/>
      </w:rPr>
    </w:lvl>
  </w:abstractNum>
  <w:abstractNum w:abstractNumId="34">
    <w:nsid w:val="00000050"/>
    <w:multiLevelType w:val="singleLevel"/>
    <w:tmpl w:val="00000050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35">
    <w:nsid w:val="00000051"/>
    <w:multiLevelType w:val="singleLevel"/>
    <w:tmpl w:val="00000051"/>
    <w:name w:val="WW8Num81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36">
    <w:nsid w:val="00000054"/>
    <w:multiLevelType w:val="singleLevel"/>
    <w:tmpl w:val="00000054"/>
    <w:name w:val="WW8Num84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37">
    <w:nsid w:val="00000055"/>
    <w:multiLevelType w:val="singleLevel"/>
    <w:tmpl w:val="00000055"/>
    <w:name w:val="WW8Num85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8">
    <w:nsid w:val="00000056"/>
    <w:multiLevelType w:val="singleLevel"/>
    <w:tmpl w:val="00000056"/>
    <w:name w:val="WW8Num8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  <w:szCs w:val="28"/>
      </w:rPr>
    </w:lvl>
  </w:abstractNum>
  <w:abstractNum w:abstractNumId="39">
    <w:nsid w:val="0000005A"/>
    <w:multiLevelType w:val="singleLevel"/>
    <w:tmpl w:val="0000005A"/>
    <w:name w:val="WW8Num90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2"/>
      </w:pPr>
      <w:rPr>
        <w:rFonts w:ascii="Symbol" w:hAnsi="Symbol"/>
        <w:sz w:val="28"/>
        <w:szCs w:val="28"/>
      </w:rPr>
    </w:lvl>
  </w:abstractNum>
  <w:abstractNum w:abstractNumId="40">
    <w:nsid w:val="0000005B"/>
    <w:multiLevelType w:val="singleLevel"/>
    <w:tmpl w:val="0000005B"/>
    <w:name w:val="WW8Num9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1">
    <w:nsid w:val="0000005E"/>
    <w:multiLevelType w:val="singleLevel"/>
    <w:tmpl w:val="0000005E"/>
    <w:name w:val="WW8Num94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2">
    <w:nsid w:val="00000062"/>
    <w:multiLevelType w:val="singleLevel"/>
    <w:tmpl w:val="00000062"/>
    <w:name w:val="WW8Num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3">
    <w:nsid w:val="00000065"/>
    <w:multiLevelType w:val="multilevel"/>
    <w:tmpl w:val="00000065"/>
    <w:name w:val="WW8Num1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2"/>
        </w:tabs>
        <w:ind w:left="1082" w:hanging="362"/>
      </w:pPr>
      <w:rPr>
        <w:rFonts w:ascii="Symbol" w:hAnsi="Symbol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44">
    <w:nsid w:val="00000069"/>
    <w:multiLevelType w:val="singleLevel"/>
    <w:tmpl w:val="00000069"/>
    <w:name w:val="WW8Num105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2"/>
      </w:pPr>
      <w:rPr>
        <w:rFonts w:ascii="Symbol" w:hAnsi="Symbol" w:cs="Times New Roman"/>
      </w:rPr>
    </w:lvl>
  </w:abstractNum>
  <w:abstractNum w:abstractNumId="45">
    <w:nsid w:val="0000006A"/>
    <w:multiLevelType w:val="singleLevel"/>
    <w:tmpl w:val="0000006A"/>
    <w:name w:val="WW8Num10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6">
    <w:nsid w:val="00000071"/>
    <w:multiLevelType w:val="singleLevel"/>
    <w:tmpl w:val="00000071"/>
    <w:name w:val="WW8Num113"/>
    <w:lvl w:ilvl="0">
      <w:start w:val="1"/>
      <w:numFmt w:val="bullet"/>
      <w:lvlText w:val=""/>
      <w:lvlJc w:val="left"/>
      <w:pPr>
        <w:tabs>
          <w:tab w:val="num" w:pos="981"/>
        </w:tabs>
        <w:ind w:left="981" w:hanging="362"/>
      </w:pPr>
      <w:rPr>
        <w:rFonts w:ascii="Symbol" w:hAnsi="Symbol" w:cs="Times New Roman"/>
      </w:rPr>
    </w:lvl>
  </w:abstractNum>
  <w:abstractNum w:abstractNumId="47">
    <w:nsid w:val="0000007C"/>
    <w:multiLevelType w:val="singleLevel"/>
    <w:tmpl w:val="0000007C"/>
    <w:name w:val="WW8Num1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8">
    <w:nsid w:val="0000007D"/>
    <w:multiLevelType w:val="singleLevel"/>
    <w:tmpl w:val="0000007D"/>
    <w:name w:val="WW8Num125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 w:cs="Times New Roman"/>
      </w:rPr>
    </w:lvl>
  </w:abstractNum>
  <w:abstractNum w:abstractNumId="49">
    <w:nsid w:val="0000007F"/>
    <w:multiLevelType w:val="singleLevel"/>
    <w:tmpl w:val="0000007F"/>
    <w:name w:val="WW8Num1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  <w:szCs w:val="28"/>
      </w:rPr>
    </w:lvl>
  </w:abstractNum>
  <w:abstractNum w:abstractNumId="50">
    <w:nsid w:val="00000080"/>
    <w:multiLevelType w:val="singleLevel"/>
    <w:tmpl w:val="00000080"/>
    <w:name w:val="WW8Num1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1">
    <w:nsid w:val="00000081"/>
    <w:multiLevelType w:val="singleLevel"/>
    <w:tmpl w:val="00000081"/>
    <w:name w:val="WW8Num129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2"/>
      </w:pPr>
      <w:rPr>
        <w:rFonts w:ascii="Symbol" w:hAnsi="Symbol"/>
        <w:sz w:val="28"/>
        <w:szCs w:val="28"/>
      </w:rPr>
    </w:lvl>
  </w:abstractNum>
  <w:abstractNum w:abstractNumId="52">
    <w:nsid w:val="00000085"/>
    <w:multiLevelType w:val="singleLevel"/>
    <w:tmpl w:val="00000085"/>
    <w:name w:val="WW8Num1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3">
    <w:nsid w:val="00000086"/>
    <w:multiLevelType w:val="singleLevel"/>
    <w:tmpl w:val="00000086"/>
    <w:name w:val="WW8Num134"/>
    <w:lvl w:ilvl="0">
      <w:start w:val="1"/>
      <w:numFmt w:val="bullet"/>
      <w:lvlText w:val=""/>
      <w:lvlJc w:val="left"/>
      <w:pPr>
        <w:tabs>
          <w:tab w:val="num" w:pos="646"/>
        </w:tabs>
        <w:ind w:left="646" w:hanging="362"/>
      </w:pPr>
      <w:rPr>
        <w:rFonts w:ascii="Symbol" w:hAnsi="Symbol"/>
        <w:sz w:val="28"/>
        <w:szCs w:val="28"/>
      </w:rPr>
    </w:lvl>
  </w:abstractNum>
  <w:abstractNum w:abstractNumId="54">
    <w:nsid w:val="00000088"/>
    <w:multiLevelType w:val="singleLevel"/>
    <w:tmpl w:val="00000088"/>
    <w:name w:val="WW8Num13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5">
    <w:nsid w:val="0000008A"/>
    <w:multiLevelType w:val="singleLevel"/>
    <w:tmpl w:val="0000008A"/>
    <w:name w:val="WW8Num138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sz w:val="40"/>
        <w:szCs w:val="40"/>
      </w:rPr>
    </w:lvl>
  </w:abstractNum>
  <w:abstractNum w:abstractNumId="56">
    <w:nsid w:val="0000008B"/>
    <w:multiLevelType w:val="singleLevel"/>
    <w:tmpl w:val="0000008B"/>
    <w:name w:val="WW8Num139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</w:abstractNum>
  <w:abstractNum w:abstractNumId="57">
    <w:nsid w:val="0000008E"/>
    <w:multiLevelType w:val="singleLevel"/>
    <w:tmpl w:val="0000008E"/>
    <w:name w:val="WW8Num142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8">
    <w:nsid w:val="029A0BBF"/>
    <w:multiLevelType w:val="hybridMultilevel"/>
    <w:tmpl w:val="FBAEC42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7AB6B58"/>
    <w:multiLevelType w:val="multilevel"/>
    <w:tmpl w:val="285C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13584D8A"/>
    <w:multiLevelType w:val="hybridMultilevel"/>
    <w:tmpl w:val="4A5C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16FE4EC5"/>
    <w:multiLevelType w:val="hybridMultilevel"/>
    <w:tmpl w:val="2EFA9BE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1DF56836"/>
    <w:multiLevelType w:val="hybridMultilevel"/>
    <w:tmpl w:val="66E48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5CE0371"/>
    <w:multiLevelType w:val="hybridMultilevel"/>
    <w:tmpl w:val="6FFCA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729089C"/>
    <w:multiLevelType w:val="hybridMultilevel"/>
    <w:tmpl w:val="7B34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91A72A7"/>
    <w:multiLevelType w:val="hybridMultilevel"/>
    <w:tmpl w:val="D3AE6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66A4700"/>
    <w:multiLevelType w:val="hybridMultilevel"/>
    <w:tmpl w:val="BA8C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685ED0"/>
    <w:multiLevelType w:val="hybridMultilevel"/>
    <w:tmpl w:val="30988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C6370BB"/>
    <w:multiLevelType w:val="hybridMultilevel"/>
    <w:tmpl w:val="B98E1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FBF39A9"/>
    <w:multiLevelType w:val="hybridMultilevel"/>
    <w:tmpl w:val="6B4A770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42394766"/>
    <w:multiLevelType w:val="hybridMultilevel"/>
    <w:tmpl w:val="AACA8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C8D76F8"/>
    <w:multiLevelType w:val="hybridMultilevel"/>
    <w:tmpl w:val="E69A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65D6C72"/>
    <w:multiLevelType w:val="hybridMultilevel"/>
    <w:tmpl w:val="013E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72B6084"/>
    <w:multiLevelType w:val="hybridMultilevel"/>
    <w:tmpl w:val="C128B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E6C0E71"/>
    <w:multiLevelType w:val="hybridMultilevel"/>
    <w:tmpl w:val="001C92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FCC37CC"/>
    <w:multiLevelType w:val="hybridMultilevel"/>
    <w:tmpl w:val="E71CAE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72BC9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3A3A7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9627D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4E8CA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FC5A6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66291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383A2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B2F4B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6">
    <w:nsid w:val="79BC791E"/>
    <w:multiLevelType w:val="hybridMultilevel"/>
    <w:tmpl w:val="7DEC2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67"/>
  </w:num>
  <w:num w:numId="3">
    <w:abstractNumId w:val="76"/>
  </w:num>
  <w:num w:numId="4">
    <w:abstractNumId w:val="71"/>
  </w:num>
  <w:num w:numId="5">
    <w:abstractNumId w:val="75"/>
  </w:num>
  <w:num w:numId="6">
    <w:abstractNumId w:val="74"/>
  </w:num>
  <w:num w:numId="7">
    <w:abstractNumId w:val="70"/>
  </w:num>
  <w:num w:numId="8">
    <w:abstractNumId w:val="66"/>
  </w:num>
  <w:num w:numId="9">
    <w:abstractNumId w:val="62"/>
  </w:num>
  <w:num w:numId="10">
    <w:abstractNumId w:val="61"/>
  </w:num>
  <w:num w:numId="11">
    <w:abstractNumId w:val="69"/>
  </w:num>
  <w:num w:numId="12">
    <w:abstractNumId w:val="72"/>
  </w:num>
  <w:num w:numId="13">
    <w:abstractNumId w:val="73"/>
  </w:num>
  <w:num w:numId="14">
    <w:abstractNumId w:val="65"/>
  </w:num>
  <w:num w:numId="15">
    <w:abstractNumId w:val="58"/>
  </w:num>
  <w:num w:numId="16">
    <w:abstractNumId w:val="68"/>
  </w:num>
  <w:num w:numId="17">
    <w:abstractNumId w:val="60"/>
  </w:num>
  <w:num w:numId="18">
    <w:abstractNumId w:val="63"/>
  </w:num>
  <w:num w:numId="19">
    <w:abstractNumId w:val="6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5B2"/>
    <w:rsid w:val="00003B01"/>
    <w:rsid w:val="00005D19"/>
    <w:rsid w:val="00015A68"/>
    <w:rsid w:val="00017471"/>
    <w:rsid w:val="000230D4"/>
    <w:rsid w:val="00026829"/>
    <w:rsid w:val="000358F4"/>
    <w:rsid w:val="00051836"/>
    <w:rsid w:val="0005234D"/>
    <w:rsid w:val="00056AC6"/>
    <w:rsid w:val="000675D2"/>
    <w:rsid w:val="00076EC4"/>
    <w:rsid w:val="000C2AAE"/>
    <w:rsid w:val="000E5DE2"/>
    <w:rsid w:val="000E7AD0"/>
    <w:rsid w:val="000F7F35"/>
    <w:rsid w:val="00102F39"/>
    <w:rsid w:val="001151EB"/>
    <w:rsid w:val="00126B79"/>
    <w:rsid w:val="0013120A"/>
    <w:rsid w:val="00136793"/>
    <w:rsid w:val="001372FB"/>
    <w:rsid w:val="0014299C"/>
    <w:rsid w:val="00154088"/>
    <w:rsid w:val="00155E30"/>
    <w:rsid w:val="00161872"/>
    <w:rsid w:val="001658B9"/>
    <w:rsid w:val="00184C4B"/>
    <w:rsid w:val="00186C10"/>
    <w:rsid w:val="001872A3"/>
    <w:rsid w:val="001875BF"/>
    <w:rsid w:val="00191DCF"/>
    <w:rsid w:val="0019322E"/>
    <w:rsid w:val="0019765A"/>
    <w:rsid w:val="001A0FDD"/>
    <w:rsid w:val="001A18AF"/>
    <w:rsid w:val="001A3938"/>
    <w:rsid w:val="001A6C5B"/>
    <w:rsid w:val="001B2621"/>
    <w:rsid w:val="001D0E2F"/>
    <w:rsid w:val="001D73F1"/>
    <w:rsid w:val="001E5693"/>
    <w:rsid w:val="001F14BE"/>
    <w:rsid w:val="001F65F4"/>
    <w:rsid w:val="00213EBC"/>
    <w:rsid w:val="0021442B"/>
    <w:rsid w:val="00223A7D"/>
    <w:rsid w:val="0022639B"/>
    <w:rsid w:val="002352FB"/>
    <w:rsid w:val="002442D0"/>
    <w:rsid w:val="00246E90"/>
    <w:rsid w:val="00247451"/>
    <w:rsid w:val="00254193"/>
    <w:rsid w:val="0026644B"/>
    <w:rsid w:val="0026650E"/>
    <w:rsid w:val="002723F7"/>
    <w:rsid w:val="00272DEC"/>
    <w:rsid w:val="00277A2A"/>
    <w:rsid w:val="002834CC"/>
    <w:rsid w:val="00284415"/>
    <w:rsid w:val="0028735D"/>
    <w:rsid w:val="00295EBB"/>
    <w:rsid w:val="00297558"/>
    <w:rsid w:val="002A1612"/>
    <w:rsid w:val="002C1779"/>
    <w:rsid w:val="002C371E"/>
    <w:rsid w:val="002C5438"/>
    <w:rsid w:val="002C6161"/>
    <w:rsid w:val="002C6251"/>
    <w:rsid w:val="002C6280"/>
    <w:rsid w:val="002D0045"/>
    <w:rsid w:val="002D1E23"/>
    <w:rsid w:val="002D4669"/>
    <w:rsid w:val="002E45D4"/>
    <w:rsid w:val="002F081C"/>
    <w:rsid w:val="003000DD"/>
    <w:rsid w:val="00303425"/>
    <w:rsid w:val="00304969"/>
    <w:rsid w:val="003077BF"/>
    <w:rsid w:val="00307E0D"/>
    <w:rsid w:val="003151CB"/>
    <w:rsid w:val="00316DE3"/>
    <w:rsid w:val="003210C4"/>
    <w:rsid w:val="003330EB"/>
    <w:rsid w:val="00361EC7"/>
    <w:rsid w:val="00372951"/>
    <w:rsid w:val="0037423A"/>
    <w:rsid w:val="00374CC6"/>
    <w:rsid w:val="00375A75"/>
    <w:rsid w:val="00375E39"/>
    <w:rsid w:val="003863D3"/>
    <w:rsid w:val="00386A09"/>
    <w:rsid w:val="00392221"/>
    <w:rsid w:val="003944C2"/>
    <w:rsid w:val="003A0F23"/>
    <w:rsid w:val="003A2409"/>
    <w:rsid w:val="003A4407"/>
    <w:rsid w:val="003A60EC"/>
    <w:rsid w:val="003C13F8"/>
    <w:rsid w:val="003C3D0B"/>
    <w:rsid w:val="003D4CE5"/>
    <w:rsid w:val="003D552A"/>
    <w:rsid w:val="003E4D75"/>
    <w:rsid w:val="003F2281"/>
    <w:rsid w:val="003F2BF0"/>
    <w:rsid w:val="003F53B7"/>
    <w:rsid w:val="004033EF"/>
    <w:rsid w:val="00404C6E"/>
    <w:rsid w:val="0041068C"/>
    <w:rsid w:val="0041274D"/>
    <w:rsid w:val="004152E4"/>
    <w:rsid w:val="004340BE"/>
    <w:rsid w:val="004348AC"/>
    <w:rsid w:val="004354E0"/>
    <w:rsid w:val="004367AD"/>
    <w:rsid w:val="00440167"/>
    <w:rsid w:val="00443AD2"/>
    <w:rsid w:val="004469F6"/>
    <w:rsid w:val="00450721"/>
    <w:rsid w:val="004608B2"/>
    <w:rsid w:val="00461EED"/>
    <w:rsid w:val="00466289"/>
    <w:rsid w:val="004733F9"/>
    <w:rsid w:val="00475ABE"/>
    <w:rsid w:val="00475F4E"/>
    <w:rsid w:val="00477CE4"/>
    <w:rsid w:val="00480D1D"/>
    <w:rsid w:val="00483ED5"/>
    <w:rsid w:val="00490BE8"/>
    <w:rsid w:val="004A1A3A"/>
    <w:rsid w:val="004B3225"/>
    <w:rsid w:val="004B3F06"/>
    <w:rsid w:val="004B637F"/>
    <w:rsid w:val="004B7B15"/>
    <w:rsid w:val="004C4B2B"/>
    <w:rsid w:val="004C6DE0"/>
    <w:rsid w:val="004D0AE6"/>
    <w:rsid w:val="004D6D8E"/>
    <w:rsid w:val="004D73D1"/>
    <w:rsid w:val="004D79D7"/>
    <w:rsid w:val="004E0390"/>
    <w:rsid w:val="004E0EC9"/>
    <w:rsid w:val="004E56B3"/>
    <w:rsid w:val="004E79AE"/>
    <w:rsid w:val="004F18F9"/>
    <w:rsid w:val="004F3EA7"/>
    <w:rsid w:val="004F3F81"/>
    <w:rsid w:val="004F45F7"/>
    <w:rsid w:val="00511870"/>
    <w:rsid w:val="00512050"/>
    <w:rsid w:val="00521004"/>
    <w:rsid w:val="00525E60"/>
    <w:rsid w:val="00526EB0"/>
    <w:rsid w:val="0053169E"/>
    <w:rsid w:val="00536C2C"/>
    <w:rsid w:val="005416A5"/>
    <w:rsid w:val="0054555C"/>
    <w:rsid w:val="00547C05"/>
    <w:rsid w:val="00552A74"/>
    <w:rsid w:val="00560461"/>
    <w:rsid w:val="00560D00"/>
    <w:rsid w:val="00563C59"/>
    <w:rsid w:val="00563F3D"/>
    <w:rsid w:val="005651E1"/>
    <w:rsid w:val="0057329B"/>
    <w:rsid w:val="00575D03"/>
    <w:rsid w:val="00583203"/>
    <w:rsid w:val="00583323"/>
    <w:rsid w:val="00586D32"/>
    <w:rsid w:val="005977FB"/>
    <w:rsid w:val="005A1FC7"/>
    <w:rsid w:val="005A33F4"/>
    <w:rsid w:val="005A3943"/>
    <w:rsid w:val="005A6F2F"/>
    <w:rsid w:val="005B0977"/>
    <w:rsid w:val="005B26EC"/>
    <w:rsid w:val="005B443D"/>
    <w:rsid w:val="005B53BB"/>
    <w:rsid w:val="005B7223"/>
    <w:rsid w:val="005D2652"/>
    <w:rsid w:val="005D68B4"/>
    <w:rsid w:val="005F074E"/>
    <w:rsid w:val="005F12D0"/>
    <w:rsid w:val="005F5C90"/>
    <w:rsid w:val="00607707"/>
    <w:rsid w:val="00612C5A"/>
    <w:rsid w:val="0061336F"/>
    <w:rsid w:val="00615DDC"/>
    <w:rsid w:val="00621C17"/>
    <w:rsid w:val="0062478A"/>
    <w:rsid w:val="00624AA6"/>
    <w:rsid w:val="006257F8"/>
    <w:rsid w:val="006301A4"/>
    <w:rsid w:val="0063093B"/>
    <w:rsid w:val="006377DE"/>
    <w:rsid w:val="00642536"/>
    <w:rsid w:val="006500B2"/>
    <w:rsid w:val="0065161D"/>
    <w:rsid w:val="0065599B"/>
    <w:rsid w:val="006609DF"/>
    <w:rsid w:val="00662281"/>
    <w:rsid w:val="00667349"/>
    <w:rsid w:val="00673694"/>
    <w:rsid w:val="006739D7"/>
    <w:rsid w:val="006761D8"/>
    <w:rsid w:val="00676EF1"/>
    <w:rsid w:val="00677D40"/>
    <w:rsid w:val="00683084"/>
    <w:rsid w:val="0068748A"/>
    <w:rsid w:val="00694624"/>
    <w:rsid w:val="00695C29"/>
    <w:rsid w:val="00696634"/>
    <w:rsid w:val="006A0F8E"/>
    <w:rsid w:val="006A4C08"/>
    <w:rsid w:val="006A5AA2"/>
    <w:rsid w:val="006A75EA"/>
    <w:rsid w:val="006B0285"/>
    <w:rsid w:val="006B3787"/>
    <w:rsid w:val="006B37EC"/>
    <w:rsid w:val="006B5512"/>
    <w:rsid w:val="006C2E7C"/>
    <w:rsid w:val="006C455C"/>
    <w:rsid w:val="006C56CE"/>
    <w:rsid w:val="006D530C"/>
    <w:rsid w:val="006D578D"/>
    <w:rsid w:val="006D682D"/>
    <w:rsid w:val="006E260B"/>
    <w:rsid w:val="006E5836"/>
    <w:rsid w:val="006F4C9A"/>
    <w:rsid w:val="0070333C"/>
    <w:rsid w:val="00703A79"/>
    <w:rsid w:val="00711548"/>
    <w:rsid w:val="0071238F"/>
    <w:rsid w:val="007138D1"/>
    <w:rsid w:val="00726106"/>
    <w:rsid w:val="0073316A"/>
    <w:rsid w:val="007340BC"/>
    <w:rsid w:val="00734A32"/>
    <w:rsid w:val="00744BA4"/>
    <w:rsid w:val="0074792A"/>
    <w:rsid w:val="00751F2B"/>
    <w:rsid w:val="007531FA"/>
    <w:rsid w:val="007533C4"/>
    <w:rsid w:val="007555F8"/>
    <w:rsid w:val="00755A83"/>
    <w:rsid w:val="007564FF"/>
    <w:rsid w:val="00756896"/>
    <w:rsid w:val="00757613"/>
    <w:rsid w:val="00761826"/>
    <w:rsid w:val="00775CFB"/>
    <w:rsid w:val="00777998"/>
    <w:rsid w:val="0078046A"/>
    <w:rsid w:val="00783343"/>
    <w:rsid w:val="00784469"/>
    <w:rsid w:val="00797AD7"/>
    <w:rsid w:val="007A4666"/>
    <w:rsid w:val="007A5D62"/>
    <w:rsid w:val="007A6B71"/>
    <w:rsid w:val="007D0BCC"/>
    <w:rsid w:val="007D6198"/>
    <w:rsid w:val="007E2F82"/>
    <w:rsid w:val="007E4CEA"/>
    <w:rsid w:val="007F04F0"/>
    <w:rsid w:val="007F09E4"/>
    <w:rsid w:val="007F3B4A"/>
    <w:rsid w:val="007F467F"/>
    <w:rsid w:val="00801FC6"/>
    <w:rsid w:val="00807394"/>
    <w:rsid w:val="0081177C"/>
    <w:rsid w:val="0081197F"/>
    <w:rsid w:val="0081595F"/>
    <w:rsid w:val="00824CAC"/>
    <w:rsid w:val="00833A2E"/>
    <w:rsid w:val="00840F75"/>
    <w:rsid w:val="008438F4"/>
    <w:rsid w:val="00843DC1"/>
    <w:rsid w:val="00847E19"/>
    <w:rsid w:val="00854126"/>
    <w:rsid w:val="00861C97"/>
    <w:rsid w:val="00862AD4"/>
    <w:rsid w:val="008646A9"/>
    <w:rsid w:val="00865940"/>
    <w:rsid w:val="008805A9"/>
    <w:rsid w:val="00891734"/>
    <w:rsid w:val="00893259"/>
    <w:rsid w:val="008933D9"/>
    <w:rsid w:val="00895E06"/>
    <w:rsid w:val="008B1B91"/>
    <w:rsid w:val="008D1D47"/>
    <w:rsid w:val="008E14E5"/>
    <w:rsid w:val="008F09F0"/>
    <w:rsid w:val="00904FF0"/>
    <w:rsid w:val="00912550"/>
    <w:rsid w:val="00922673"/>
    <w:rsid w:val="00922A90"/>
    <w:rsid w:val="00925354"/>
    <w:rsid w:val="009378AE"/>
    <w:rsid w:val="00941FA6"/>
    <w:rsid w:val="00945449"/>
    <w:rsid w:val="0094623E"/>
    <w:rsid w:val="00947466"/>
    <w:rsid w:val="00956657"/>
    <w:rsid w:val="009579A4"/>
    <w:rsid w:val="0096335E"/>
    <w:rsid w:val="0096360B"/>
    <w:rsid w:val="00975F86"/>
    <w:rsid w:val="009770E3"/>
    <w:rsid w:val="00977AC8"/>
    <w:rsid w:val="00980214"/>
    <w:rsid w:val="009808E7"/>
    <w:rsid w:val="00981BCB"/>
    <w:rsid w:val="00983649"/>
    <w:rsid w:val="009845A3"/>
    <w:rsid w:val="00984CB7"/>
    <w:rsid w:val="00991640"/>
    <w:rsid w:val="00995943"/>
    <w:rsid w:val="009A7270"/>
    <w:rsid w:val="009B3D0F"/>
    <w:rsid w:val="009C15B7"/>
    <w:rsid w:val="009C6990"/>
    <w:rsid w:val="009F2776"/>
    <w:rsid w:val="009F3629"/>
    <w:rsid w:val="00A14B61"/>
    <w:rsid w:val="00A16032"/>
    <w:rsid w:val="00A237AC"/>
    <w:rsid w:val="00A33D4D"/>
    <w:rsid w:val="00A37907"/>
    <w:rsid w:val="00A514C5"/>
    <w:rsid w:val="00A53846"/>
    <w:rsid w:val="00A60C82"/>
    <w:rsid w:val="00A65F01"/>
    <w:rsid w:val="00A701EF"/>
    <w:rsid w:val="00A70FD0"/>
    <w:rsid w:val="00A73193"/>
    <w:rsid w:val="00A8255A"/>
    <w:rsid w:val="00A91DE0"/>
    <w:rsid w:val="00AA0FD3"/>
    <w:rsid w:val="00AA55B3"/>
    <w:rsid w:val="00AB20C4"/>
    <w:rsid w:val="00AB3D07"/>
    <w:rsid w:val="00AC6E92"/>
    <w:rsid w:val="00AD64DA"/>
    <w:rsid w:val="00AD7D0F"/>
    <w:rsid w:val="00AE7852"/>
    <w:rsid w:val="00AF5849"/>
    <w:rsid w:val="00AF71D3"/>
    <w:rsid w:val="00B078F6"/>
    <w:rsid w:val="00B116AA"/>
    <w:rsid w:val="00B25AE1"/>
    <w:rsid w:val="00B31EC8"/>
    <w:rsid w:val="00B320F3"/>
    <w:rsid w:val="00B33808"/>
    <w:rsid w:val="00B35698"/>
    <w:rsid w:val="00B363D4"/>
    <w:rsid w:val="00B571AD"/>
    <w:rsid w:val="00B631EB"/>
    <w:rsid w:val="00B63F4F"/>
    <w:rsid w:val="00B71D7D"/>
    <w:rsid w:val="00B72320"/>
    <w:rsid w:val="00B73D5D"/>
    <w:rsid w:val="00B824F1"/>
    <w:rsid w:val="00B85D31"/>
    <w:rsid w:val="00B909EA"/>
    <w:rsid w:val="00B91239"/>
    <w:rsid w:val="00B948E2"/>
    <w:rsid w:val="00BA04C1"/>
    <w:rsid w:val="00BA0C64"/>
    <w:rsid w:val="00BA53D2"/>
    <w:rsid w:val="00BA63E9"/>
    <w:rsid w:val="00BA75DD"/>
    <w:rsid w:val="00BB6985"/>
    <w:rsid w:val="00BC5405"/>
    <w:rsid w:val="00BE0C76"/>
    <w:rsid w:val="00BF0DBF"/>
    <w:rsid w:val="00BF1CA2"/>
    <w:rsid w:val="00BF4289"/>
    <w:rsid w:val="00BF675D"/>
    <w:rsid w:val="00BF799C"/>
    <w:rsid w:val="00C02112"/>
    <w:rsid w:val="00C05DE6"/>
    <w:rsid w:val="00C065B9"/>
    <w:rsid w:val="00C07C3E"/>
    <w:rsid w:val="00C1233B"/>
    <w:rsid w:val="00C17919"/>
    <w:rsid w:val="00C20E61"/>
    <w:rsid w:val="00C24694"/>
    <w:rsid w:val="00C27657"/>
    <w:rsid w:val="00C30678"/>
    <w:rsid w:val="00C30783"/>
    <w:rsid w:val="00C4056E"/>
    <w:rsid w:val="00C51D1F"/>
    <w:rsid w:val="00C51E36"/>
    <w:rsid w:val="00C55089"/>
    <w:rsid w:val="00C62E92"/>
    <w:rsid w:val="00C64D4C"/>
    <w:rsid w:val="00C66A05"/>
    <w:rsid w:val="00C71AE2"/>
    <w:rsid w:val="00C82951"/>
    <w:rsid w:val="00C82D2E"/>
    <w:rsid w:val="00C91677"/>
    <w:rsid w:val="00C9201B"/>
    <w:rsid w:val="00C962AE"/>
    <w:rsid w:val="00C97FBD"/>
    <w:rsid w:val="00CA2301"/>
    <w:rsid w:val="00CA66B4"/>
    <w:rsid w:val="00CB5AA1"/>
    <w:rsid w:val="00CC0085"/>
    <w:rsid w:val="00CC7FB0"/>
    <w:rsid w:val="00CD3350"/>
    <w:rsid w:val="00CD394F"/>
    <w:rsid w:val="00CE0E85"/>
    <w:rsid w:val="00CE2A5A"/>
    <w:rsid w:val="00CF1F17"/>
    <w:rsid w:val="00CF3504"/>
    <w:rsid w:val="00D05DBB"/>
    <w:rsid w:val="00D06C2A"/>
    <w:rsid w:val="00D120C2"/>
    <w:rsid w:val="00D13F6F"/>
    <w:rsid w:val="00D168A7"/>
    <w:rsid w:val="00D23CA7"/>
    <w:rsid w:val="00D3383C"/>
    <w:rsid w:val="00D35BF6"/>
    <w:rsid w:val="00D405AB"/>
    <w:rsid w:val="00D549CF"/>
    <w:rsid w:val="00D56549"/>
    <w:rsid w:val="00D62401"/>
    <w:rsid w:val="00D65BF3"/>
    <w:rsid w:val="00D75292"/>
    <w:rsid w:val="00D8061B"/>
    <w:rsid w:val="00D96D96"/>
    <w:rsid w:val="00DA1A9C"/>
    <w:rsid w:val="00DA4086"/>
    <w:rsid w:val="00DB4088"/>
    <w:rsid w:val="00DB4432"/>
    <w:rsid w:val="00DF6FB3"/>
    <w:rsid w:val="00E0073F"/>
    <w:rsid w:val="00E02811"/>
    <w:rsid w:val="00E06ED5"/>
    <w:rsid w:val="00E2088C"/>
    <w:rsid w:val="00E215B2"/>
    <w:rsid w:val="00E23119"/>
    <w:rsid w:val="00E23E78"/>
    <w:rsid w:val="00E434E1"/>
    <w:rsid w:val="00E45BF0"/>
    <w:rsid w:val="00E477A8"/>
    <w:rsid w:val="00E56540"/>
    <w:rsid w:val="00E65E51"/>
    <w:rsid w:val="00E7784A"/>
    <w:rsid w:val="00E826C1"/>
    <w:rsid w:val="00E82CE6"/>
    <w:rsid w:val="00E87F29"/>
    <w:rsid w:val="00E93CE8"/>
    <w:rsid w:val="00E96D4E"/>
    <w:rsid w:val="00EA0858"/>
    <w:rsid w:val="00EA2893"/>
    <w:rsid w:val="00EB39EB"/>
    <w:rsid w:val="00EB72DE"/>
    <w:rsid w:val="00EC5A9D"/>
    <w:rsid w:val="00EC648D"/>
    <w:rsid w:val="00EC79E3"/>
    <w:rsid w:val="00ED2987"/>
    <w:rsid w:val="00ED3411"/>
    <w:rsid w:val="00ED41EC"/>
    <w:rsid w:val="00ED6913"/>
    <w:rsid w:val="00EF389F"/>
    <w:rsid w:val="00EF46C9"/>
    <w:rsid w:val="00EF7F3D"/>
    <w:rsid w:val="00F0055F"/>
    <w:rsid w:val="00F0234D"/>
    <w:rsid w:val="00F033AE"/>
    <w:rsid w:val="00F32B23"/>
    <w:rsid w:val="00F34CE5"/>
    <w:rsid w:val="00F37912"/>
    <w:rsid w:val="00F40C85"/>
    <w:rsid w:val="00F44962"/>
    <w:rsid w:val="00F47C38"/>
    <w:rsid w:val="00F5278D"/>
    <w:rsid w:val="00F56DBA"/>
    <w:rsid w:val="00F635DE"/>
    <w:rsid w:val="00F756B7"/>
    <w:rsid w:val="00F81518"/>
    <w:rsid w:val="00F90DF6"/>
    <w:rsid w:val="00FA07A1"/>
    <w:rsid w:val="00FA4BCB"/>
    <w:rsid w:val="00FA7157"/>
    <w:rsid w:val="00FB337F"/>
    <w:rsid w:val="00FC0EDA"/>
    <w:rsid w:val="00FC2458"/>
    <w:rsid w:val="00FC2E40"/>
    <w:rsid w:val="00FE497D"/>
    <w:rsid w:val="00FE5315"/>
    <w:rsid w:val="00FE5323"/>
    <w:rsid w:val="00FF0FCF"/>
    <w:rsid w:val="00FF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  <o:rules v:ext="edit">
        <o:r id="V:Rule2" type="connector" idref="#AutoShape 10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4C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2C371E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7AC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2C371E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a4">
    <w:name w:val="Body Text Indent"/>
    <w:basedOn w:val="a"/>
    <w:link w:val="a5"/>
    <w:rsid w:val="002C371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C3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4733F9"/>
  </w:style>
  <w:style w:type="character" w:customStyle="1" w:styleId="submenu-table">
    <w:name w:val="submenu-table"/>
    <w:basedOn w:val="a0"/>
    <w:rsid w:val="004733F9"/>
  </w:style>
  <w:style w:type="character" w:customStyle="1" w:styleId="FontStyle122">
    <w:name w:val="Font Style122"/>
    <w:rsid w:val="00695C29"/>
    <w:rPr>
      <w:rFonts w:ascii="Times New Roman" w:hAnsi="Times New Roman" w:cs="Times New Roman"/>
      <w:sz w:val="22"/>
      <w:szCs w:val="22"/>
    </w:rPr>
  </w:style>
  <w:style w:type="paragraph" w:customStyle="1" w:styleId="Style41">
    <w:name w:val="Style41"/>
    <w:basedOn w:val="a"/>
    <w:rsid w:val="00695C29"/>
    <w:pPr>
      <w:widowControl w:val="0"/>
      <w:suppressAutoHyphens/>
      <w:autoSpaceDE w:val="0"/>
      <w:spacing w:after="0" w:line="214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1"/>
    <w:qFormat/>
    <w:rsid w:val="0094544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D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335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6B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0285"/>
  </w:style>
  <w:style w:type="character" w:customStyle="1" w:styleId="c1">
    <w:name w:val="c1"/>
    <w:basedOn w:val="a0"/>
    <w:rsid w:val="006B0285"/>
  </w:style>
  <w:style w:type="paragraph" w:styleId="a9">
    <w:name w:val="Normal (Web)"/>
    <w:basedOn w:val="a"/>
    <w:uiPriority w:val="99"/>
    <w:rsid w:val="0062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qFormat/>
    <w:rsid w:val="00E82CE6"/>
    <w:rPr>
      <w:i/>
      <w:iCs/>
    </w:rPr>
  </w:style>
  <w:style w:type="character" w:styleId="ab">
    <w:name w:val="Subtle Emphasis"/>
    <w:basedOn w:val="a0"/>
    <w:uiPriority w:val="19"/>
    <w:qFormat/>
    <w:rsid w:val="00E82CE6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6F4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msolistparagraphcxspmiddle">
    <w:name w:val="msolistparagraphcxspmiddle"/>
    <w:basedOn w:val="a"/>
    <w:rsid w:val="006F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basedOn w:val="a0"/>
    <w:semiHidden/>
    <w:rsid w:val="006F4C9A"/>
    <w:rPr>
      <w:vertAlign w:val="superscript"/>
    </w:rPr>
  </w:style>
  <w:style w:type="character" w:customStyle="1" w:styleId="c4c3">
    <w:name w:val="c4 c3"/>
    <w:basedOn w:val="a0"/>
    <w:rsid w:val="004B637F"/>
  </w:style>
  <w:style w:type="character" w:customStyle="1" w:styleId="20">
    <w:name w:val="Заголовок 2 Знак"/>
    <w:basedOn w:val="a0"/>
    <w:link w:val="2"/>
    <w:uiPriority w:val="9"/>
    <w:semiHidden/>
    <w:rsid w:val="001F14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8Num7z3">
    <w:name w:val="WW8Num7z3"/>
    <w:rsid w:val="001F14BE"/>
    <w:rPr>
      <w:rFonts w:ascii="Symbol" w:hAnsi="Symbol"/>
    </w:rPr>
  </w:style>
  <w:style w:type="character" w:customStyle="1" w:styleId="Zag11">
    <w:name w:val="Zag_11"/>
    <w:rsid w:val="001F14BE"/>
  </w:style>
  <w:style w:type="character" w:customStyle="1" w:styleId="FontStyle120">
    <w:name w:val="Font Style120"/>
    <w:rsid w:val="001F14BE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rsid w:val="001F14B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9">
    <w:name w:val="Font Style119"/>
    <w:rsid w:val="001F14BE"/>
    <w:rPr>
      <w:rFonts w:ascii="Times New Roman" w:hAnsi="Times New Roman" w:cs="Times New Roman"/>
      <w:sz w:val="18"/>
      <w:szCs w:val="18"/>
    </w:rPr>
  </w:style>
  <w:style w:type="character" w:customStyle="1" w:styleId="FontStyle117">
    <w:name w:val="Font Style117"/>
    <w:rsid w:val="001F14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4">
    <w:name w:val="Font Style114"/>
    <w:rsid w:val="001F14BE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0">
    <w:name w:val="Style20"/>
    <w:basedOn w:val="a"/>
    <w:rsid w:val="001F14BE"/>
    <w:pPr>
      <w:widowControl w:val="0"/>
      <w:suppressAutoHyphens/>
      <w:autoSpaceDE w:val="0"/>
      <w:spacing w:after="0" w:line="214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2">
    <w:name w:val="Style22"/>
    <w:basedOn w:val="a"/>
    <w:rsid w:val="001F14BE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9">
    <w:name w:val="Style29"/>
    <w:basedOn w:val="a"/>
    <w:rsid w:val="001F14BE"/>
    <w:pPr>
      <w:widowControl w:val="0"/>
      <w:suppressAutoHyphens/>
      <w:autoSpaceDE w:val="0"/>
      <w:spacing w:after="0" w:line="192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0">
    <w:name w:val="Style30"/>
    <w:basedOn w:val="a"/>
    <w:rsid w:val="001F14BE"/>
    <w:pPr>
      <w:widowControl w:val="0"/>
      <w:suppressAutoHyphens/>
      <w:autoSpaceDE w:val="0"/>
      <w:spacing w:after="0" w:line="192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3">
    <w:name w:val="Style23"/>
    <w:basedOn w:val="a"/>
    <w:rsid w:val="001F14BE"/>
    <w:pPr>
      <w:widowControl w:val="0"/>
      <w:suppressAutoHyphens/>
      <w:autoSpaceDE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4">
    <w:name w:val="Style24"/>
    <w:basedOn w:val="a"/>
    <w:rsid w:val="001F14BE"/>
    <w:pPr>
      <w:widowControl w:val="0"/>
      <w:suppressAutoHyphens/>
      <w:autoSpaceDE w:val="0"/>
      <w:spacing w:after="0" w:line="216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1F14BE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4">
    <w:name w:val="Style64"/>
    <w:basedOn w:val="a"/>
    <w:rsid w:val="001F14BE"/>
    <w:pPr>
      <w:widowControl w:val="0"/>
      <w:suppressAutoHyphens/>
      <w:autoSpaceDE w:val="0"/>
      <w:spacing w:after="0" w:line="194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7">
    <w:name w:val="Style27"/>
    <w:basedOn w:val="a"/>
    <w:rsid w:val="001F1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5">
    <w:name w:val="Style35"/>
    <w:basedOn w:val="a"/>
    <w:rsid w:val="001F14BE"/>
    <w:pPr>
      <w:widowControl w:val="0"/>
      <w:suppressAutoHyphens/>
      <w:autoSpaceDE w:val="0"/>
      <w:spacing w:after="0" w:line="211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0">
    <w:name w:val="Style50"/>
    <w:basedOn w:val="a"/>
    <w:rsid w:val="001F14BE"/>
    <w:pPr>
      <w:widowControl w:val="0"/>
      <w:suppressAutoHyphens/>
      <w:autoSpaceDE w:val="0"/>
      <w:spacing w:after="0" w:line="216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2">
    <w:name w:val="Style32"/>
    <w:basedOn w:val="a"/>
    <w:rsid w:val="001F1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9">
    <w:name w:val="Style39"/>
    <w:basedOn w:val="a"/>
    <w:rsid w:val="001F14BE"/>
    <w:pPr>
      <w:widowControl w:val="0"/>
      <w:suppressAutoHyphens/>
      <w:autoSpaceDE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basedOn w:val="a0"/>
    <w:rsid w:val="00C20E61"/>
  </w:style>
  <w:style w:type="paragraph" w:customStyle="1" w:styleId="Style11">
    <w:name w:val="Style11"/>
    <w:basedOn w:val="a"/>
    <w:rsid w:val="006D578D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7">
    <w:name w:val="Style37"/>
    <w:basedOn w:val="a"/>
    <w:rsid w:val="006D578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6">
    <w:name w:val="Style26"/>
    <w:basedOn w:val="a"/>
    <w:rsid w:val="006D578D"/>
    <w:pPr>
      <w:widowControl w:val="0"/>
      <w:suppressAutoHyphens/>
      <w:autoSpaceDE w:val="0"/>
      <w:spacing w:after="0" w:line="211" w:lineRule="exact"/>
      <w:ind w:hanging="29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3">
    <w:name w:val="Font Style123"/>
    <w:rsid w:val="00A514C5"/>
    <w:rPr>
      <w:rFonts w:ascii="Microsoft Sans Serif" w:hAnsi="Microsoft Sans Serif" w:cs="Microsoft Sans Serif"/>
      <w:sz w:val="18"/>
      <w:szCs w:val="18"/>
    </w:rPr>
  </w:style>
  <w:style w:type="character" w:customStyle="1" w:styleId="FontStyle124">
    <w:name w:val="Font Style124"/>
    <w:rsid w:val="00A514C5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46">
    <w:name w:val="Style46"/>
    <w:basedOn w:val="a"/>
    <w:rsid w:val="00A514C5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1">
    <w:name w:val="Style51"/>
    <w:basedOn w:val="a"/>
    <w:rsid w:val="00A514C5"/>
    <w:pPr>
      <w:widowControl w:val="0"/>
      <w:suppressAutoHyphens/>
      <w:autoSpaceDE w:val="0"/>
      <w:spacing w:after="0" w:line="194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9">
    <w:name w:val="Style59"/>
    <w:basedOn w:val="a"/>
    <w:rsid w:val="00A514C5"/>
    <w:pPr>
      <w:widowControl w:val="0"/>
      <w:suppressAutoHyphens/>
      <w:autoSpaceDE w:val="0"/>
      <w:spacing w:after="0" w:line="195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8">
    <w:name w:val="Style98"/>
    <w:basedOn w:val="a"/>
    <w:rsid w:val="00A514C5"/>
    <w:pPr>
      <w:widowControl w:val="0"/>
      <w:suppressAutoHyphens/>
      <w:autoSpaceDE w:val="0"/>
      <w:spacing w:after="0" w:line="192" w:lineRule="exact"/>
      <w:ind w:firstLine="41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99">
    <w:name w:val="Style99"/>
    <w:basedOn w:val="a"/>
    <w:rsid w:val="00A514C5"/>
    <w:pPr>
      <w:widowControl w:val="0"/>
      <w:suppressAutoHyphens/>
      <w:autoSpaceDE w:val="0"/>
      <w:spacing w:after="0" w:line="192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2">
    <w:name w:val="Style52"/>
    <w:basedOn w:val="a"/>
    <w:rsid w:val="00A514C5"/>
    <w:pPr>
      <w:widowControl w:val="0"/>
      <w:suppressAutoHyphens/>
      <w:autoSpaceDE w:val="0"/>
      <w:spacing w:after="0" w:line="216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9">
    <w:name w:val="Style79"/>
    <w:basedOn w:val="a"/>
    <w:rsid w:val="000E5DE2"/>
    <w:pPr>
      <w:widowControl w:val="0"/>
      <w:suppressAutoHyphens/>
      <w:autoSpaceDE w:val="0"/>
      <w:spacing w:after="0" w:line="21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2">
    <w:name w:val="Style82"/>
    <w:basedOn w:val="a"/>
    <w:rsid w:val="000E5DE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F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F56DBA"/>
  </w:style>
  <w:style w:type="paragraph" w:styleId="ad">
    <w:name w:val="header"/>
    <w:basedOn w:val="a"/>
    <w:link w:val="ae"/>
    <w:uiPriority w:val="99"/>
    <w:unhideWhenUsed/>
    <w:rsid w:val="00D1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120C2"/>
  </w:style>
  <w:style w:type="paragraph" w:styleId="af">
    <w:name w:val="footer"/>
    <w:basedOn w:val="a"/>
    <w:link w:val="af0"/>
    <w:uiPriority w:val="99"/>
    <w:unhideWhenUsed/>
    <w:rsid w:val="00D12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120C2"/>
  </w:style>
  <w:style w:type="table" w:styleId="af1">
    <w:name w:val="Table Grid"/>
    <w:basedOn w:val="a1"/>
    <w:uiPriority w:val="59"/>
    <w:rsid w:val="00FC2E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6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5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8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1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5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7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1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7510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914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698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910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716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52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4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01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21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56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1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37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1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4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2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1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7.emf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6.sldx"/><Relationship Id="rId28" Type="http://schemas.openxmlformats.org/officeDocument/2006/relationships/package" Target="embeddings/______Microsoft_Office_PowerPoint7.sldx"/><Relationship Id="rId36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package" Target="embeddings/______Microsoft_Office_PowerPoint5.sldx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emf"/><Relationship Id="rId22" Type="http://schemas.openxmlformats.org/officeDocument/2006/relationships/image" Target="media/image10.emf"/><Relationship Id="rId27" Type="http://schemas.openxmlformats.org/officeDocument/2006/relationships/image" Target="media/image14.wmf"/><Relationship Id="rId30" Type="http://schemas.openxmlformats.org/officeDocument/2006/relationships/image" Target="media/image16.png"/><Relationship Id="rId35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коммуникативные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0.35000000000000031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регулятивные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Лист1!$B$3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личностные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Лист1!$B$4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познавательные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Лист1!$B$5</c:f>
              <c:numCache>
                <c:formatCode>0%</c:formatCode>
                <c:ptCount val="1"/>
                <c:pt idx="0">
                  <c:v>0.48000000000000032</c:v>
                </c:pt>
              </c:numCache>
            </c:numRef>
          </c:val>
        </c:ser>
        <c:shape val="cone"/>
        <c:axId val="105904000"/>
        <c:axId val="105905536"/>
        <c:axId val="82083328"/>
      </c:bar3DChart>
      <c:catAx>
        <c:axId val="105904000"/>
        <c:scaling>
          <c:orientation val="minMax"/>
        </c:scaling>
        <c:axPos val="b"/>
        <c:numFmt formatCode="General" sourceLinked="0"/>
        <c:tickLblPos val="nextTo"/>
        <c:crossAx val="105905536"/>
        <c:crosses val="autoZero"/>
        <c:auto val="1"/>
        <c:lblAlgn val="ctr"/>
        <c:lblOffset val="100"/>
      </c:catAx>
      <c:valAx>
        <c:axId val="105905536"/>
        <c:scaling>
          <c:orientation val="minMax"/>
        </c:scaling>
        <c:axPos val="l"/>
        <c:majorGridlines/>
        <c:numFmt formatCode="0%" sourceLinked="1"/>
        <c:tickLblPos val="nextTo"/>
        <c:crossAx val="105904000"/>
        <c:crosses val="autoZero"/>
        <c:crossBetween val="between"/>
      </c:valAx>
      <c:serAx>
        <c:axId val="82083328"/>
        <c:scaling>
          <c:orientation val="minMax"/>
        </c:scaling>
        <c:axPos val="b"/>
        <c:tickLblPos val="nextTo"/>
        <c:crossAx val="105905536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коммуникативные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регулятивные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Лист1!$B$3</c:f>
              <c:numCache>
                <c:formatCode>0%</c:formatCode>
                <c:ptCount val="1"/>
                <c:pt idx="0">
                  <c:v>0.35000000000000031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личностные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Лист1!$B$4</c:f>
              <c:numCache>
                <c:formatCode>0%</c:formatCode>
                <c:ptCount val="1"/>
                <c:pt idx="0">
                  <c:v>0.56999999999999995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познавательные</c:v>
                </c:pt>
              </c:strCache>
            </c:strRef>
          </c:tx>
          <c:cat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cat>
          <c:val>
            <c:numRef>
              <c:f>Лист1!$B$5</c:f>
              <c:numCache>
                <c:formatCode>0%</c:formatCode>
                <c:ptCount val="1"/>
                <c:pt idx="0">
                  <c:v>0.48000000000000032</c:v>
                </c:pt>
              </c:numCache>
            </c:numRef>
          </c:val>
        </c:ser>
        <c:shape val="cone"/>
        <c:axId val="82623872"/>
        <c:axId val="85337216"/>
        <c:axId val="106067712"/>
      </c:bar3DChart>
      <c:catAx>
        <c:axId val="82623872"/>
        <c:scaling>
          <c:orientation val="minMax"/>
        </c:scaling>
        <c:axPos val="b"/>
        <c:numFmt formatCode="General" sourceLinked="0"/>
        <c:tickLblPos val="nextTo"/>
        <c:crossAx val="85337216"/>
        <c:crosses val="autoZero"/>
        <c:auto val="1"/>
        <c:lblAlgn val="ctr"/>
        <c:lblOffset val="100"/>
      </c:catAx>
      <c:valAx>
        <c:axId val="85337216"/>
        <c:scaling>
          <c:orientation val="minMax"/>
        </c:scaling>
        <c:axPos val="l"/>
        <c:majorGridlines/>
        <c:numFmt formatCode="0%" sourceLinked="1"/>
        <c:tickLblPos val="nextTo"/>
        <c:crossAx val="82623872"/>
        <c:crosses val="autoZero"/>
        <c:crossBetween val="between"/>
      </c:valAx>
      <c:serAx>
        <c:axId val="106067712"/>
        <c:scaling>
          <c:orientation val="minMax"/>
        </c:scaling>
        <c:axPos val="b"/>
        <c:tickLblPos val="nextTo"/>
        <c:crossAx val="85337216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коммуникативные</c:v>
                </c:pt>
              </c:strCache>
            </c:strRef>
          </c:tx>
          <c:cat>
            <c:strRef>
              <c:f>Лист1!$B$1:$C$1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Лист1!$B$2:$C$2</c:f>
              <c:numCache>
                <c:formatCode>0%</c:formatCode>
                <c:ptCount val="2"/>
                <c:pt idx="0">
                  <c:v>0.35000000000000031</c:v>
                </c:pt>
                <c:pt idx="1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регулятивные</c:v>
                </c:pt>
              </c:strCache>
            </c:strRef>
          </c:tx>
          <c:cat>
            <c:strRef>
              <c:f>Лист1!$B$1:$C$1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Лист1!$B$3:$C$3</c:f>
              <c:numCache>
                <c:formatCode>0%</c:formatCode>
                <c:ptCount val="2"/>
                <c:pt idx="0">
                  <c:v>0.2</c:v>
                </c:pt>
                <c:pt idx="1">
                  <c:v>0.35000000000000031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личностные</c:v>
                </c:pt>
              </c:strCache>
            </c:strRef>
          </c:tx>
          <c:cat>
            <c:strRef>
              <c:f>Лист1!$B$1:$C$1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Лист1!$B$4:$C$4</c:f>
              <c:numCache>
                <c:formatCode>0%</c:formatCode>
                <c:ptCount val="2"/>
                <c:pt idx="0">
                  <c:v>0.26</c:v>
                </c:pt>
                <c:pt idx="1">
                  <c:v>0.56999999999999995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познавательные</c:v>
                </c:pt>
              </c:strCache>
            </c:strRef>
          </c:tx>
          <c:cat>
            <c:strRef>
              <c:f>Лист1!$B$1:$C$1</c:f>
              <c:strCache>
                <c:ptCount val="2"/>
                <c:pt idx="0">
                  <c:v>Начальный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Лист1!$B$5:$C$5</c:f>
              <c:numCache>
                <c:formatCode>0%</c:formatCode>
                <c:ptCount val="2"/>
                <c:pt idx="0">
                  <c:v>0.48000000000000032</c:v>
                </c:pt>
                <c:pt idx="1">
                  <c:v>0.48000000000000032</c:v>
                </c:pt>
              </c:numCache>
            </c:numRef>
          </c:val>
        </c:ser>
        <c:shape val="cylinder"/>
        <c:axId val="105775488"/>
        <c:axId val="105777024"/>
        <c:axId val="0"/>
      </c:bar3DChart>
      <c:catAx>
        <c:axId val="105775488"/>
        <c:scaling>
          <c:orientation val="minMax"/>
        </c:scaling>
        <c:axPos val="l"/>
        <c:numFmt formatCode="General" sourceLinked="0"/>
        <c:tickLblPos val="nextTo"/>
        <c:crossAx val="105777024"/>
        <c:crosses val="autoZero"/>
        <c:auto val="1"/>
        <c:lblAlgn val="ctr"/>
        <c:lblOffset val="100"/>
      </c:catAx>
      <c:valAx>
        <c:axId val="105777024"/>
        <c:scaling>
          <c:orientation val="minMax"/>
        </c:scaling>
        <c:axPos val="b"/>
        <c:majorGridlines/>
        <c:numFmt formatCode="0%" sourceLinked="1"/>
        <c:tickLblPos val="nextTo"/>
        <c:crossAx val="1057754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1A767-9EC5-4DEC-8FA2-19755199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44</Pages>
  <Words>8618</Words>
  <Characters>49126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BIG</cp:lastModifiedBy>
  <cp:revision>40</cp:revision>
  <cp:lastPrinted>2014-01-25T14:12:00Z</cp:lastPrinted>
  <dcterms:created xsi:type="dcterms:W3CDTF">2014-01-24T07:02:00Z</dcterms:created>
  <dcterms:modified xsi:type="dcterms:W3CDTF">2015-12-15T15:04:00Z</dcterms:modified>
</cp:coreProperties>
</file>